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95D" w:rsidRPr="002E400D" w:rsidRDefault="0004595D" w:rsidP="0004595D">
      <w:pPr>
        <w:spacing w:after="240" w:line="360" w:lineRule="auto"/>
        <w:jc w:val="center"/>
        <w:rPr>
          <w:rFonts w:ascii="Times New Roman" w:eastAsia="Times New Roman" w:hAnsi="Times New Roman" w:cs="Times New Roman"/>
          <w:b/>
          <w:sz w:val="32"/>
          <w:szCs w:val="32"/>
        </w:rPr>
      </w:pPr>
      <w:bookmarkStart w:id="0" w:name="_Hlk188462564"/>
      <w:bookmarkEnd w:id="0"/>
      <w:r w:rsidRPr="002E400D">
        <w:rPr>
          <w:rFonts w:ascii="Times New Roman" w:eastAsia="Times New Roman" w:hAnsi="Times New Roman" w:cs="Times New Roman"/>
          <w:b/>
          <w:sz w:val="32"/>
          <w:szCs w:val="32"/>
        </w:rPr>
        <w:t>Green Synthesis of Copper oxide Nanoparticles Using Aquatic Plant Extracts: Evaluation of Antimicrobial and Antioxidant Properties Against Human and Aquatic Pathogens</w:t>
      </w:r>
    </w:p>
    <w:p w:rsidR="0004595D" w:rsidRPr="002E400D" w:rsidRDefault="0004595D" w:rsidP="0004595D">
      <w:pPr>
        <w:spacing w:after="240" w:line="360" w:lineRule="auto"/>
        <w:ind w:left="360" w:hanging="360"/>
        <w:jc w:val="center"/>
        <w:rPr>
          <w:rFonts w:ascii="Times New Roman" w:eastAsia="Times New Roman" w:hAnsi="Times New Roman" w:cs="Times New Roman"/>
          <w:b/>
          <w:sz w:val="24"/>
          <w:szCs w:val="24"/>
        </w:rPr>
      </w:pPr>
    </w:p>
    <w:p w:rsidR="00747A68" w:rsidRPr="002E400D" w:rsidRDefault="00682778" w:rsidP="0004595D">
      <w:pPr>
        <w:spacing w:after="240" w:line="360" w:lineRule="auto"/>
        <w:ind w:left="360" w:hanging="360"/>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Abstract:</w:t>
      </w:r>
    </w:p>
    <w:p w:rsidR="00747A68" w:rsidRPr="002E400D" w:rsidRDefault="00380BCE"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In this work </w:t>
      </w:r>
      <w:r w:rsidR="00E32CAD" w:rsidRPr="002E400D">
        <w:rPr>
          <w:rFonts w:ascii="Times New Roman" w:eastAsia="Times New Roman" w:hAnsi="Times New Roman" w:cs="Times New Roman"/>
          <w:sz w:val="24"/>
          <w:szCs w:val="24"/>
        </w:rPr>
        <w:t>copper oxide nanoparticles (</w:t>
      </w:r>
      <w:r w:rsidRPr="002E400D">
        <w:rPr>
          <w:rFonts w:ascii="Times New Roman" w:eastAsia="Times New Roman" w:hAnsi="Times New Roman" w:cs="Times New Roman"/>
          <w:sz w:val="24"/>
          <w:szCs w:val="24"/>
        </w:rPr>
        <w:t>CuONPs</w:t>
      </w:r>
      <w:r w:rsidR="00E32CAD" w:rsidRPr="002E400D">
        <w:rPr>
          <w:rFonts w:ascii="Times New Roman" w:eastAsia="Times New Roman" w:hAnsi="Times New Roman" w:cs="Times New Roman"/>
          <w:sz w:val="24"/>
          <w:szCs w:val="24"/>
        </w:rPr>
        <w:t>)</w:t>
      </w:r>
      <w:r w:rsidRPr="002E400D">
        <w:rPr>
          <w:rFonts w:ascii="Times New Roman" w:eastAsia="Times New Roman" w:hAnsi="Times New Roman" w:cs="Times New Roman"/>
          <w:sz w:val="24"/>
          <w:szCs w:val="24"/>
        </w:rPr>
        <w:t xml:space="preserve"> were synthesised using </w:t>
      </w:r>
      <w:r w:rsidR="002033DF" w:rsidRPr="002E400D">
        <w:rPr>
          <w:rFonts w:ascii="Times New Roman" w:eastAsia="Times New Roman" w:hAnsi="Times New Roman" w:cs="Times New Roman"/>
          <w:sz w:val="24"/>
          <w:szCs w:val="24"/>
        </w:rPr>
        <w:t xml:space="preserve">aquatic plants </w:t>
      </w:r>
      <w:r w:rsidRPr="002E400D">
        <w:rPr>
          <w:rFonts w:ascii="Times New Roman" w:eastAsia="Times New Roman" w:hAnsi="Times New Roman" w:cs="Times New Roman"/>
          <w:sz w:val="24"/>
          <w:szCs w:val="24"/>
        </w:rPr>
        <w:t>(Nelumbo nucifera, Nymphaea rubra and Eichhornia crassipes</w:t>
      </w:r>
      <w:r w:rsidR="002033DF" w:rsidRPr="002E400D">
        <w:rPr>
          <w:rFonts w:ascii="Times New Roman" w:eastAsia="Times New Roman" w:hAnsi="Times New Roman" w:cs="Times New Roman"/>
          <w:sz w:val="24"/>
          <w:szCs w:val="24"/>
        </w:rPr>
        <w:t>)</w:t>
      </w:r>
      <w:r w:rsidRPr="002E400D">
        <w:rPr>
          <w:rFonts w:ascii="Times New Roman" w:eastAsia="Times New Roman" w:hAnsi="Times New Roman" w:cs="Times New Roman"/>
          <w:sz w:val="24"/>
          <w:szCs w:val="24"/>
        </w:rPr>
        <w:t xml:space="preserve"> and measured its antioxidant and antibacterial activities against the five human pathogens </w:t>
      </w:r>
      <w:r w:rsidR="00F64E47" w:rsidRPr="002E400D">
        <w:rPr>
          <w:rFonts w:ascii="Times New Roman" w:eastAsia="Times New Roman" w:hAnsi="Times New Roman" w:cs="Times New Roman"/>
          <w:sz w:val="24"/>
          <w:szCs w:val="24"/>
        </w:rPr>
        <w:t xml:space="preserve">viz., </w:t>
      </w:r>
      <w:r w:rsidRPr="002E400D">
        <w:rPr>
          <w:rFonts w:ascii="Times New Roman" w:eastAsia="Times New Roman" w:hAnsi="Times New Roman" w:cs="Times New Roman"/>
          <w:i/>
          <w:iCs/>
          <w:sz w:val="24"/>
          <w:szCs w:val="24"/>
        </w:rPr>
        <w:t xml:space="preserve">Escherichia coli, </w:t>
      </w:r>
      <w:r w:rsidR="007A61B0" w:rsidRPr="002E400D">
        <w:rPr>
          <w:rFonts w:ascii="Times New Roman" w:eastAsia="Times New Roman" w:hAnsi="Times New Roman" w:cs="Times New Roman"/>
          <w:i/>
          <w:iCs/>
          <w:sz w:val="24"/>
          <w:szCs w:val="24"/>
        </w:rPr>
        <w:t xml:space="preserve">Pseudomonas aeruginosa, </w:t>
      </w:r>
      <w:r w:rsidRPr="002E400D">
        <w:rPr>
          <w:rFonts w:ascii="Times New Roman" w:eastAsia="Times New Roman" w:hAnsi="Times New Roman" w:cs="Times New Roman"/>
          <w:i/>
          <w:iCs/>
          <w:sz w:val="24"/>
          <w:szCs w:val="24"/>
        </w:rPr>
        <w:t xml:space="preserve">Klebsilla pneumonia, Acinetobacter baumannii </w:t>
      </w:r>
      <w:r w:rsidRPr="002E400D">
        <w:rPr>
          <w:rFonts w:ascii="Times New Roman" w:eastAsia="Times New Roman" w:hAnsi="Times New Roman" w:cs="Times New Roman"/>
          <w:sz w:val="24"/>
          <w:szCs w:val="24"/>
        </w:rPr>
        <w:t>and</w:t>
      </w:r>
      <w:r w:rsidRPr="002E400D">
        <w:rPr>
          <w:rFonts w:ascii="Times New Roman" w:eastAsia="Times New Roman" w:hAnsi="Times New Roman" w:cs="Times New Roman"/>
          <w:i/>
          <w:iCs/>
          <w:sz w:val="24"/>
          <w:szCs w:val="24"/>
        </w:rPr>
        <w:t xml:space="preserve"> Staphylococcus aureus</w:t>
      </w:r>
      <w:r w:rsidRPr="002E400D">
        <w:rPr>
          <w:rFonts w:ascii="Times New Roman" w:eastAsia="Times New Roman" w:hAnsi="Times New Roman" w:cs="Times New Roman"/>
          <w:sz w:val="24"/>
          <w:szCs w:val="24"/>
        </w:rPr>
        <w:t>)and four aquatic pathogens (</w:t>
      </w:r>
      <w:r w:rsidRPr="002E400D">
        <w:rPr>
          <w:rFonts w:ascii="Times New Roman" w:eastAsia="Times New Roman" w:hAnsi="Times New Roman" w:cs="Times New Roman"/>
          <w:i/>
          <w:iCs/>
          <w:sz w:val="24"/>
          <w:szCs w:val="24"/>
        </w:rPr>
        <w:t xml:space="preserve">Aeromonas hydrophila, Vibrio cholerae Edwardseillatarda, </w:t>
      </w:r>
      <w:r w:rsidRPr="002E400D">
        <w:rPr>
          <w:rFonts w:ascii="Times New Roman" w:eastAsia="Times New Roman" w:hAnsi="Times New Roman" w:cs="Times New Roman"/>
          <w:sz w:val="24"/>
          <w:szCs w:val="24"/>
        </w:rPr>
        <w:t>and</w:t>
      </w:r>
      <w:r w:rsidRPr="002E400D">
        <w:rPr>
          <w:rFonts w:ascii="Times New Roman" w:eastAsia="Times New Roman" w:hAnsi="Times New Roman" w:cs="Times New Roman"/>
          <w:i/>
          <w:iCs/>
          <w:sz w:val="24"/>
          <w:szCs w:val="24"/>
        </w:rPr>
        <w:t xml:space="preserve"> Aeromonas caviae</w:t>
      </w:r>
      <w:r w:rsidRPr="002E400D">
        <w:rPr>
          <w:rFonts w:ascii="Times New Roman" w:eastAsia="Times New Roman" w:hAnsi="Times New Roman" w:cs="Times New Roman"/>
          <w:sz w:val="24"/>
          <w:szCs w:val="24"/>
        </w:rPr>
        <w:t>)</w:t>
      </w:r>
      <w:r w:rsidR="00690457" w:rsidRPr="002E400D">
        <w:rPr>
          <w:rFonts w:ascii="Times New Roman" w:eastAsia="Times New Roman" w:hAnsi="Times New Roman" w:cs="Times New Roman"/>
          <w:sz w:val="24"/>
          <w:szCs w:val="24"/>
        </w:rPr>
        <w:t xml:space="preserve">. The </w:t>
      </w:r>
      <w:r w:rsidR="00EF76CA" w:rsidRPr="002E400D">
        <w:rPr>
          <w:rFonts w:ascii="Times New Roman" w:eastAsia="Times New Roman" w:hAnsi="Times New Roman" w:cs="Times New Roman"/>
          <w:sz w:val="24"/>
          <w:szCs w:val="24"/>
        </w:rPr>
        <w:t>CuONPs</w:t>
      </w:r>
      <w:r w:rsidR="00690457" w:rsidRPr="002E400D">
        <w:rPr>
          <w:rFonts w:ascii="Times New Roman" w:eastAsia="Times New Roman" w:hAnsi="Times New Roman" w:cs="Times New Roman"/>
          <w:sz w:val="24"/>
          <w:szCs w:val="24"/>
        </w:rPr>
        <w:t xml:space="preserve"> were characterized using</w:t>
      </w:r>
      <w:r w:rsidRPr="002E400D">
        <w:rPr>
          <w:rFonts w:ascii="Times New Roman" w:eastAsia="Times New Roman" w:hAnsi="Times New Roman" w:cs="Times New Roman"/>
          <w:sz w:val="24"/>
          <w:szCs w:val="24"/>
        </w:rPr>
        <w:t xml:space="preserve"> FTIR spectroscopy</w:t>
      </w:r>
      <w:r w:rsidR="00690457" w:rsidRPr="002E400D">
        <w:rPr>
          <w:rFonts w:ascii="Times New Roman" w:eastAsia="Times New Roman" w:hAnsi="Times New Roman" w:cs="Times New Roman"/>
          <w:sz w:val="24"/>
          <w:szCs w:val="24"/>
        </w:rPr>
        <w:t>,</w:t>
      </w:r>
      <w:r w:rsidRPr="002E400D">
        <w:rPr>
          <w:rFonts w:ascii="Times New Roman" w:eastAsia="Times New Roman" w:hAnsi="Times New Roman" w:cs="Times New Roman"/>
          <w:sz w:val="24"/>
          <w:szCs w:val="24"/>
        </w:rPr>
        <w:t xml:space="preserve"> UV-Visible spectroscopy</w:t>
      </w:r>
      <w:r w:rsidR="00690457" w:rsidRPr="002E400D">
        <w:rPr>
          <w:rFonts w:ascii="Times New Roman" w:eastAsia="Times New Roman" w:hAnsi="Times New Roman" w:cs="Times New Roman"/>
          <w:sz w:val="24"/>
          <w:szCs w:val="24"/>
        </w:rPr>
        <w:t>,</w:t>
      </w:r>
      <w:r w:rsidRPr="002E400D">
        <w:rPr>
          <w:rFonts w:ascii="Times New Roman" w:eastAsia="Times New Roman" w:hAnsi="Times New Roman" w:cs="Times New Roman"/>
          <w:sz w:val="24"/>
          <w:szCs w:val="24"/>
        </w:rPr>
        <w:t xml:space="preserve"> XRD</w:t>
      </w:r>
      <w:r w:rsidR="00E05F73" w:rsidRPr="002E400D">
        <w:rPr>
          <w:rFonts w:ascii="Times New Roman" w:eastAsia="Times New Roman" w:hAnsi="Times New Roman" w:cs="Times New Roman"/>
          <w:sz w:val="24"/>
          <w:szCs w:val="24"/>
        </w:rPr>
        <w:t xml:space="preserve">, </w:t>
      </w:r>
      <w:r w:rsidRPr="002E400D">
        <w:rPr>
          <w:rFonts w:ascii="Times New Roman" w:eastAsia="Times New Roman" w:hAnsi="Times New Roman" w:cs="Times New Roman"/>
          <w:sz w:val="24"/>
          <w:szCs w:val="24"/>
        </w:rPr>
        <w:t>HR-TEM</w:t>
      </w:r>
      <w:r w:rsidR="00E05F73" w:rsidRPr="002E400D">
        <w:rPr>
          <w:rFonts w:ascii="Times New Roman" w:eastAsia="Times New Roman" w:hAnsi="Times New Roman" w:cs="Times New Roman"/>
          <w:sz w:val="24"/>
          <w:szCs w:val="24"/>
        </w:rPr>
        <w:t xml:space="preserve"> and </w:t>
      </w:r>
      <w:r w:rsidRPr="002E400D">
        <w:rPr>
          <w:rFonts w:ascii="Times New Roman" w:eastAsia="Times New Roman" w:hAnsi="Times New Roman" w:cs="Times New Roman"/>
          <w:sz w:val="24"/>
          <w:szCs w:val="24"/>
        </w:rPr>
        <w:t xml:space="preserve">EDS. </w:t>
      </w:r>
      <w:r w:rsidR="00E05F73" w:rsidRPr="002E400D">
        <w:rPr>
          <w:rFonts w:ascii="Times New Roman" w:eastAsia="Times New Roman" w:hAnsi="Times New Roman" w:cs="Times New Roman"/>
          <w:sz w:val="24"/>
          <w:szCs w:val="24"/>
        </w:rPr>
        <w:t xml:space="preserve">The FTIR showed the </w:t>
      </w:r>
      <w:r w:rsidR="00B216D3" w:rsidRPr="002E400D">
        <w:rPr>
          <w:rFonts w:ascii="Times New Roman" w:eastAsia="Times New Roman" w:hAnsi="Times New Roman" w:cs="Times New Roman"/>
          <w:sz w:val="24"/>
          <w:szCs w:val="24"/>
        </w:rPr>
        <w:t>different phytochemicals</w:t>
      </w:r>
      <w:r w:rsidR="00B61E25" w:rsidRPr="002E400D">
        <w:rPr>
          <w:rFonts w:ascii="Times New Roman" w:eastAsia="Times New Roman" w:hAnsi="Times New Roman" w:cs="Times New Roman"/>
          <w:sz w:val="24"/>
          <w:szCs w:val="24"/>
        </w:rPr>
        <w:t>of</w:t>
      </w:r>
      <w:r w:rsidR="0002797E" w:rsidRPr="002E400D">
        <w:rPr>
          <w:rFonts w:ascii="Times New Roman" w:eastAsia="Times New Roman" w:hAnsi="Times New Roman" w:cs="Times New Roman"/>
          <w:sz w:val="24"/>
          <w:szCs w:val="24"/>
        </w:rPr>
        <w:t xml:space="preserve"> the aqueous extract</w:t>
      </w:r>
      <w:r w:rsidR="00B216D3" w:rsidRPr="002E400D">
        <w:rPr>
          <w:rFonts w:ascii="Times New Roman" w:eastAsia="Times New Roman" w:hAnsi="Times New Roman" w:cs="Times New Roman"/>
          <w:sz w:val="24"/>
          <w:szCs w:val="24"/>
        </w:rPr>
        <w:t xml:space="preserve"> involved in the formation of nanoparticles. </w:t>
      </w:r>
      <w:r w:rsidR="00CA4666" w:rsidRPr="002E400D">
        <w:rPr>
          <w:rFonts w:ascii="Times New Roman" w:eastAsia="Times New Roman" w:hAnsi="Times New Roman" w:cs="Times New Roman"/>
          <w:sz w:val="24"/>
          <w:szCs w:val="24"/>
        </w:rPr>
        <w:t>The</w:t>
      </w:r>
      <w:r w:rsidR="00B216D3" w:rsidRPr="002E400D">
        <w:rPr>
          <w:rFonts w:ascii="Times New Roman" w:eastAsia="Times New Roman" w:hAnsi="Times New Roman" w:cs="Times New Roman"/>
          <w:sz w:val="24"/>
          <w:szCs w:val="24"/>
        </w:rPr>
        <w:t xml:space="preserve"> XRD </w:t>
      </w:r>
      <w:r w:rsidR="004C1F90" w:rsidRPr="002E400D">
        <w:rPr>
          <w:rFonts w:ascii="Times New Roman" w:eastAsia="Times New Roman" w:hAnsi="Times New Roman" w:cs="Times New Roman"/>
          <w:sz w:val="24"/>
          <w:szCs w:val="24"/>
        </w:rPr>
        <w:t xml:space="preserve">studies </w:t>
      </w:r>
      <w:r w:rsidR="00B216D3" w:rsidRPr="002E400D">
        <w:rPr>
          <w:rFonts w:ascii="Times New Roman" w:eastAsia="Times New Roman" w:hAnsi="Times New Roman" w:cs="Times New Roman"/>
          <w:sz w:val="24"/>
          <w:szCs w:val="24"/>
        </w:rPr>
        <w:t>show</w:t>
      </w:r>
      <w:r w:rsidR="004C1F90" w:rsidRPr="002E400D">
        <w:rPr>
          <w:rFonts w:ascii="Times New Roman" w:eastAsia="Times New Roman" w:hAnsi="Times New Roman" w:cs="Times New Roman"/>
          <w:sz w:val="24"/>
          <w:szCs w:val="24"/>
        </w:rPr>
        <w:t xml:space="preserve">ed that the CuONPs were </w:t>
      </w:r>
      <w:r w:rsidR="00B216D3" w:rsidRPr="002E400D">
        <w:rPr>
          <w:rFonts w:ascii="Times New Roman" w:eastAsia="Times New Roman" w:hAnsi="Times New Roman" w:cs="Times New Roman"/>
          <w:sz w:val="24"/>
          <w:szCs w:val="24"/>
        </w:rPr>
        <w:t>crystalline</w:t>
      </w:r>
      <w:r w:rsidR="004C1F90" w:rsidRPr="002E400D">
        <w:rPr>
          <w:rFonts w:ascii="Times New Roman" w:eastAsia="Times New Roman" w:hAnsi="Times New Roman" w:cs="Times New Roman"/>
          <w:sz w:val="24"/>
          <w:szCs w:val="24"/>
        </w:rPr>
        <w:t xml:space="preserve"> in</w:t>
      </w:r>
      <w:r w:rsidR="00B216D3" w:rsidRPr="002E400D">
        <w:rPr>
          <w:rFonts w:ascii="Times New Roman" w:eastAsia="Times New Roman" w:hAnsi="Times New Roman" w:cs="Times New Roman"/>
          <w:sz w:val="24"/>
          <w:szCs w:val="24"/>
        </w:rPr>
        <w:t xml:space="preserve"> nature. </w:t>
      </w:r>
      <w:r w:rsidRPr="002E400D">
        <w:rPr>
          <w:rFonts w:ascii="Times New Roman" w:eastAsia="Times New Roman" w:hAnsi="Times New Roman" w:cs="Times New Roman"/>
          <w:sz w:val="24"/>
          <w:szCs w:val="24"/>
        </w:rPr>
        <w:t xml:space="preserve">Antibacterial assay was performed by Kirby-Bauer well diffusion assay. Of the assayed CuONPs, synthesized using </w:t>
      </w:r>
      <w:r w:rsidRPr="002E400D">
        <w:rPr>
          <w:rFonts w:ascii="Times New Roman" w:eastAsia="Times New Roman" w:hAnsi="Times New Roman" w:cs="Times New Roman"/>
          <w:i/>
          <w:iCs/>
          <w:sz w:val="24"/>
          <w:szCs w:val="24"/>
        </w:rPr>
        <w:t>Nelumbo nucifera</w:t>
      </w:r>
      <w:r w:rsidRPr="002E400D">
        <w:rPr>
          <w:rFonts w:ascii="Times New Roman" w:eastAsia="Times New Roman" w:hAnsi="Times New Roman" w:cs="Times New Roman"/>
          <w:sz w:val="24"/>
          <w:szCs w:val="24"/>
        </w:rPr>
        <w:t xml:space="preserve">, </w:t>
      </w:r>
      <w:r w:rsidRPr="002E400D">
        <w:rPr>
          <w:rFonts w:ascii="Times New Roman" w:eastAsia="Times New Roman" w:hAnsi="Times New Roman" w:cs="Times New Roman"/>
          <w:i/>
          <w:iCs/>
          <w:sz w:val="24"/>
          <w:szCs w:val="24"/>
        </w:rPr>
        <w:t>Nymphaea rubra</w:t>
      </w:r>
      <w:r w:rsidRPr="002E400D">
        <w:rPr>
          <w:rFonts w:ascii="Times New Roman" w:eastAsia="Times New Roman" w:hAnsi="Times New Roman" w:cs="Times New Roman"/>
          <w:sz w:val="24"/>
          <w:szCs w:val="24"/>
        </w:rPr>
        <w:t xml:space="preserve"> and </w:t>
      </w:r>
      <w:r w:rsidRPr="002E400D">
        <w:rPr>
          <w:rFonts w:ascii="Times New Roman" w:eastAsia="Times New Roman" w:hAnsi="Times New Roman" w:cs="Times New Roman"/>
          <w:i/>
          <w:iCs/>
          <w:sz w:val="24"/>
          <w:szCs w:val="24"/>
        </w:rPr>
        <w:t>Eichhornia crassipes</w:t>
      </w:r>
      <w:r w:rsidR="00F45548" w:rsidRPr="002E400D">
        <w:rPr>
          <w:rFonts w:ascii="Times New Roman" w:eastAsia="Times New Roman" w:hAnsi="Times New Roman" w:cs="Times New Roman"/>
          <w:sz w:val="24"/>
          <w:szCs w:val="24"/>
        </w:rPr>
        <w:t xml:space="preserve">showed highest zone of inhibition and </w:t>
      </w:r>
      <w:r w:rsidRPr="002E400D">
        <w:rPr>
          <w:rFonts w:ascii="Times New Roman" w:eastAsia="Times New Roman" w:hAnsi="Times New Roman" w:cs="Times New Roman"/>
          <w:sz w:val="24"/>
          <w:szCs w:val="24"/>
        </w:rPr>
        <w:t xml:space="preserve">exhibited the maximum antibacterial efficacy against </w:t>
      </w:r>
      <w:r w:rsidRPr="002E400D">
        <w:rPr>
          <w:rFonts w:ascii="Times New Roman" w:eastAsia="Times New Roman" w:hAnsi="Times New Roman" w:cs="Times New Roman"/>
          <w:i/>
          <w:iCs/>
          <w:sz w:val="24"/>
          <w:szCs w:val="24"/>
        </w:rPr>
        <w:t>Klebsiellapneumoniae</w:t>
      </w:r>
      <w:r w:rsidR="00F45548" w:rsidRPr="002E400D">
        <w:rPr>
          <w:rFonts w:ascii="Times New Roman" w:eastAsia="Times New Roman" w:hAnsi="Times New Roman" w:cs="Times New Roman"/>
          <w:sz w:val="24"/>
          <w:szCs w:val="24"/>
        </w:rPr>
        <w:t xml:space="preserve"> (25 mm)</w:t>
      </w:r>
      <w:r w:rsidRPr="002E400D">
        <w:rPr>
          <w:rFonts w:ascii="Times New Roman" w:eastAsia="Times New Roman" w:hAnsi="Times New Roman" w:cs="Times New Roman"/>
          <w:sz w:val="24"/>
          <w:szCs w:val="24"/>
        </w:rPr>
        <w:t xml:space="preserve">, </w:t>
      </w:r>
      <w:r w:rsidRPr="002E400D">
        <w:rPr>
          <w:rFonts w:ascii="Times New Roman" w:eastAsia="Times New Roman" w:hAnsi="Times New Roman" w:cs="Times New Roman"/>
          <w:i/>
          <w:iCs/>
          <w:sz w:val="24"/>
          <w:szCs w:val="24"/>
        </w:rPr>
        <w:t>Edwardsiellatarda</w:t>
      </w:r>
      <w:r w:rsidR="00FC2D3D" w:rsidRPr="002E400D">
        <w:rPr>
          <w:rFonts w:ascii="Times New Roman" w:eastAsia="Times New Roman" w:hAnsi="Times New Roman" w:cs="Times New Roman"/>
          <w:sz w:val="24"/>
          <w:szCs w:val="24"/>
        </w:rPr>
        <w:t xml:space="preserve">(28 mm) </w:t>
      </w:r>
      <w:r w:rsidRPr="002E400D">
        <w:rPr>
          <w:rFonts w:ascii="Times New Roman" w:eastAsia="Times New Roman" w:hAnsi="Times New Roman" w:cs="Times New Roman"/>
          <w:sz w:val="24"/>
          <w:szCs w:val="24"/>
        </w:rPr>
        <w:t xml:space="preserve">and </w:t>
      </w:r>
      <w:r w:rsidRPr="002E400D">
        <w:rPr>
          <w:rFonts w:ascii="Times New Roman" w:eastAsia="Times New Roman" w:hAnsi="Times New Roman" w:cs="Times New Roman"/>
          <w:i/>
          <w:iCs/>
          <w:sz w:val="24"/>
          <w:szCs w:val="24"/>
        </w:rPr>
        <w:t>Staphylococcusaureus</w:t>
      </w:r>
      <w:r w:rsidR="00EC2C92" w:rsidRPr="002E400D">
        <w:rPr>
          <w:rFonts w:ascii="Times New Roman" w:eastAsia="Times New Roman" w:hAnsi="Times New Roman" w:cs="Times New Roman"/>
          <w:sz w:val="24"/>
          <w:szCs w:val="24"/>
        </w:rPr>
        <w:t xml:space="preserve">(30 mm) </w:t>
      </w:r>
      <w:r w:rsidRPr="002E400D">
        <w:rPr>
          <w:rFonts w:ascii="Times New Roman" w:eastAsia="Times New Roman" w:hAnsi="Times New Roman" w:cs="Times New Roman"/>
          <w:sz w:val="24"/>
          <w:szCs w:val="24"/>
        </w:rPr>
        <w:t>respectively. Moreover, antioxidant studies were performed using DPPH</w:t>
      </w:r>
      <w:r w:rsidR="00147036" w:rsidRPr="002E400D">
        <w:rPr>
          <w:rFonts w:ascii="Times New Roman" w:eastAsia="Times New Roman" w:hAnsi="Times New Roman" w:cs="Times New Roman"/>
          <w:sz w:val="24"/>
          <w:szCs w:val="24"/>
        </w:rPr>
        <w:t xml:space="preserve"> scavenging</w:t>
      </w:r>
      <w:r w:rsidRPr="002E400D">
        <w:rPr>
          <w:rFonts w:ascii="Times New Roman" w:eastAsia="Times New Roman" w:hAnsi="Times New Roman" w:cs="Times New Roman"/>
          <w:sz w:val="24"/>
          <w:szCs w:val="24"/>
        </w:rPr>
        <w:t>, ABTS•+</w:t>
      </w:r>
      <w:r w:rsidR="00147036" w:rsidRPr="002E400D">
        <w:rPr>
          <w:rFonts w:ascii="Times New Roman" w:eastAsia="Times New Roman" w:hAnsi="Times New Roman" w:cs="Times New Roman"/>
          <w:sz w:val="24"/>
          <w:szCs w:val="24"/>
        </w:rPr>
        <w:t xml:space="preserve"> decolourization assay</w:t>
      </w:r>
      <w:r w:rsidRPr="002E400D">
        <w:rPr>
          <w:rFonts w:ascii="Times New Roman" w:eastAsia="Times New Roman" w:hAnsi="Times New Roman" w:cs="Times New Roman"/>
          <w:sz w:val="24"/>
          <w:szCs w:val="24"/>
        </w:rPr>
        <w:t xml:space="preserve">, and </w:t>
      </w:r>
      <w:r w:rsidR="00147036" w:rsidRPr="002E400D">
        <w:rPr>
          <w:rFonts w:ascii="Times New Roman" w:eastAsia="Times New Roman" w:hAnsi="Times New Roman" w:cs="Times New Roman"/>
          <w:sz w:val="24"/>
          <w:szCs w:val="24"/>
        </w:rPr>
        <w:t>H</w:t>
      </w:r>
      <w:r w:rsidR="00147036" w:rsidRPr="002E400D">
        <w:rPr>
          <w:rFonts w:ascii="Times New Roman" w:eastAsia="Times New Roman" w:hAnsi="Times New Roman" w:cs="Times New Roman"/>
          <w:sz w:val="24"/>
          <w:szCs w:val="24"/>
          <w:vertAlign w:val="subscript"/>
        </w:rPr>
        <w:t>2</w:t>
      </w:r>
      <w:r w:rsidR="00147036" w:rsidRPr="002E400D">
        <w:rPr>
          <w:rFonts w:ascii="Times New Roman" w:eastAsia="Times New Roman" w:hAnsi="Times New Roman" w:cs="Times New Roman"/>
          <w:sz w:val="24"/>
          <w:szCs w:val="24"/>
        </w:rPr>
        <w:t>O</w:t>
      </w:r>
      <w:r w:rsidR="00147036"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 xml:space="preserve">scavenging assays </w:t>
      </w:r>
      <w:r w:rsidR="009A7DBA" w:rsidRPr="002E400D">
        <w:rPr>
          <w:rFonts w:ascii="Times New Roman" w:eastAsia="Times New Roman" w:hAnsi="Times New Roman" w:cs="Times New Roman"/>
          <w:sz w:val="24"/>
          <w:szCs w:val="24"/>
        </w:rPr>
        <w:t xml:space="preserve">in which the Nymphaea rubra mediated CuONPs showed maximum DPPH scavenging activity (73%), </w:t>
      </w:r>
      <w:r w:rsidR="00D47065" w:rsidRPr="002E400D">
        <w:rPr>
          <w:rFonts w:ascii="Times New Roman" w:eastAsia="Times New Roman" w:hAnsi="Times New Roman" w:cs="Times New Roman"/>
          <w:sz w:val="24"/>
          <w:szCs w:val="24"/>
        </w:rPr>
        <w:t xml:space="preserve">ABTS•+ </w:t>
      </w:r>
      <w:r w:rsidR="009A7DBA" w:rsidRPr="002E400D">
        <w:rPr>
          <w:rFonts w:ascii="Times New Roman" w:eastAsia="Times New Roman" w:hAnsi="Times New Roman" w:cs="Times New Roman"/>
          <w:sz w:val="24"/>
          <w:szCs w:val="24"/>
        </w:rPr>
        <w:t>decolourisation activity (81.2%) and hydrogen oxide scavenging activity (82.1%)</w:t>
      </w:r>
      <w:r w:rsidRPr="002E400D">
        <w:rPr>
          <w:rFonts w:ascii="Times New Roman" w:eastAsia="Times New Roman" w:hAnsi="Times New Roman" w:cs="Times New Roman"/>
          <w:sz w:val="24"/>
          <w:szCs w:val="24"/>
        </w:rPr>
        <w:t>. The results of our study indicate the scope of high medicinal value on application of CuONPs synthesized using aquatic plants. In addition, aquatic weeds may be applied clinically towards various diseases with reported antioxidant and antibacterial properties.</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Keywords: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Aquatic plants, Anti-bacterial, Anti-oxidant, </w:t>
      </w:r>
      <w:r w:rsidR="00A070EB" w:rsidRPr="002E400D">
        <w:rPr>
          <w:rFonts w:ascii="Times New Roman" w:eastAsia="Times New Roman" w:hAnsi="Times New Roman" w:cs="Times New Roman"/>
          <w:sz w:val="24"/>
          <w:szCs w:val="24"/>
        </w:rPr>
        <w:t>Human p</w:t>
      </w:r>
      <w:r w:rsidRPr="002E400D">
        <w:rPr>
          <w:rFonts w:ascii="Times New Roman" w:eastAsia="Times New Roman" w:hAnsi="Times New Roman" w:cs="Times New Roman"/>
          <w:sz w:val="24"/>
          <w:szCs w:val="24"/>
        </w:rPr>
        <w:t>athogens</w:t>
      </w:r>
      <w:r w:rsidR="00A070EB" w:rsidRPr="002E400D">
        <w:rPr>
          <w:rFonts w:ascii="Times New Roman" w:eastAsia="Times New Roman" w:hAnsi="Times New Roman" w:cs="Times New Roman"/>
          <w:sz w:val="24"/>
          <w:szCs w:val="24"/>
        </w:rPr>
        <w:t>, Aquatic pathogens.</w:t>
      </w:r>
    </w:p>
    <w:p w:rsidR="00380BCE" w:rsidRPr="002E400D" w:rsidRDefault="00380BCE" w:rsidP="00ED3EE9">
      <w:pPr>
        <w:spacing w:after="240" w:line="360" w:lineRule="auto"/>
        <w:jc w:val="both"/>
        <w:rPr>
          <w:rFonts w:ascii="Times New Roman" w:eastAsia="Times New Roman" w:hAnsi="Times New Roman" w:cs="Times New Roman"/>
          <w:sz w:val="24"/>
          <w:szCs w:val="24"/>
        </w:rPr>
      </w:pPr>
    </w:p>
    <w:p w:rsidR="00747A68" w:rsidRPr="002E400D" w:rsidRDefault="00682778" w:rsidP="00ED3EE9">
      <w:pPr>
        <w:numPr>
          <w:ilvl w:val="0"/>
          <w:numId w:val="1"/>
        </w:numPr>
        <w:spacing w:after="240" w:line="360" w:lineRule="auto"/>
        <w:ind w:left="360"/>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lastRenderedPageBreak/>
        <w:t>Introduction:</w:t>
      </w:r>
    </w:p>
    <w:p w:rsidR="00493F68" w:rsidRPr="002E400D" w:rsidRDefault="00682778" w:rsidP="00493F68">
      <w:pPr>
        <w:spacing w:before="280" w:after="280" w:line="360" w:lineRule="auto"/>
        <w:ind w:firstLine="709"/>
        <w:jc w:val="both"/>
        <w:rPr>
          <w:rFonts w:ascii="Times New Roman" w:eastAsia="Times New Roman" w:hAnsi="Times New Roman" w:cs="Times New Roman"/>
          <w:sz w:val="24"/>
          <w:szCs w:val="24"/>
        </w:rPr>
      </w:pPr>
      <w:r w:rsidRPr="002E400D">
        <w:rPr>
          <w:rFonts w:ascii="Times New Roman" w:eastAsia="Open Sans" w:hAnsi="Times New Roman" w:cs="Times New Roman"/>
          <w:sz w:val="24"/>
          <w:szCs w:val="24"/>
          <w:highlight w:val="white"/>
        </w:rPr>
        <w:t xml:space="preserve">The field of nanotechnology is a multidisciplinary field, where physics, chemistry, engineering, and material science are integrated as well. New progresses in this area led to the concept of using </w:t>
      </w:r>
      <w:r w:rsidR="00E07A25" w:rsidRPr="002E400D">
        <w:rPr>
          <w:rFonts w:ascii="Times New Roman" w:eastAsia="Open Sans" w:hAnsi="Times New Roman" w:cs="Times New Roman"/>
          <w:sz w:val="24"/>
          <w:szCs w:val="24"/>
          <w:highlight w:val="white"/>
        </w:rPr>
        <w:t xml:space="preserve">metal oxide nanoparticle </w:t>
      </w:r>
      <w:r w:rsidR="00E6672D" w:rsidRPr="002E400D">
        <w:rPr>
          <w:rFonts w:ascii="Times New Roman" w:eastAsia="Open Sans" w:hAnsi="Times New Roman" w:cs="Times New Roman"/>
          <w:sz w:val="24"/>
          <w:szCs w:val="24"/>
          <w:highlight w:val="white"/>
        </w:rPr>
        <w:t>like the silver oxide, gold oxide,</w:t>
      </w:r>
      <w:r w:rsidRPr="002E400D">
        <w:rPr>
          <w:rFonts w:ascii="Times New Roman" w:eastAsia="Open Sans" w:hAnsi="Times New Roman" w:cs="Times New Roman"/>
          <w:sz w:val="24"/>
          <w:szCs w:val="24"/>
          <w:highlight w:val="white"/>
        </w:rPr>
        <w:t>copper</w:t>
      </w:r>
      <w:r w:rsidR="005E0743" w:rsidRPr="002E400D">
        <w:rPr>
          <w:rFonts w:ascii="Times New Roman" w:eastAsia="Open Sans" w:hAnsi="Times New Roman" w:cs="Times New Roman"/>
          <w:sz w:val="24"/>
          <w:szCs w:val="24"/>
          <w:highlight w:val="white"/>
        </w:rPr>
        <w:t xml:space="preserve"> oxide</w:t>
      </w:r>
      <w:r w:rsidRPr="002E400D">
        <w:rPr>
          <w:rFonts w:ascii="Times New Roman" w:eastAsia="Open Sans" w:hAnsi="Times New Roman" w:cs="Times New Roman"/>
          <w:sz w:val="24"/>
          <w:szCs w:val="24"/>
          <w:highlight w:val="white"/>
        </w:rPr>
        <w:t xml:space="preserve"> nanoparticles</w:t>
      </w:r>
      <w:r w:rsidR="00E6672D" w:rsidRPr="002E400D">
        <w:rPr>
          <w:rFonts w:ascii="Times New Roman" w:eastAsia="Open Sans" w:hAnsi="Times New Roman" w:cs="Times New Roman"/>
          <w:sz w:val="24"/>
          <w:szCs w:val="24"/>
          <w:highlight w:val="white"/>
        </w:rPr>
        <w:t xml:space="preserve"> etc.,</w:t>
      </w:r>
      <w:r w:rsidRPr="002E400D">
        <w:rPr>
          <w:rFonts w:ascii="Times New Roman" w:eastAsia="Open Sans" w:hAnsi="Times New Roman" w:cs="Times New Roman"/>
          <w:sz w:val="24"/>
          <w:szCs w:val="24"/>
          <w:highlight w:val="white"/>
        </w:rPr>
        <w:t xml:space="preserve"> for </w:t>
      </w:r>
      <w:r w:rsidR="00E07A25" w:rsidRPr="002E400D">
        <w:rPr>
          <w:rFonts w:ascii="Times New Roman" w:eastAsia="Open Sans" w:hAnsi="Times New Roman" w:cs="Times New Roman"/>
          <w:sz w:val="24"/>
          <w:szCs w:val="24"/>
          <w:highlight w:val="white"/>
        </w:rPr>
        <w:t xml:space="preserve">various </w:t>
      </w:r>
      <w:r w:rsidRPr="002E400D">
        <w:rPr>
          <w:rFonts w:ascii="Times New Roman" w:eastAsia="Open Sans" w:hAnsi="Times New Roman" w:cs="Times New Roman"/>
          <w:sz w:val="24"/>
          <w:szCs w:val="24"/>
          <w:highlight w:val="white"/>
        </w:rPr>
        <w:t xml:space="preserve">biological applications in terms of their specific properties </w:t>
      </w:r>
      <w:sdt>
        <w:sdtPr>
          <w:rPr>
            <w:rFonts w:ascii="Times New Roman" w:eastAsia="Open Sans" w:hAnsi="Times New Roman" w:cs="Times New Roman"/>
            <w:color w:val="000000"/>
            <w:sz w:val="24"/>
            <w:szCs w:val="24"/>
            <w:highlight w:val="white"/>
          </w:rPr>
          <w:tag w:val="MENDELEY_CITATION_v3_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"/>
          <w:id w:val="2053192952"/>
          <w:placeholder>
            <w:docPart w:val="DefaultPlaceholder_-1854013440"/>
          </w:placeholder>
        </w:sdtPr>
        <w:sdtContent>
          <w:r w:rsidR="004902B5" w:rsidRPr="004902B5">
            <w:rPr>
              <w:rFonts w:ascii="Times New Roman" w:eastAsia="Open Sans" w:hAnsi="Times New Roman" w:cs="Times New Roman"/>
              <w:color w:val="000000"/>
              <w:sz w:val="24"/>
              <w:szCs w:val="24"/>
              <w:highlight w:val="white"/>
            </w:rPr>
            <w:t>(Alshammari et al., 2023; Teklu et al., 2023)</w:t>
          </w:r>
        </w:sdtContent>
      </w:sdt>
      <w:r w:rsidRPr="002E400D">
        <w:rPr>
          <w:rFonts w:ascii="Times New Roman" w:eastAsia="Times New Roman" w:hAnsi="Times New Roman" w:cs="Times New Roman"/>
          <w:sz w:val="24"/>
          <w:szCs w:val="24"/>
        </w:rPr>
        <w:t xml:space="preserve">. </w:t>
      </w:r>
      <w:r w:rsidR="001D7F73" w:rsidRPr="002E400D">
        <w:rPr>
          <w:rFonts w:ascii="Times New Roman" w:eastAsia="Times New Roman" w:hAnsi="Times New Roman" w:cs="Times New Roman"/>
          <w:sz w:val="24"/>
          <w:szCs w:val="24"/>
        </w:rPr>
        <w:t xml:space="preserve">Nanoparticles are very minute </w:t>
      </w:r>
      <w:r w:rsidR="008F3316" w:rsidRPr="002E400D">
        <w:rPr>
          <w:rFonts w:ascii="Times New Roman" w:eastAsia="Times New Roman" w:hAnsi="Times New Roman" w:cs="Times New Roman"/>
          <w:sz w:val="24"/>
          <w:szCs w:val="24"/>
        </w:rPr>
        <w:t xml:space="preserve">particles which measures about 1 to 100nm in </w:t>
      </w:r>
      <w:r w:rsidR="001D7F73" w:rsidRPr="002E400D">
        <w:rPr>
          <w:rFonts w:ascii="Times New Roman" w:eastAsia="Times New Roman" w:hAnsi="Times New Roman" w:cs="Times New Roman"/>
          <w:sz w:val="24"/>
          <w:szCs w:val="24"/>
        </w:rPr>
        <w:t xml:space="preserve">size </w:t>
      </w:r>
      <w:sdt>
        <w:sdtPr>
          <w:rPr>
            <w:rFonts w:ascii="Times New Roman" w:eastAsia="Times New Roman" w:hAnsi="Times New Roman" w:cs="Times New Roman"/>
            <w:color w:val="000000"/>
            <w:sz w:val="24"/>
            <w:szCs w:val="24"/>
          </w:rPr>
          <w:tag w:val="MENDELEY_CITATION_v3_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"/>
          <w:id w:val="-574129341"/>
          <w:placeholder>
            <w:docPart w:val="DefaultPlaceholder_-1854013440"/>
          </w:placeholder>
        </w:sdtPr>
        <w:sdtContent>
          <w:r w:rsidR="004902B5" w:rsidRPr="004902B5">
            <w:rPr>
              <w:rFonts w:ascii="Times New Roman" w:eastAsia="Times New Roman" w:hAnsi="Times New Roman" w:cs="Times New Roman"/>
              <w:color w:val="000000"/>
              <w:sz w:val="24"/>
              <w:szCs w:val="24"/>
            </w:rPr>
            <w:t>(Gu et al., 2023)</w:t>
          </w:r>
        </w:sdtContent>
      </w:sdt>
      <w:r w:rsidR="001D7F73" w:rsidRPr="002E400D">
        <w:rPr>
          <w:rFonts w:ascii="Times New Roman" w:eastAsia="Times New Roman" w:hAnsi="Times New Roman" w:cs="Times New Roman"/>
          <w:sz w:val="24"/>
          <w:szCs w:val="24"/>
        </w:rPr>
        <w:t xml:space="preserve">. </w:t>
      </w:r>
      <w:r w:rsidR="006664D3" w:rsidRPr="002E400D">
        <w:rPr>
          <w:rFonts w:ascii="Times New Roman" w:eastAsia="Times New Roman" w:hAnsi="Times New Roman" w:cs="Times New Roman"/>
          <w:sz w:val="24"/>
          <w:szCs w:val="24"/>
        </w:rPr>
        <w:t>Nowadays</w:t>
      </w:r>
      <w:r w:rsidR="00015F89" w:rsidRPr="002E400D">
        <w:rPr>
          <w:rFonts w:ascii="Times New Roman" w:eastAsia="Times New Roman" w:hAnsi="Times New Roman" w:cs="Times New Roman"/>
          <w:sz w:val="24"/>
          <w:szCs w:val="24"/>
        </w:rPr>
        <w:t>, metal oxide nanoparticles produced using silver, titanium, nickel, gold, zinc</w:t>
      </w:r>
      <w:r w:rsidR="0051508D" w:rsidRPr="002E400D">
        <w:rPr>
          <w:rFonts w:ascii="Times New Roman" w:eastAsia="Times New Roman" w:hAnsi="Times New Roman" w:cs="Times New Roman"/>
          <w:sz w:val="24"/>
          <w:szCs w:val="24"/>
        </w:rPr>
        <w:t>, nickel, barium, etc.,</w:t>
      </w:r>
      <w:r w:rsidR="00015F89" w:rsidRPr="002E400D">
        <w:rPr>
          <w:rFonts w:ascii="Times New Roman" w:eastAsia="Times New Roman" w:hAnsi="Times New Roman" w:cs="Times New Roman"/>
          <w:sz w:val="24"/>
          <w:szCs w:val="24"/>
        </w:rPr>
        <w:t xml:space="preserve"> have</w:t>
      </w:r>
      <w:r w:rsidR="001D4ED3" w:rsidRPr="002E400D">
        <w:rPr>
          <w:rFonts w:ascii="Times New Roman" w:eastAsia="Times New Roman" w:hAnsi="Times New Roman" w:cs="Times New Roman"/>
          <w:sz w:val="24"/>
          <w:szCs w:val="24"/>
        </w:rPr>
        <w:t xml:space="preserve"> reported</w:t>
      </w:r>
      <w:r w:rsidR="00FA133B" w:rsidRPr="002E400D">
        <w:rPr>
          <w:rFonts w:ascii="Times New Roman" w:eastAsia="Times New Roman" w:hAnsi="Times New Roman" w:cs="Times New Roman"/>
          <w:sz w:val="24"/>
          <w:szCs w:val="24"/>
        </w:rPr>
        <w:t xml:space="preserve">bactericidal, anti-proliferative, catalytic properties </w:t>
      </w:r>
      <w:r w:rsidR="001D4ED3" w:rsidRPr="002E400D">
        <w:rPr>
          <w:rFonts w:ascii="Times New Roman" w:eastAsia="Times New Roman" w:hAnsi="Times New Roman" w:cs="Times New Roman"/>
          <w:sz w:val="24"/>
          <w:szCs w:val="24"/>
        </w:rPr>
        <w:t xml:space="preserve">and </w:t>
      </w:r>
      <w:r w:rsidR="00FA133B" w:rsidRPr="002E400D">
        <w:rPr>
          <w:rFonts w:ascii="Times New Roman" w:eastAsia="Times New Roman" w:hAnsi="Times New Roman" w:cs="Times New Roman"/>
          <w:sz w:val="24"/>
          <w:szCs w:val="24"/>
        </w:rPr>
        <w:t>hence, they were</w:t>
      </w:r>
      <w:r w:rsidR="001D4ED3" w:rsidRPr="002E400D">
        <w:rPr>
          <w:rFonts w:ascii="Times New Roman" w:eastAsia="Times New Roman" w:hAnsi="Times New Roman" w:cs="Times New Roman"/>
          <w:sz w:val="24"/>
          <w:szCs w:val="24"/>
        </w:rPr>
        <w:t xml:space="preserve"> widely </w:t>
      </w:r>
      <w:r w:rsidR="008366C3" w:rsidRPr="002E400D">
        <w:rPr>
          <w:rFonts w:ascii="Times New Roman" w:eastAsia="Times New Roman" w:hAnsi="Times New Roman" w:cs="Times New Roman"/>
          <w:sz w:val="24"/>
          <w:szCs w:val="24"/>
        </w:rPr>
        <w:t>used</w:t>
      </w:r>
      <w:r w:rsidR="001D4ED3" w:rsidRPr="002E400D">
        <w:rPr>
          <w:rFonts w:ascii="Times New Roman" w:eastAsia="Times New Roman" w:hAnsi="Times New Roman" w:cs="Times New Roman"/>
          <w:sz w:val="24"/>
          <w:szCs w:val="24"/>
        </w:rPr>
        <w:t xml:space="preserve"> in pharmaceutical and medical industries due to their </w:t>
      </w:r>
      <w:r w:rsidR="0051508D" w:rsidRPr="002E400D">
        <w:rPr>
          <w:rFonts w:ascii="Times New Roman" w:eastAsia="Times New Roman" w:hAnsi="Times New Roman" w:cs="Times New Roman"/>
          <w:sz w:val="24"/>
          <w:szCs w:val="24"/>
        </w:rPr>
        <w:t xml:space="preserve">budget friendly nature </w:t>
      </w:r>
      <w:sdt>
        <w:sdtPr>
          <w:rPr>
            <w:rFonts w:ascii="Times New Roman" w:eastAsia="Times New Roman" w:hAnsi="Times New Roman" w:cs="Times New Roman"/>
            <w:color w:val="000000"/>
            <w:sz w:val="24"/>
            <w:szCs w:val="24"/>
          </w:rPr>
          <w:tag w:val="MENDELEY_CITATION_v3_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"/>
          <w:id w:val="784408"/>
          <w:placeholder>
            <w:docPart w:val="DefaultPlaceholder_-1854013440"/>
          </w:placeholder>
        </w:sdtPr>
        <w:sdtContent>
          <w:r w:rsidR="004902B5" w:rsidRPr="004902B5">
            <w:rPr>
              <w:rFonts w:ascii="Times New Roman" w:eastAsia="Times New Roman" w:hAnsi="Times New Roman" w:cs="Times New Roman"/>
              <w:color w:val="000000"/>
              <w:sz w:val="24"/>
              <w:szCs w:val="24"/>
            </w:rPr>
            <w:t>(Kirubakaran et al., 2023; Xu et al., 2022)</w:t>
          </w:r>
        </w:sdtContent>
      </w:sdt>
      <w:r w:rsidR="00015F89" w:rsidRPr="002E400D">
        <w:rPr>
          <w:rFonts w:ascii="Times New Roman" w:eastAsia="Times New Roman" w:hAnsi="Times New Roman" w:cs="Times New Roman"/>
          <w:sz w:val="24"/>
          <w:szCs w:val="24"/>
        </w:rPr>
        <w:t>.</w:t>
      </w:r>
      <w:r w:rsidR="008366C3" w:rsidRPr="002E400D">
        <w:rPr>
          <w:rFonts w:ascii="Times New Roman" w:eastAsia="Times New Roman" w:hAnsi="Times New Roman" w:cs="Times New Roman"/>
          <w:sz w:val="24"/>
          <w:szCs w:val="24"/>
        </w:rPr>
        <w:t xml:space="preserve">In </w:t>
      </w:r>
      <w:r w:rsidRPr="002E400D">
        <w:rPr>
          <w:rFonts w:ascii="Times New Roman" w:eastAsia="Times New Roman" w:hAnsi="Times New Roman" w:cs="Times New Roman"/>
          <w:sz w:val="24"/>
          <w:szCs w:val="24"/>
        </w:rPr>
        <w:t>ancient times, copper was believed to possess medicinal properties, and it was used in various forms for various purposes like wound healing, disinfecting agents, and the treatment of diseases</w:t>
      </w:r>
      <w:sdt>
        <w:sdtPr>
          <w:rPr>
            <w:rFonts w:ascii="Times New Roman" w:eastAsia="Times New Roman" w:hAnsi="Times New Roman" w:cs="Times New Roman"/>
            <w:color w:val="000000"/>
            <w:sz w:val="24"/>
            <w:szCs w:val="24"/>
          </w:rPr>
          <w:tag w:val="MENDELEY_CITATION_v3_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"/>
          <w:id w:val="894087194"/>
          <w:placeholder>
            <w:docPart w:val="DefaultPlaceholder_-1854013440"/>
          </w:placeholder>
        </w:sdtPr>
        <w:sdtContent>
          <w:r w:rsidR="004902B5" w:rsidRPr="004902B5">
            <w:rPr>
              <w:rFonts w:ascii="Times New Roman" w:eastAsia="Times New Roman" w:hAnsi="Times New Roman" w:cs="Times New Roman"/>
              <w:color w:val="000000"/>
              <w:sz w:val="24"/>
            </w:rPr>
            <w:t>(Iliger et al., 2021)</w:t>
          </w:r>
        </w:sdtContent>
      </w:sdt>
      <w:r w:rsidRPr="002E400D">
        <w:rPr>
          <w:rFonts w:ascii="Times New Roman" w:eastAsia="Times New Roman" w:hAnsi="Times New Roman" w:cs="Times New Roman"/>
          <w:sz w:val="24"/>
          <w:szCs w:val="24"/>
        </w:rPr>
        <w:t>.</w:t>
      </w:r>
      <w:r w:rsidR="005E4F3A" w:rsidRPr="002E400D">
        <w:rPr>
          <w:rFonts w:ascii="Times New Roman" w:eastAsia="Times New Roman" w:hAnsi="Times New Roman" w:cs="Times New Roman"/>
          <w:sz w:val="24"/>
          <w:szCs w:val="24"/>
        </w:rPr>
        <w:t>This tradition is now being carried on by the use of copper-based nanoparticles in contemporary pharmaceutical and medical applications, which opened up new possibilities for illness prevention and therapy</w:t>
      </w:r>
      <w:r w:rsidR="009B76AF" w:rsidRPr="002E400D">
        <w:rPr>
          <w:rFonts w:ascii="Times New Roman" w:eastAsia="Times New Roman" w:hAnsi="Times New Roman" w:cs="Times New Roman"/>
          <w:sz w:val="24"/>
          <w:szCs w:val="24"/>
        </w:rPr>
        <w:t>.</w:t>
      </w:r>
    </w:p>
    <w:p w:rsidR="00747A68" w:rsidRPr="002E400D" w:rsidRDefault="00415703" w:rsidP="00493F68">
      <w:pPr>
        <w:spacing w:before="280" w:after="280" w:line="360" w:lineRule="auto"/>
        <w:ind w:firstLine="709"/>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Nanoparticles are being synthesized through various physical and chemical methods. Which</w:t>
      </w:r>
      <w:r w:rsidR="005521C6" w:rsidRPr="002E400D">
        <w:rPr>
          <w:rFonts w:ascii="Times New Roman" w:eastAsia="Times New Roman" w:hAnsi="Times New Roman" w:cs="Times New Roman"/>
          <w:sz w:val="24"/>
          <w:szCs w:val="24"/>
        </w:rPr>
        <w:t xml:space="preserve"> include s</w:t>
      </w:r>
      <w:r w:rsidR="00CB2433" w:rsidRPr="002E400D">
        <w:rPr>
          <w:rFonts w:ascii="Times New Roman" w:eastAsia="Times New Roman" w:hAnsi="Times New Roman" w:cs="Times New Roman"/>
          <w:sz w:val="24"/>
          <w:szCs w:val="24"/>
        </w:rPr>
        <w:t xml:space="preserve">pray pyrolysis, molecular </w:t>
      </w:r>
      <w:r w:rsidR="006A0038" w:rsidRPr="002E400D">
        <w:rPr>
          <w:rFonts w:ascii="Times New Roman" w:eastAsia="Times New Roman" w:hAnsi="Times New Roman" w:cs="Times New Roman"/>
          <w:sz w:val="24"/>
          <w:szCs w:val="24"/>
        </w:rPr>
        <w:t xml:space="preserve">and atomic </w:t>
      </w:r>
      <w:r w:rsidR="00CB2433" w:rsidRPr="002E400D">
        <w:rPr>
          <w:rFonts w:ascii="Times New Roman" w:eastAsia="Times New Roman" w:hAnsi="Times New Roman" w:cs="Times New Roman"/>
          <w:sz w:val="24"/>
          <w:szCs w:val="24"/>
        </w:rPr>
        <w:t>condensation, sol-gel processes, vapour deposition, ball milling, sputtering, etching</w:t>
      </w:r>
      <w:r w:rsidR="006C023B" w:rsidRPr="002E400D">
        <w:rPr>
          <w:rFonts w:ascii="Times New Roman" w:eastAsia="Times New Roman" w:hAnsi="Times New Roman" w:cs="Times New Roman"/>
          <w:sz w:val="24"/>
          <w:szCs w:val="24"/>
        </w:rPr>
        <w:t xml:space="preserve">, etc. </w:t>
      </w:r>
      <w:sdt>
        <w:sdtPr>
          <w:rPr>
            <w:rFonts w:ascii="Times New Roman" w:eastAsia="Times New Roman" w:hAnsi="Times New Roman" w:cs="Times New Roman"/>
            <w:color w:val="000000"/>
            <w:sz w:val="24"/>
            <w:szCs w:val="24"/>
          </w:rPr>
          <w:tag w:val="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"/>
          <w:id w:val="-594173653"/>
          <w:placeholder>
            <w:docPart w:val="DefaultPlaceholder_-1854013440"/>
          </w:placeholder>
        </w:sdtPr>
        <w:sdtContent>
          <w:r w:rsidR="004902B5" w:rsidRPr="004902B5">
            <w:rPr>
              <w:rFonts w:ascii="Times New Roman" w:eastAsia="Times New Roman" w:hAnsi="Times New Roman" w:cs="Times New Roman"/>
              <w:color w:val="000000"/>
              <w:sz w:val="24"/>
              <w:szCs w:val="24"/>
            </w:rPr>
            <w:t>(</w:t>
          </w:r>
          <w:r w:rsidR="004902B5" w:rsidRPr="004902B5">
            <w:rPr>
              <w:rFonts w:ascii="Times New Roman" w:eastAsia="Times New Roman" w:hAnsi="Times New Roman" w:cs="Times New Roman"/>
              <w:color w:val="000000"/>
              <w:sz w:val="24"/>
              <w:szCs w:val="24"/>
              <w:highlight w:val="yellow"/>
            </w:rPr>
            <w:t>Abu-Dief et al., 2021</w:t>
          </w:r>
          <w:r w:rsidR="004902B5" w:rsidRPr="004902B5">
            <w:rPr>
              <w:rFonts w:ascii="Times New Roman" w:eastAsia="Times New Roman" w:hAnsi="Times New Roman" w:cs="Times New Roman"/>
              <w:color w:val="000000"/>
              <w:sz w:val="24"/>
              <w:szCs w:val="24"/>
            </w:rPr>
            <w:t>; Abuzeid et al., 2023; Ivanova et al., 2024)</w:t>
          </w:r>
        </w:sdtContent>
      </w:sdt>
      <w:r w:rsidR="00CB2433" w:rsidRPr="002E400D">
        <w:rPr>
          <w:rFonts w:ascii="Times New Roman" w:eastAsia="Times New Roman" w:hAnsi="Times New Roman" w:cs="Times New Roman"/>
          <w:sz w:val="24"/>
          <w:szCs w:val="24"/>
        </w:rPr>
        <w:t>.</w:t>
      </w:r>
      <w:r w:rsidR="005506C2" w:rsidRPr="002E400D">
        <w:rPr>
          <w:rFonts w:ascii="Times New Roman" w:eastAsia="Times New Roman" w:hAnsi="Times New Roman" w:cs="Times New Roman"/>
          <w:sz w:val="24"/>
          <w:szCs w:val="24"/>
        </w:rPr>
        <w:t xml:space="preserve"> However, these methods have various limitations like low-productivity, </w:t>
      </w:r>
      <w:r w:rsidR="009F31EF" w:rsidRPr="002E400D">
        <w:rPr>
          <w:rFonts w:ascii="Times New Roman" w:eastAsia="Times New Roman" w:hAnsi="Times New Roman" w:cs="Times New Roman"/>
          <w:sz w:val="24"/>
          <w:szCs w:val="24"/>
        </w:rPr>
        <w:t>high production costs,</w:t>
      </w:r>
      <w:r w:rsidR="00685368" w:rsidRPr="002E400D">
        <w:rPr>
          <w:rFonts w:ascii="Times New Roman" w:eastAsia="Times New Roman" w:hAnsi="Times New Roman" w:cs="Times New Roman"/>
          <w:sz w:val="24"/>
          <w:szCs w:val="24"/>
        </w:rPr>
        <w:t xml:space="preserve"> requirement of expensive instruments, </w:t>
      </w:r>
      <w:r w:rsidR="00997A2C" w:rsidRPr="002E400D">
        <w:rPr>
          <w:rFonts w:ascii="Times New Roman" w:eastAsia="Times New Roman" w:hAnsi="Times New Roman" w:cs="Times New Roman"/>
          <w:sz w:val="24"/>
          <w:szCs w:val="24"/>
        </w:rPr>
        <w:t xml:space="preserve">high </w:t>
      </w:r>
      <w:r w:rsidR="00685368" w:rsidRPr="002E400D">
        <w:rPr>
          <w:rFonts w:ascii="Times New Roman" w:eastAsia="Times New Roman" w:hAnsi="Times New Roman" w:cs="Times New Roman"/>
          <w:sz w:val="24"/>
          <w:szCs w:val="24"/>
        </w:rPr>
        <w:t xml:space="preserve">input of </w:t>
      </w:r>
      <w:r w:rsidR="00997A2C" w:rsidRPr="002E400D">
        <w:rPr>
          <w:rFonts w:ascii="Times New Roman" w:eastAsia="Times New Roman" w:hAnsi="Times New Roman" w:cs="Times New Roman"/>
          <w:sz w:val="24"/>
          <w:szCs w:val="24"/>
        </w:rPr>
        <w:t>energy</w:t>
      </w:r>
      <w:r w:rsidR="00D659F9" w:rsidRPr="002E400D">
        <w:rPr>
          <w:rFonts w:ascii="Times New Roman" w:eastAsia="Times New Roman" w:hAnsi="Times New Roman" w:cs="Times New Roman"/>
          <w:sz w:val="24"/>
          <w:szCs w:val="24"/>
        </w:rPr>
        <w:t xml:space="preserve"> eco-toxicity due to production of </w:t>
      </w:r>
      <w:r w:rsidR="004D2D81">
        <w:rPr>
          <w:rFonts w:ascii="Times New Roman" w:eastAsia="Times New Roman" w:hAnsi="Times New Roman" w:cs="Times New Roman"/>
          <w:sz w:val="24"/>
          <w:szCs w:val="24"/>
        </w:rPr>
        <w:t>hazardous</w:t>
      </w:r>
      <w:r w:rsidR="00D659F9" w:rsidRPr="002E400D">
        <w:rPr>
          <w:rFonts w:ascii="Times New Roman" w:eastAsia="Times New Roman" w:hAnsi="Times New Roman" w:cs="Times New Roman"/>
          <w:sz w:val="24"/>
          <w:szCs w:val="24"/>
        </w:rPr>
        <w:t xml:space="preserve"> by-products</w:t>
      </w:r>
      <w:r w:rsidR="00997A2C" w:rsidRPr="002E400D">
        <w:rPr>
          <w:rFonts w:ascii="Times New Roman" w:eastAsia="Times New Roman" w:hAnsi="Times New Roman" w:cs="Times New Roman"/>
          <w:sz w:val="24"/>
          <w:szCs w:val="24"/>
        </w:rPr>
        <w:t>, etc.</w:t>
      </w:r>
      <w:sdt>
        <w:sdtPr>
          <w:rPr>
            <w:rFonts w:ascii="Times New Roman" w:eastAsia="Times New Roman" w:hAnsi="Times New Roman" w:cs="Times New Roman"/>
            <w:color w:val="000000"/>
            <w:sz w:val="24"/>
            <w:szCs w:val="24"/>
          </w:rPr>
          <w:tag w:val="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"/>
          <w:id w:val="-1265845291"/>
          <w:placeholder>
            <w:docPart w:val="DefaultPlaceholder_-1854013440"/>
          </w:placeholder>
        </w:sdtPr>
        <w:sdtContent>
          <w:r w:rsidR="004902B5" w:rsidRPr="004902B5">
            <w:rPr>
              <w:rFonts w:ascii="Times New Roman" w:eastAsia="Times New Roman" w:hAnsi="Times New Roman" w:cs="Times New Roman"/>
              <w:color w:val="000000"/>
              <w:sz w:val="24"/>
              <w:szCs w:val="24"/>
            </w:rPr>
            <w:t>(Antonio-Pérez et al., 2023; Chakraborty et al., 2022; Osman et al., 2024)</w:t>
          </w:r>
        </w:sdtContent>
      </w:sdt>
      <w:r w:rsidR="009F31EF" w:rsidRPr="002E400D">
        <w:rPr>
          <w:rFonts w:ascii="Times New Roman" w:eastAsia="Times New Roman" w:hAnsi="Times New Roman" w:cs="Times New Roman"/>
          <w:sz w:val="24"/>
          <w:szCs w:val="24"/>
        </w:rPr>
        <w:t>.</w:t>
      </w:r>
      <w:r w:rsidR="00682778" w:rsidRPr="002E400D">
        <w:rPr>
          <w:rFonts w:ascii="Times New Roman" w:eastAsia="Times New Roman" w:hAnsi="Times New Roman" w:cs="Times New Roman"/>
          <w:sz w:val="24"/>
          <w:szCs w:val="24"/>
        </w:rPr>
        <w:t>The green synthesis technique is advantageous over the</w:t>
      </w:r>
      <w:r w:rsidR="00CB2433" w:rsidRPr="002E400D">
        <w:rPr>
          <w:rFonts w:ascii="Times New Roman" w:eastAsia="Times New Roman" w:hAnsi="Times New Roman" w:cs="Times New Roman"/>
          <w:sz w:val="24"/>
          <w:szCs w:val="24"/>
        </w:rPr>
        <w:t>se</w:t>
      </w:r>
      <w:r w:rsidR="00682778" w:rsidRPr="002E400D">
        <w:rPr>
          <w:rFonts w:ascii="Times New Roman" w:eastAsia="Times New Roman" w:hAnsi="Times New Roman" w:cs="Times New Roman"/>
          <w:sz w:val="24"/>
          <w:szCs w:val="24"/>
        </w:rPr>
        <w:t xml:space="preserve"> methods </w:t>
      </w:r>
      <w:r w:rsidR="004500A7" w:rsidRPr="002E400D">
        <w:rPr>
          <w:rFonts w:ascii="Times New Roman" w:eastAsia="Times New Roman" w:hAnsi="Times New Roman" w:cs="Times New Roman"/>
          <w:sz w:val="24"/>
          <w:szCs w:val="24"/>
        </w:rPr>
        <w:t>due to theirlow cost</w:t>
      </w:r>
      <w:r w:rsidR="00682778" w:rsidRPr="002E400D">
        <w:rPr>
          <w:rFonts w:ascii="Times New Roman" w:eastAsia="Times New Roman" w:hAnsi="Times New Roman" w:cs="Times New Roman"/>
          <w:sz w:val="24"/>
          <w:szCs w:val="24"/>
        </w:rPr>
        <w:t>, easily available, and eco-friendly in nature, using natural available resources by avoiding toxic chemicals and reagents</w:t>
      </w:r>
      <w:sdt>
        <w:sdtPr>
          <w:rPr>
            <w:rFonts w:ascii="Times New Roman" w:eastAsia="Times New Roman" w:hAnsi="Times New Roman" w:cs="Times New Roman"/>
            <w:color w:val="000000"/>
            <w:sz w:val="24"/>
            <w:szCs w:val="24"/>
          </w:rPr>
          <w:tag w:val="MENDELEY_CITATION_v3_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"/>
          <w:id w:val="-1479841782"/>
          <w:placeholder>
            <w:docPart w:val="DefaultPlaceholder_-1854013440"/>
          </w:placeholder>
        </w:sdtPr>
        <w:sdtContent>
          <w:r w:rsidR="004902B5" w:rsidRPr="004902B5">
            <w:rPr>
              <w:rFonts w:ascii="Times New Roman" w:eastAsia="Times New Roman" w:hAnsi="Times New Roman" w:cs="Times New Roman"/>
              <w:color w:val="000000"/>
              <w:sz w:val="24"/>
              <w:szCs w:val="24"/>
            </w:rPr>
            <w:t>(Iliger et al., 2021; Santhosh et al., 2022)</w:t>
          </w:r>
        </w:sdtContent>
      </w:sdt>
      <w:r w:rsidR="00682778" w:rsidRPr="002E400D">
        <w:rPr>
          <w:rFonts w:ascii="Times New Roman" w:eastAsia="Times New Roman" w:hAnsi="Times New Roman" w:cs="Times New Roman"/>
          <w:sz w:val="24"/>
          <w:szCs w:val="24"/>
        </w:rPr>
        <w:t xml:space="preserve">. </w:t>
      </w:r>
      <w:r w:rsidR="008138EC" w:rsidRPr="002E400D">
        <w:rPr>
          <w:rFonts w:ascii="Times New Roman" w:eastAsia="Times New Roman" w:hAnsi="Times New Roman" w:cs="Times New Roman"/>
          <w:sz w:val="24"/>
          <w:szCs w:val="24"/>
        </w:rPr>
        <w:t xml:space="preserve"> Further it also overcomes </w:t>
      </w:r>
      <w:r w:rsidR="003D5193" w:rsidRPr="002E400D">
        <w:rPr>
          <w:rFonts w:ascii="Times New Roman" w:eastAsia="Times New Roman" w:hAnsi="Times New Roman" w:cs="Times New Roman"/>
          <w:sz w:val="24"/>
          <w:szCs w:val="24"/>
        </w:rPr>
        <w:t xml:space="preserve">the limitations of </w:t>
      </w:r>
      <w:r w:rsidR="00EB06AD" w:rsidRPr="002E400D">
        <w:rPr>
          <w:rFonts w:ascii="Times New Roman" w:eastAsia="Times New Roman" w:hAnsi="Times New Roman" w:cs="Times New Roman"/>
          <w:sz w:val="24"/>
          <w:szCs w:val="24"/>
        </w:rPr>
        <w:t>physical and chemical synthesis including the need of threshold pressure and temperature conditions, long reaction reflux durations, formation of to</w:t>
      </w:r>
      <w:r w:rsidR="00493F68" w:rsidRPr="002E400D">
        <w:rPr>
          <w:rFonts w:ascii="Times New Roman" w:eastAsia="Times New Roman" w:hAnsi="Times New Roman" w:cs="Times New Roman"/>
          <w:sz w:val="24"/>
          <w:szCs w:val="24"/>
        </w:rPr>
        <w:t>xi</w:t>
      </w:r>
      <w:r w:rsidR="00EB06AD" w:rsidRPr="002E400D">
        <w:rPr>
          <w:rFonts w:ascii="Times New Roman" w:eastAsia="Times New Roman" w:hAnsi="Times New Roman" w:cs="Times New Roman"/>
          <w:sz w:val="24"/>
          <w:szCs w:val="24"/>
        </w:rPr>
        <w:t xml:space="preserve">c by-products </w:t>
      </w:r>
      <w:sdt>
        <w:sdtPr>
          <w:rPr>
            <w:rFonts w:ascii="Times New Roman" w:eastAsia="Times New Roman" w:hAnsi="Times New Roman" w:cs="Times New Roman"/>
            <w:color w:val="000000"/>
            <w:sz w:val="24"/>
            <w:szCs w:val="24"/>
          </w:rPr>
          <w:tag w:val="MENDELEY_CITATION_v3_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"/>
          <w:id w:val="2078932611"/>
          <w:placeholder>
            <w:docPart w:val="DefaultPlaceholder_-1854013440"/>
          </w:placeholder>
        </w:sdtPr>
        <w:sdtContent>
          <w:r w:rsidR="004902B5" w:rsidRPr="004902B5">
            <w:rPr>
              <w:rFonts w:ascii="Times New Roman" w:eastAsia="Times New Roman" w:hAnsi="Times New Roman" w:cs="Times New Roman"/>
              <w:color w:val="000000"/>
              <w:sz w:val="24"/>
              <w:szCs w:val="24"/>
            </w:rPr>
            <w:t>(Singh et al., 2023)</w:t>
          </w:r>
        </w:sdtContent>
      </w:sdt>
      <w:r w:rsidR="00EB06AD" w:rsidRPr="002E400D">
        <w:rPr>
          <w:rFonts w:ascii="Times New Roman" w:eastAsia="Times New Roman" w:hAnsi="Times New Roman" w:cs="Times New Roman"/>
          <w:sz w:val="24"/>
          <w:szCs w:val="24"/>
        </w:rPr>
        <w:t>.</w:t>
      </w:r>
      <w:r w:rsidR="00682778" w:rsidRPr="002E400D">
        <w:rPr>
          <w:rFonts w:ascii="Times New Roman" w:eastAsia="Times New Roman" w:hAnsi="Times New Roman" w:cs="Times New Roman"/>
          <w:sz w:val="24"/>
          <w:szCs w:val="24"/>
        </w:rPr>
        <w:t xml:space="preserve">The generation of nanoparticles using plant parts is simple </w:t>
      </w:r>
      <w:r w:rsidR="00654235" w:rsidRPr="002E400D">
        <w:rPr>
          <w:rFonts w:ascii="Times New Roman" w:eastAsia="Times New Roman" w:hAnsi="Times New Roman" w:cs="Times New Roman"/>
          <w:sz w:val="24"/>
          <w:szCs w:val="24"/>
        </w:rPr>
        <w:t xml:space="preserve">because the functional groups present in the plant phytochemicals </w:t>
      </w:r>
      <w:r w:rsidR="00C64867" w:rsidRPr="002E400D">
        <w:rPr>
          <w:rFonts w:ascii="Times New Roman" w:eastAsia="Times New Roman" w:hAnsi="Times New Roman" w:cs="Times New Roman"/>
          <w:sz w:val="24"/>
          <w:szCs w:val="24"/>
        </w:rPr>
        <w:t>can</w:t>
      </w:r>
      <w:r w:rsidR="00654235" w:rsidRPr="002E400D">
        <w:rPr>
          <w:rFonts w:ascii="Times New Roman" w:eastAsia="Times New Roman" w:hAnsi="Times New Roman" w:cs="Times New Roman"/>
          <w:sz w:val="24"/>
          <w:szCs w:val="24"/>
        </w:rPr>
        <w:t xml:space="preserve"> reduce metal ions</w:t>
      </w:r>
      <w:r w:rsidR="005C2573" w:rsidRPr="002E400D">
        <w:rPr>
          <w:rFonts w:ascii="Times New Roman" w:eastAsia="Times New Roman" w:hAnsi="Times New Roman" w:cs="Times New Roman"/>
          <w:sz w:val="24"/>
          <w:szCs w:val="24"/>
        </w:rPr>
        <w:t xml:space="preserve"> thereby facilitating the formation of nanoparticles</w:t>
      </w:r>
      <w:sdt>
        <w:sdtPr>
          <w:rPr>
            <w:rFonts w:ascii="Times New Roman" w:eastAsia="Times New Roman" w:hAnsi="Times New Roman" w:cs="Times New Roman"/>
            <w:color w:val="000000"/>
            <w:sz w:val="24"/>
            <w:szCs w:val="24"/>
          </w:rPr>
          <w:tag w:val="MENDELEY_CITATION_v3_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"/>
          <w:id w:val="-652687132"/>
          <w:placeholder>
            <w:docPart w:val="DefaultPlaceholder_-1854013440"/>
          </w:placeholder>
        </w:sdtPr>
        <w:sdtContent>
          <w:r w:rsidR="004902B5" w:rsidRPr="004902B5">
            <w:rPr>
              <w:rFonts w:ascii="Times New Roman" w:eastAsia="Times New Roman" w:hAnsi="Times New Roman" w:cs="Times New Roman"/>
              <w:color w:val="000000"/>
              <w:sz w:val="24"/>
              <w:szCs w:val="24"/>
            </w:rPr>
            <w:t>(Teklu et al., 2023)</w:t>
          </w:r>
        </w:sdtContent>
      </w:sdt>
      <w:r w:rsidR="00747545" w:rsidRPr="002E400D">
        <w:rPr>
          <w:rFonts w:ascii="Times New Roman" w:eastAsia="Times New Roman" w:hAnsi="Times New Roman" w:cs="Times New Roman"/>
          <w:sz w:val="24"/>
          <w:szCs w:val="24"/>
        </w:rPr>
        <w:t>.</w:t>
      </w:r>
    </w:p>
    <w:p w:rsidR="00747A68" w:rsidRPr="002E400D" w:rsidRDefault="00A45BEF" w:rsidP="00ED3EE9">
      <w:pPr>
        <w:spacing w:before="280" w:after="280" w:line="360" w:lineRule="auto"/>
        <w:ind w:firstLine="720"/>
        <w:jc w:val="both"/>
        <w:rPr>
          <w:rFonts w:ascii="Times New Roman" w:eastAsia="Times New Roman" w:hAnsi="Times New Roman" w:cs="Times New Roman"/>
          <w:sz w:val="24"/>
          <w:szCs w:val="24"/>
        </w:rPr>
      </w:pPr>
      <w:r w:rsidRPr="002E400D">
        <w:rPr>
          <w:rFonts w:ascii="Times New Roman" w:eastAsia="Open Sans" w:hAnsi="Times New Roman" w:cs="Times New Roman"/>
          <w:sz w:val="24"/>
          <w:szCs w:val="24"/>
          <w:highlight w:val="white"/>
        </w:rPr>
        <w:lastRenderedPageBreak/>
        <w:t>Aquatic plants</w:t>
      </w:r>
      <w:r w:rsidR="00682778" w:rsidRPr="002E400D">
        <w:rPr>
          <w:rFonts w:ascii="Times New Roman" w:eastAsia="Open Sans" w:hAnsi="Times New Roman" w:cs="Times New Roman"/>
          <w:sz w:val="24"/>
          <w:szCs w:val="24"/>
          <w:highlight w:val="white"/>
        </w:rPr>
        <w:t xml:space="preserve"> have </w:t>
      </w:r>
      <w:r w:rsidRPr="002E400D">
        <w:rPr>
          <w:rFonts w:ascii="Times New Roman" w:eastAsia="Open Sans" w:hAnsi="Times New Roman" w:cs="Times New Roman"/>
          <w:sz w:val="24"/>
          <w:szCs w:val="24"/>
          <w:highlight w:val="white"/>
        </w:rPr>
        <w:t xml:space="preserve">wide variety of </w:t>
      </w:r>
      <w:r w:rsidR="009358A1" w:rsidRPr="002E400D">
        <w:rPr>
          <w:rFonts w:ascii="Times New Roman" w:eastAsia="Open Sans" w:hAnsi="Times New Roman" w:cs="Times New Roman"/>
          <w:sz w:val="24"/>
          <w:szCs w:val="24"/>
          <w:highlight w:val="white"/>
        </w:rPr>
        <w:t>phytochemicals</w:t>
      </w:r>
      <w:r w:rsidR="00695F37" w:rsidRPr="002E400D">
        <w:rPr>
          <w:rFonts w:ascii="Times New Roman" w:eastAsia="Open Sans" w:hAnsi="Times New Roman" w:cs="Times New Roman"/>
          <w:sz w:val="24"/>
          <w:szCs w:val="24"/>
          <w:highlight w:val="white"/>
        </w:rPr>
        <w:t xml:space="preserve"> like flavonoids, </w:t>
      </w:r>
      <w:r w:rsidR="009358A1" w:rsidRPr="002E400D">
        <w:rPr>
          <w:rFonts w:ascii="Times New Roman" w:eastAsia="Open Sans" w:hAnsi="Times New Roman" w:cs="Times New Roman"/>
          <w:sz w:val="24"/>
          <w:szCs w:val="24"/>
          <w:highlight w:val="white"/>
        </w:rPr>
        <w:t xml:space="preserve">saponins, </w:t>
      </w:r>
      <w:r w:rsidR="00695F37" w:rsidRPr="002E400D">
        <w:rPr>
          <w:rFonts w:ascii="Times New Roman" w:eastAsia="Open Sans" w:hAnsi="Times New Roman" w:cs="Times New Roman"/>
          <w:sz w:val="24"/>
          <w:szCs w:val="24"/>
          <w:highlight w:val="white"/>
        </w:rPr>
        <w:t>polysaccharides, terpenoids,</w:t>
      </w:r>
      <w:r w:rsidR="00FA6A2E" w:rsidRPr="002E400D">
        <w:rPr>
          <w:rFonts w:ascii="Times New Roman" w:eastAsia="Open Sans" w:hAnsi="Times New Roman" w:cs="Times New Roman"/>
          <w:sz w:val="24"/>
          <w:szCs w:val="24"/>
          <w:highlight w:val="white"/>
        </w:rPr>
        <w:t xml:space="preserve"> tannins,</w:t>
      </w:r>
      <w:r w:rsidR="00695F37" w:rsidRPr="002E400D">
        <w:rPr>
          <w:rFonts w:ascii="Times New Roman" w:eastAsia="Open Sans" w:hAnsi="Times New Roman" w:cs="Times New Roman"/>
          <w:sz w:val="24"/>
          <w:szCs w:val="24"/>
          <w:highlight w:val="white"/>
        </w:rPr>
        <w:t xml:space="preserve"> phenolic compounds</w:t>
      </w:r>
      <w:r w:rsidR="00C019E7" w:rsidRPr="002E400D">
        <w:rPr>
          <w:rFonts w:ascii="Times New Roman" w:eastAsia="Open Sans" w:hAnsi="Times New Roman" w:cs="Times New Roman"/>
          <w:sz w:val="24"/>
          <w:szCs w:val="24"/>
          <w:highlight w:val="white"/>
        </w:rPr>
        <w:t>having</w:t>
      </w:r>
      <w:r w:rsidR="0001318C" w:rsidRPr="002E400D">
        <w:rPr>
          <w:rFonts w:ascii="Times New Roman" w:eastAsia="Open Sans" w:hAnsi="Times New Roman" w:cs="Times New Roman"/>
          <w:sz w:val="24"/>
          <w:szCs w:val="24"/>
          <w:highlight w:val="white"/>
        </w:rPr>
        <w:t xml:space="preserve"> oxidation-reduction capacities </w:t>
      </w:r>
      <w:r w:rsidR="002D119C" w:rsidRPr="002E400D">
        <w:rPr>
          <w:rFonts w:ascii="Times New Roman" w:eastAsia="Open Sans" w:hAnsi="Times New Roman" w:cs="Times New Roman"/>
          <w:sz w:val="24"/>
          <w:szCs w:val="24"/>
          <w:highlight w:val="white"/>
        </w:rPr>
        <w:t xml:space="preserve">and </w:t>
      </w:r>
      <w:r w:rsidR="00ED72C7" w:rsidRPr="002E400D">
        <w:rPr>
          <w:rFonts w:ascii="Times New Roman" w:eastAsia="Open Sans" w:hAnsi="Times New Roman" w:cs="Times New Roman"/>
          <w:sz w:val="24"/>
          <w:szCs w:val="24"/>
          <w:highlight w:val="white"/>
        </w:rPr>
        <w:t xml:space="preserve">convert metal ions into stable metal nanoparticles </w:t>
      </w:r>
      <w:sdt>
        <w:sdtPr>
          <w:rPr>
            <w:rFonts w:ascii="Times New Roman" w:eastAsia="Open Sans" w:hAnsi="Times New Roman" w:cs="Times New Roman"/>
            <w:color w:val="000000"/>
            <w:sz w:val="24"/>
            <w:szCs w:val="24"/>
            <w:highlight w:val="white"/>
          </w:rPr>
          <w:tag w:val="MENDELEY_CITATION_v3_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"/>
          <w:id w:val="1550883970"/>
          <w:placeholder>
            <w:docPart w:val="DefaultPlaceholder_-1854013440"/>
          </w:placeholder>
        </w:sdtPr>
        <w:sdtContent>
          <w:r w:rsidR="004902B5" w:rsidRPr="004902B5">
            <w:rPr>
              <w:rFonts w:ascii="Times New Roman" w:eastAsia="Open Sans" w:hAnsi="Times New Roman" w:cs="Times New Roman"/>
              <w:color w:val="000000"/>
              <w:sz w:val="24"/>
              <w:szCs w:val="24"/>
              <w:highlight w:val="white"/>
            </w:rPr>
            <w:t>(Kirubakaran et al., 2024)</w:t>
          </w:r>
        </w:sdtContent>
      </w:sdt>
      <w:r w:rsidR="00FA259C" w:rsidRPr="002E400D">
        <w:rPr>
          <w:rFonts w:ascii="Times New Roman" w:eastAsia="Open Sans" w:hAnsi="Times New Roman" w:cs="Times New Roman"/>
          <w:sz w:val="24"/>
          <w:szCs w:val="24"/>
        </w:rPr>
        <w:t>.</w:t>
      </w:r>
      <w:r w:rsidR="00682778" w:rsidRPr="002E400D">
        <w:rPr>
          <w:rFonts w:ascii="Times New Roman" w:eastAsia="Open Sans" w:hAnsi="Times New Roman" w:cs="Times New Roman"/>
          <w:sz w:val="24"/>
          <w:szCs w:val="24"/>
          <w:highlight w:val="white"/>
        </w:rPr>
        <w:t xml:space="preserve"> Its </w:t>
      </w:r>
      <w:r w:rsidR="00DC19EC" w:rsidRPr="002E400D">
        <w:rPr>
          <w:rFonts w:ascii="Times New Roman" w:eastAsia="Open Sans" w:hAnsi="Times New Roman" w:cs="Times New Roman"/>
          <w:sz w:val="24"/>
          <w:szCs w:val="24"/>
          <w:highlight w:val="white"/>
        </w:rPr>
        <w:t xml:space="preserve">vast </w:t>
      </w:r>
      <w:r w:rsidR="00682778" w:rsidRPr="002E400D">
        <w:rPr>
          <w:rFonts w:ascii="Times New Roman" w:eastAsia="Open Sans" w:hAnsi="Times New Roman" w:cs="Times New Roman"/>
          <w:sz w:val="24"/>
          <w:szCs w:val="24"/>
          <w:highlight w:val="white"/>
        </w:rPr>
        <w:t>range</w:t>
      </w:r>
      <w:r w:rsidR="00DC19EC" w:rsidRPr="002E400D">
        <w:rPr>
          <w:rFonts w:ascii="Times New Roman" w:eastAsia="Open Sans" w:hAnsi="Times New Roman" w:cs="Times New Roman"/>
          <w:sz w:val="24"/>
          <w:szCs w:val="24"/>
          <w:highlight w:val="white"/>
        </w:rPr>
        <w:t xml:space="preserve"> of</w:t>
      </w:r>
      <w:r w:rsidR="00682778" w:rsidRPr="002E400D">
        <w:rPr>
          <w:rFonts w:ascii="Times New Roman" w:eastAsia="Open Sans" w:hAnsi="Times New Roman" w:cs="Times New Roman"/>
          <w:sz w:val="24"/>
          <w:szCs w:val="24"/>
          <w:highlight w:val="white"/>
        </w:rPr>
        <w:t xml:space="preserve"> medicinal properties might also control the weed up to some extent</w:t>
      </w:r>
      <w:r w:rsidR="003746A3" w:rsidRPr="002E400D">
        <w:rPr>
          <w:rFonts w:ascii="Times New Roman" w:eastAsia="Open Sans" w:hAnsi="Times New Roman" w:cs="Times New Roman"/>
          <w:sz w:val="24"/>
          <w:szCs w:val="24"/>
          <w:highlight w:val="white"/>
        </w:rPr>
        <w:t xml:space="preserve"> and play significant role in discovering new chemotherapeutic agents</w:t>
      </w:r>
      <w:r w:rsidR="00682778" w:rsidRPr="002E400D">
        <w:rPr>
          <w:rFonts w:ascii="Times New Roman" w:eastAsia="Open Sans" w:hAnsi="Times New Roman" w:cs="Times New Roman"/>
          <w:sz w:val="24"/>
          <w:szCs w:val="24"/>
          <w:highlight w:val="white"/>
        </w:rPr>
        <w:t xml:space="preserve">. Attention toward these issues might </w:t>
      </w:r>
      <w:r w:rsidR="0029645A" w:rsidRPr="002E400D">
        <w:rPr>
          <w:rFonts w:ascii="Times New Roman" w:eastAsia="Open Sans" w:hAnsi="Times New Roman" w:cs="Times New Roman"/>
          <w:sz w:val="24"/>
          <w:szCs w:val="24"/>
          <w:highlight w:val="white"/>
        </w:rPr>
        <w:t>useful</w:t>
      </w:r>
      <w:r w:rsidR="00682778" w:rsidRPr="002E400D">
        <w:rPr>
          <w:rFonts w:ascii="Times New Roman" w:eastAsia="Open Sans" w:hAnsi="Times New Roman" w:cs="Times New Roman"/>
          <w:sz w:val="24"/>
          <w:szCs w:val="24"/>
          <w:highlight w:val="white"/>
        </w:rPr>
        <w:t xml:space="preserve"> in a badly needed new age for the chemotherapeutic treatment of infection by the employment of plant and plant-derived products. Thef</w:t>
      </w:r>
      <w:r w:rsidR="008D0451" w:rsidRPr="002E400D">
        <w:rPr>
          <w:rFonts w:ascii="Times New Roman" w:eastAsia="Open Sans" w:hAnsi="Times New Roman" w:cs="Times New Roman"/>
          <w:sz w:val="24"/>
          <w:szCs w:val="24"/>
          <w:highlight w:val="white"/>
        </w:rPr>
        <w:t>ollowing</w:t>
      </w:r>
      <w:r w:rsidR="00682778" w:rsidRPr="002E400D">
        <w:rPr>
          <w:rFonts w:ascii="Times New Roman" w:eastAsia="Open Sans" w:hAnsi="Times New Roman" w:cs="Times New Roman"/>
          <w:sz w:val="24"/>
          <w:szCs w:val="24"/>
          <w:highlight w:val="white"/>
        </w:rPr>
        <w:t xml:space="preserve"> Aquatic plants </w:t>
      </w:r>
      <w:r w:rsidR="008D0451" w:rsidRPr="002E400D">
        <w:rPr>
          <w:rFonts w:ascii="Times New Roman" w:eastAsia="Times New Roman" w:hAnsi="Times New Roman" w:cs="Times New Roman"/>
          <w:sz w:val="24"/>
          <w:szCs w:val="24"/>
        </w:rPr>
        <w:t xml:space="preserve">were used in this study </w:t>
      </w:r>
      <w:r w:rsidR="00682778" w:rsidRPr="002E400D">
        <w:rPr>
          <w:rFonts w:ascii="Times New Roman" w:eastAsia="Times New Roman" w:hAnsi="Times New Roman" w:cs="Times New Roman"/>
          <w:i/>
          <w:sz w:val="24"/>
          <w:szCs w:val="24"/>
        </w:rPr>
        <w:t>Nelumbo nucifera, Eichhornia crassipes</w:t>
      </w:r>
      <w:r w:rsidR="00682778" w:rsidRPr="002E400D">
        <w:rPr>
          <w:rFonts w:ascii="Times New Roman" w:eastAsia="Times New Roman" w:hAnsi="Times New Roman" w:cs="Times New Roman"/>
          <w:sz w:val="24"/>
          <w:szCs w:val="24"/>
        </w:rPr>
        <w:t>, and</w:t>
      </w:r>
      <w:r w:rsidR="00682778" w:rsidRPr="002E400D">
        <w:rPr>
          <w:rFonts w:ascii="Times New Roman" w:eastAsia="Times New Roman" w:hAnsi="Times New Roman" w:cs="Times New Roman"/>
          <w:i/>
          <w:sz w:val="24"/>
          <w:szCs w:val="24"/>
        </w:rPr>
        <w:t xml:space="preserve"> Nymphaea rubra</w:t>
      </w:r>
      <w:r w:rsidR="00682778" w:rsidRPr="002E400D">
        <w:rPr>
          <w:rFonts w:ascii="Times New Roman" w:eastAsia="Times New Roman" w:hAnsi="Times New Roman" w:cs="Times New Roman"/>
          <w:sz w:val="24"/>
          <w:szCs w:val="24"/>
        </w:rPr>
        <w:t>,</w:t>
      </w:r>
      <w:r w:rsidR="00747545" w:rsidRPr="002E400D">
        <w:rPr>
          <w:rFonts w:ascii="Times New Roman" w:eastAsia="Times New Roman" w:hAnsi="Times New Roman" w:cs="Times New Roman"/>
          <w:sz w:val="24"/>
          <w:szCs w:val="24"/>
        </w:rPr>
        <w:t>among</w:t>
      </w:r>
      <w:r w:rsidR="00682778" w:rsidRPr="002E400D">
        <w:rPr>
          <w:rFonts w:ascii="Times New Roman" w:eastAsia="Times New Roman" w:hAnsi="Times New Roman" w:cs="Times New Roman"/>
          <w:sz w:val="24"/>
          <w:szCs w:val="24"/>
        </w:rPr>
        <w:t xml:space="preserve"> these, </w:t>
      </w:r>
      <w:r w:rsidR="00682778" w:rsidRPr="002E400D">
        <w:rPr>
          <w:rFonts w:ascii="Times New Roman" w:eastAsia="Times New Roman" w:hAnsi="Times New Roman" w:cs="Times New Roman"/>
          <w:i/>
          <w:sz w:val="24"/>
          <w:szCs w:val="24"/>
        </w:rPr>
        <w:t>N. nucifera</w:t>
      </w:r>
      <w:r w:rsidR="00682778" w:rsidRPr="002E400D">
        <w:rPr>
          <w:rFonts w:ascii="Times New Roman" w:eastAsia="Times New Roman" w:hAnsi="Times New Roman" w:cs="Times New Roman"/>
          <w:sz w:val="24"/>
          <w:szCs w:val="24"/>
        </w:rPr>
        <w:t xml:space="preserve">, commonly called Lotus, has been greatly known for its </w:t>
      </w:r>
      <w:r w:rsidR="0013479C" w:rsidRPr="002E400D">
        <w:rPr>
          <w:rFonts w:ascii="Times New Roman" w:eastAsia="Times New Roman" w:hAnsi="Times New Roman" w:cs="Times New Roman"/>
          <w:sz w:val="24"/>
          <w:szCs w:val="24"/>
        </w:rPr>
        <w:t>therapeutic</w:t>
      </w:r>
      <w:r w:rsidR="00682778" w:rsidRPr="002E400D">
        <w:rPr>
          <w:rFonts w:ascii="Times New Roman" w:eastAsia="Times New Roman" w:hAnsi="Times New Roman" w:cs="Times New Roman"/>
          <w:sz w:val="24"/>
          <w:szCs w:val="24"/>
        </w:rPr>
        <w:t xml:space="preserve"> properties since ancient times. Various parts of the plant possess distinct medicinal properties</w:t>
      </w:r>
      <w:sdt>
        <w:sdtPr>
          <w:rPr>
            <w:rFonts w:ascii="Times New Roman" w:eastAsia="Times New Roman" w:hAnsi="Times New Roman" w:cs="Times New Roman"/>
            <w:color w:val="000000"/>
            <w:sz w:val="24"/>
            <w:szCs w:val="24"/>
          </w:rPr>
          <w:tag w:val="MENDELEY_CITATION_v3_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"/>
          <w:id w:val="-785268847"/>
          <w:placeholder>
            <w:docPart w:val="DefaultPlaceholder_-1854013440"/>
          </w:placeholder>
        </w:sdtPr>
        <w:sdtContent>
          <w:r w:rsidR="004902B5" w:rsidRPr="004902B5">
            <w:rPr>
              <w:rFonts w:ascii="Times New Roman" w:eastAsia="Times New Roman" w:hAnsi="Times New Roman" w:cs="Times New Roman"/>
              <w:color w:val="000000"/>
              <w:sz w:val="24"/>
              <w:szCs w:val="24"/>
            </w:rPr>
            <w:t>(Sharma et al., 2017)</w:t>
          </w:r>
        </w:sdtContent>
      </w:sdt>
      <w:r w:rsidR="00682778" w:rsidRPr="002E400D">
        <w:rPr>
          <w:rFonts w:ascii="Times New Roman" w:eastAsia="Times New Roman" w:hAnsi="Times New Roman" w:cs="Times New Roman"/>
          <w:sz w:val="24"/>
          <w:szCs w:val="24"/>
        </w:rPr>
        <w:t xml:space="preserve">. The aquatic plant </w:t>
      </w:r>
      <w:r w:rsidR="00682778" w:rsidRPr="002E400D">
        <w:rPr>
          <w:rFonts w:ascii="Times New Roman" w:eastAsia="Times New Roman" w:hAnsi="Times New Roman" w:cs="Times New Roman"/>
          <w:i/>
          <w:sz w:val="24"/>
          <w:szCs w:val="24"/>
        </w:rPr>
        <w:t>E. crassipes is</w:t>
      </w:r>
      <w:r w:rsidR="00682778" w:rsidRPr="002E400D">
        <w:rPr>
          <w:rFonts w:ascii="Times New Roman" w:eastAsia="Times New Roman" w:hAnsi="Times New Roman" w:cs="Times New Roman"/>
          <w:sz w:val="24"/>
          <w:szCs w:val="24"/>
        </w:rPr>
        <w:t xml:space="preserve"> commonly called water hyacinth. </w:t>
      </w:r>
      <w:r w:rsidR="00682778" w:rsidRPr="002E400D">
        <w:rPr>
          <w:rFonts w:ascii="Times New Roman" w:eastAsia="Times New Roman" w:hAnsi="Times New Roman" w:cs="Times New Roman"/>
          <w:i/>
          <w:sz w:val="24"/>
          <w:szCs w:val="24"/>
        </w:rPr>
        <w:t>N. rubra</w:t>
      </w:r>
      <w:r w:rsidR="00682778" w:rsidRPr="002E400D">
        <w:rPr>
          <w:rFonts w:ascii="Times New Roman" w:eastAsia="Times New Roman" w:hAnsi="Times New Roman" w:cs="Times New Roman"/>
          <w:sz w:val="24"/>
          <w:szCs w:val="24"/>
        </w:rPr>
        <w:t xml:space="preserve"> grows on the shores of fresh water bodies and is commonly known as a water lily. These</w:t>
      </w:r>
      <w:r w:rsidR="00F7383E" w:rsidRPr="002E400D">
        <w:rPr>
          <w:rFonts w:ascii="Times New Roman" w:eastAsia="Times New Roman" w:hAnsi="Times New Roman" w:cs="Times New Roman"/>
          <w:sz w:val="24"/>
          <w:szCs w:val="24"/>
        </w:rPr>
        <w:t xml:space="preserve"> aquatic plants </w:t>
      </w:r>
      <w:r w:rsidR="00682778" w:rsidRPr="002E400D">
        <w:rPr>
          <w:rFonts w:ascii="Times New Roman" w:eastAsia="Times New Roman" w:hAnsi="Times New Roman" w:cs="Times New Roman"/>
          <w:sz w:val="24"/>
          <w:szCs w:val="24"/>
        </w:rPr>
        <w:t>contain various secondary metabolites, such as phenols, flavonoids, sterols, and terpenoids, and possess various medicinal properties like antidiuretic, hepatoprotective, and even anthelmintic propertie</w:t>
      </w:r>
      <w:sdt>
        <w:sdtPr>
          <w:rPr>
            <w:rFonts w:ascii="Times New Roman" w:eastAsia="Times New Roman" w:hAnsi="Times New Roman" w:cs="Times New Roman"/>
            <w:color w:val="000000"/>
            <w:sz w:val="24"/>
            <w:szCs w:val="24"/>
          </w:rPr>
          <w:tag w:val="MENDELEY_CITATION_v3_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"/>
          <w:id w:val="-435205729"/>
          <w:placeholder>
            <w:docPart w:val="1DBD525D771E480D8B62D4395DC02D9D"/>
          </w:placeholder>
        </w:sdtPr>
        <w:sdtContent>
          <w:r w:rsidR="004902B5" w:rsidRPr="004902B5">
            <w:rPr>
              <w:rFonts w:eastAsia="Times New Roman"/>
              <w:color w:val="000000"/>
              <w:sz w:val="24"/>
            </w:rPr>
            <w:t>(Jagathesan&amp; Rajiv, 2018; Kumar &amp; Pareek, 2016)</w:t>
          </w:r>
        </w:sdtContent>
      </w:sdt>
      <w:r w:rsidR="00682778" w:rsidRPr="002E400D">
        <w:rPr>
          <w:rFonts w:ascii="Times New Roman" w:eastAsia="Times New Roman" w:hAnsi="Times New Roman" w:cs="Times New Roman"/>
          <w:sz w:val="24"/>
          <w:szCs w:val="24"/>
        </w:rPr>
        <w:t xml:space="preserve">s. </w:t>
      </w:r>
      <w:r w:rsidR="00295ABC" w:rsidRPr="002E400D">
        <w:rPr>
          <w:rFonts w:ascii="Times New Roman" w:eastAsia="Times New Roman" w:hAnsi="Times New Roman" w:cs="Times New Roman"/>
          <w:sz w:val="24"/>
          <w:szCs w:val="24"/>
        </w:rPr>
        <w:t>Previously f</w:t>
      </w:r>
      <w:r w:rsidR="00F7383E" w:rsidRPr="002E400D">
        <w:rPr>
          <w:rFonts w:ascii="Times New Roman" w:eastAsia="Times New Roman" w:hAnsi="Times New Roman" w:cs="Times New Roman"/>
          <w:sz w:val="24"/>
          <w:szCs w:val="24"/>
        </w:rPr>
        <w:t>e</w:t>
      </w:r>
      <w:r w:rsidR="00FA0513" w:rsidRPr="002E400D">
        <w:rPr>
          <w:rFonts w:ascii="Times New Roman" w:eastAsia="Times New Roman" w:hAnsi="Times New Roman" w:cs="Times New Roman"/>
          <w:sz w:val="24"/>
          <w:szCs w:val="24"/>
        </w:rPr>
        <w:t>wresearches</w:t>
      </w:r>
      <w:r w:rsidR="00682778" w:rsidRPr="002E400D">
        <w:rPr>
          <w:rFonts w:ascii="Times New Roman" w:eastAsia="Times New Roman" w:hAnsi="Times New Roman" w:cs="Times New Roman"/>
          <w:sz w:val="24"/>
          <w:szCs w:val="24"/>
        </w:rPr>
        <w:t xml:space="preserve"> have </w:t>
      </w:r>
      <w:r w:rsidR="00057EC9" w:rsidRPr="002E400D">
        <w:rPr>
          <w:rFonts w:ascii="Times New Roman" w:eastAsia="Times New Roman" w:hAnsi="Times New Roman" w:cs="Times New Roman"/>
          <w:sz w:val="24"/>
          <w:szCs w:val="24"/>
        </w:rPr>
        <w:t>shown</w:t>
      </w:r>
      <w:r w:rsidR="00682778" w:rsidRPr="002E400D">
        <w:rPr>
          <w:rFonts w:ascii="Times New Roman" w:eastAsia="Times New Roman" w:hAnsi="Times New Roman" w:cs="Times New Roman"/>
          <w:sz w:val="24"/>
          <w:szCs w:val="24"/>
        </w:rPr>
        <w:t xml:space="preserve"> the synthesis of silver and gold nanoparticles from </w:t>
      </w:r>
      <w:r w:rsidR="00DC60F5" w:rsidRPr="002E400D">
        <w:rPr>
          <w:rFonts w:ascii="Times New Roman" w:eastAsia="Times New Roman" w:hAnsi="Times New Roman" w:cs="Times New Roman"/>
          <w:sz w:val="24"/>
          <w:szCs w:val="24"/>
        </w:rPr>
        <w:t>different</w:t>
      </w:r>
      <w:r w:rsidR="00682778" w:rsidRPr="002E400D">
        <w:rPr>
          <w:rFonts w:ascii="Times New Roman" w:eastAsia="Times New Roman" w:hAnsi="Times New Roman" w:cs="Times New Roman"/>
          <w:sz w:val="24"/>
          <w:szCs w:val="24"/>
        </w:rPr>
        <w:t xml:space="preserve"> parts of these aquatic plants, like the leaf, root, flower, and seed, having antimicrobial activity </w:t>
      </w:r>
      <w:sdt>
        <w:sdtPr>
          <w:rPr>
            <w:rFonts w:ascii="Times New Roman" w:eastAsia="Times New Roman" w:hAnsi="Times New Roman" w:cs="Times New Roman"/>
            <w:color w:val="000000"/>
            <w:sz w:val="24"/>
            <w:szCs w:val="24"/>
          </w:rPr>
          <w:tag w:val="MENDELEY_CITATION_v3_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"/>
          <w:id w:val="694435103"/>
          <w:placeholder>
            <w:docPart w:val="DefaultPlaceholder_-1854013440"/>
          </w:placeholder>
        </w:sdtPr>
        <w:sdtContent>
          <w:r w:rsidR="004902B5" w:rsidRPr="004902B5">
            <w:rPr>
              <w:rFonts w:eastAsia="Times New Roman"/>
              <w:color w:val="000000"/>
              <w:sz w:val="24"/>
            </w:rPr>
            <w:t>(Hublikar et al., 2021; Martínez‐espinosa et al., 2022)</w:t>
          </w:r>
        </w:sdtContent>
      </w:sdt>
      <w:r w:rsidR="00682778" w:rsidRPr="002E400D">
        <w:rPr>
          <w:rFonts w:ascii="Times New Roman" w:eastAsia="Times New Roman" w:hAnsi="Times New Roman" w:cs="Times New Roman"/>
          <w:sz w:val="24"/>
          <w:szCs w:val="24"/>
        </w:rPr>
        <w:t>.</w:t>
      </w:r>
    </w:p>
    <w:p w:rsidR="004D71BC" w:rsidRPr="002E400D" w:rsidRDefault="00682778" w:rsidP="005830C3">
      <w:pPr>
        <w:spacing w:before="280" w:after="28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Therefore, the goal of the present study was to </w:t>
      </w:r>
      <w:r w:rsidR="00F7383E" w:rsidRPr="002E400D">
        <w:rPr>
          <w:rFonts w:ascii="Times New Roman" w:eastAsia="Times New Roman" w:hAnsi="Times New Roman" w:cs="Times New Roman"/>
          <w:sz w:val="24"/>
          <w:szCs w:val="24"/>
        </w:rPr>
        <w:t>synthesis copper</w:t>
      </w:r>
      <w:r w:rsidRPr="002E400D">
        <w:rPr>
          <w:rFonts w:ascii="Times New Roman" w:eastAsia="Times New Roman" w:hAnsi="Times New Roman" w:cs="Times New Roman"/>
          <w:sz w:val="24"/>
          <w:szCs w:val="24"/>
        </w:rPr>
        <w:t xml:space="preserve"> oxide nanoparticles using aqueous leaf extracts from N. rubra, E. crassipes, and N. nucifera</w:t>
      </w:r>
      <w:r w:rsidR="009C4464" w:rsidRPr="002E400D">
        <w:rPr>
          <w:rFonts w:ascii="Times New Roman" w:eastAsia="Times New Roman" w:hAnsi="Times New Roman" w:cs="Times New Roman"/>
          <w:sz w:val="24"/>
          <w:szCs w:val="24"/>
        </w:rPr>
        <w:t>and tothem</w:t>
      </w:r>
      <w:r w:rsidRPr="002E400D">
        <w:rPr>
          <w:rFonts w:ascii="Times New Roman" w:eastAsia="Times New Roman" w:hAnsi="Times New Roman" w:cs="Times New Roman"/>
          <w:sz w:val="24"/>
          <w:szCs w:val="24"/>
        </w:rPr>
        <w:t xml:space="preserve"> by Fourier-transform infrared spectroscopy (FTIR), X-ray diffraction, UV-vis spectroscopy, and Scanning Electron Microscopy (SEM)</w:t>
      </w:r>
      <w:r w:rsidR="00EE0A57" w:rsidRPr="002E400D">
        <w:rPr>
          <w:rFonts w:ascii="Times New Roman" w:eastAsia="Times New Roman" w:hAnsi="Times New Roman" w:cs="Times New Roman"/>
          <w:sz w:val="24"/>
          <w:szCs w:val="24"/>
        </w:rPr>
        <w:t xml:space="preserve">, and to </w:t>
      </w:r>
      <w:r w:rsidR="00A179E1" w:rsidRPr="002E400D">
        <w:rPr>
          <w:rFonts w:ascii="Times New Roman" w:eastAsia="Times New Roman" w:hAnsi="Times New Roman" w:cs="Times New Roman"/>
          <w:sz w:val="24"/>
          <w:szCs w:val="24"/>
        </w:rPr>
        <w:t xml:space="preserve">examine </w:t>
      </w:r>
      <w:r w:rsidRPr="002E400D">
        <w:rPr>
          <w:rFonts w:ascii="Times New Roman" w:eastAsia="Times New Roman" w:hAnsi="Times New Roman" w:cs="Times New Roman"/>
          <w:sz w:val="24"/>
          <w:szCs w:val="24"/>
        </w:rPr>
        <w:t xml:space="preserve">their antibacterial </w:t>
      </w:r>
      <w:r w:rsidR="00A179E1" w:rsidRPr="002E400D">
        <w:rPr>
          <w:rFonts w:ascii="Times New Roman" w:eastAsia="Times New Roman" w:hAnsi="Times New Roman" w:cs="Times New Roman"/>
          <w:sz w:val="24"/>
          <w:szCs w:val="24"/>
        </w:rPr>
        <w:t>efficacy</w:t>
      </w:r>
      <w:r w:rsidRPr="002E400D">
        <w:rPr>
          <w:rFonts w:ascii="Times New Roman" w:eastAsia="Times New Roman" w:hAnsi="Times New Roman" w:cs="Times New Roman"/>
          <w:sz w:val="24"/>
          <w:szCs w:val="24"/>
        </w:rPr>
        <w:t xml:space="preserve"> using </w:t>
      </w:r>
      <w:r w:rsidR="00EE0A57" w:rsidRPr="002E400D">
        <w:rPr>
          <w:rFonts w:ascii="Times New Roman" w:eastAsia="Times New Roman" w:hAnsi="Times New Roman" w:cs="Times New Roman"/>
          <w:sz w:val="24"/>
          <w:szCs w:val="24"/>
        </w:rPr>
        <w:t xml:space="preserve">agar </w:t>
      </w:r>
      <w:r w:rsidRPr="002E400D">
        <w:rPr>
          <w:rFonts w:ascii="Times New Roman" w:eastAsia="Times New Roman" w:hAnsi="Times New Roman" w:cs="Times New Roman"/>
          <w:sz w:val="24"/>
          <w:szCs w:val="24"/>
        </w:rPr>
        <w:t xml:space="preserve">well diffusion assay against various human and fish pathogens, and </w:t>
      </w:r>
      <w:r w:rsidR="00EE0A57" w:rsidRPr="002E400D">
        <w:rPr>
          <w:rFonts w:ascii="Times New Roman" w:eastAsia="Times New Roman" w:hAnsi="Times New Roman" w:cs="Times New Roman"/>
          <w:sz w:val="24"/>
          <w:szCs w:val="24"/>
        </w:rPr>
        <w:t xml:space="preserve">to explore </w:t>
      </w:r>
      <w:r w:rsidRPr="002E400D">
        <w:rPr>
          <w:rFonts w:ascii="Times New Roman" w:eastAsia="Times New Roman" w:hAnsi="Times New Roman" w:cs="Times New Roman"/>
          <w:sz w:val="24"/>
          <w:szCs w:val="24"/>
        </w:rPr>
        <w:t>their antioxidant activity.</w:t>
      </w:r>
    </w:p>
    <w:p w:rsidR="00747A68" w:rsidRPr="002E400D" w:rsidRDefault="00682778" w:rsidP="005830C3">
      <w:pPr>
        <w:spacing w:after="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2. Materials and Methods</w:t>
      </w:r>
    </w:p>
    <w:p w:rsidR="00747A68" w:rsidRPr="002E400D" w:rsidRDefault="00682778" w:rsidP="005830C3">
      <w:pPr>
        <w:spacing w:line="360" w:lineRule="auto"/>
        <w:ind w:firstLine="709"/>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Copper(II) sulfate pentahydrate (CuSO</w:t>
      </w:r>
      <w:r w:rsidRPr="002E400D">
        <w:rPr>
          <w:rFonts w:ascii="Times New Roman" w:eastAsia="Times New Roman" w:hAnsi="Times New Roman" w:cs="Times New Roman"/>
          <w:sz w:val="24"/>
          <w:szCs w:val="24"/>
          <w:vertAlign w:val="subscript"/>
        </w:rPr>
        <w:t>4</w:t>
      </w:r>
      <w:r w:rsidRPr="002E400D">
        <w:rPr>
          <w:rFonts w:ascii="Times New Roman" w:eastAsia="Times New Roman" w:hAnsi="Times New Roman" w:cs="Times New Roman"/>
          <w:sz w:val="24"/>
          <w:szCs w:val="24"/>
        </w:rPr>
        <w:t>.5H</w:t>
      </w:r>
      <w:r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 xml:space="preserve">O) was </w:t>
      </w:r>
      <w:r w:rsidR="008B740F" w:rsidRPr="002E400D">
        <w:rPr>
          <w:rFonts w:ascii="Times New Roman" w:eastAsia="Times New Roman" w:hAnsi="Times New Roman" w:cs="Times New Roman"/>
          <w:sz w:val="24"/>
          <w:szCs w:val="24"/>
        </w:rPr>
        <w:t>acquired</w:t>
      </w:r>
      <w:r w:rsidRPr="002E400D">
        <w:rPr>
          <w:rFonts w:ascii="Times New Roman" w:eastAsia="Times New Roman" w:hAnsi="Times New Roman" w:cs="Times New Roman"/>
          <w:sz w:val="24"/>
          <w:szCs w:val="24"/>
        </w:rPr>
        <w:t xml:space="preserve"> from Sigma-Aldrich.</w:t>
      </w:r>
      <w:r w:rsidR="00CF7906" w:rsidRPr="002E400D">
        <w:rPr>
          <w:rFonts w:ascii="Times New Roman" w:eastAsia="Times New Roman" w:hAnsi="Times New Roman" w:cs="Times New Roman"/>
          <w:sz w:val="24"/>
          <w:szCs w:val="24"/>
        </w:rPr>
        <w:t xml:space="preserve"> Nutrient Agar was purchased from HiMedia.</w:t>
      </w:r>
      <w:r w:rsidRPr="002E400D">
        <w:rPr>
          <w:rFonts w:ascii="Times New Roman" w:eastAsia="Times New Roman" w:hAnsi="Times New Roman" w:cs="Times New Roman"/>
          <w:sz w:val="24"/>
          <w:szCs w:val="24"/>
        </w:rPr>
        <w:t xml:space="preserve"> Milli-Q deionized water was used in all experiments.</w:t>
      </w:r>
    </w:p>
    <w:p w:rsidR="00747A68" w:rsidRPr="002E400D" w:rsidRDefault="00682778" w:rsidP="005830C3">
      <w:pPr>
        <w:spacing w:after="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2.1 Preparation of Aqueous Extracts</w:t>
      </w:r>
    </w:p>
    <w:p w:rsidR="00747A68" w:rsidRPr="002E400D" w:rsidRDefault="00682778" w:rsidP="00ED3EE9">
      <w:pPr>
        <w:spacing w:before="280" w:after="28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Fresh leaves of lotus</w:t>
      </w:r>
      <w:r w:rsidR="00893D13" w:rsidRPr="002E400D">
        <w:rPr>
          <w:rFonts w:ascii="Times New Roman" w:eastAsia="Times New Roman" w:hAnsi="Times New Roman" w:cs="Times New Roman"/>
          <w:sz w:val="24"/>
          <w:szCs w:val="24"/>
        </w:rPr>
        <w:t>,w</w:t>
      </w:r>
      <w:r w:rsidRPr="002E400D">
        <w:rPr>
          <w:rFonts w:ascii="Times New Roman" w:eastAsia="Times New Roman" w:hAnsi="Times New Roman" w:cs="Times New Roman"/>
          <w:sz w:val="24"/>
          <w:szCs w:val="24"/>
        </w:rPr>
        <w:t xml:space="preserve">ater lily and water hyacinth leaves were </w:t>
      </w:r>
      <w:r w:rsidR="00DD1CC7" w:rsidRPr="002E400D">
        <w:rPr>
          <w:rFonts w:ascii="Times New Roman" w:eastAsia="Times New Roman" w:hAnsi="Times New Roman" w:cs="Times New Roman"/>
          <w:sz w:val="24"/>
          <w:szCs w:val="24"/>
        </w:rPr>
        <w:t>collected</w:t>
      </w:r>
      <w:r w:rsidRPr="002E400D">
        <w:rPr>
          <w:rFonts w:ascii="Times New Roman" w:eastAsia="Times New Roman" w:hAnsi="Times New Roman" w:cs="Times New Roman"/>
          <w:sz w:val="24"/>
          <w:szCs w:val="24"/>
        </w:rPr>
        <w:t xml:space="preserve"> from Kandiyaperi Lake, Tirunelveli. The leaves of </w:t>
      </w:r>
      <w:r w:rsidR="002168BC" w:rsidRPr="002E400D">
        <w:rPr>
          <w:rFonts w:ascii="Times New Roman" w:eastAsia="Times New Roman" w:hAnsi="Times New Roman" w:cs="Times New Roman"/>
          <w:sz w:val="24"/>
          <w:szCs w:val="24"/>
        </w:rPr>
        <w:t>respective</w:t>
      </w:r>
      <w:r w:rsidRPr="002E400D">
        <w:rPr>
          <w:rFonts w:ascii="Times New Roman" w:eastAsia="Times New Roman" w:hAnsi="Times New Roman" w:cs="Times New Roman"/>
          <w:sz w:val="24"/>
          <w:szCs w:val="24"/>
        </w:rPr>
        <w:t xml:space="preserve"> plant</w:t>
      </w:r>
      <w:r w:rsidR="002168BC" w:rsidRPr="002E400D">
        <w:rPr>
          <w:rFonts w:ascii="Times New Roman" w:eastAsia="Times New Roman" w:hAnsi="Times New Roman" w:cs="Times New Roman"/>
          <w:sz w:val="24"/>
          <w:szCs w:val="24"/>
        </w:rPr>
        <w:t>s</w:t>
      </w:r>
      <w:r w:rsidRPr="002E400D">
        <w:rPr>
          <w:rFonts w:ascii="Times New Roman" w:eastAsia="Times New Roman" w:hAnsi="Times New Roman" w:cs="Times New Roman"/>
          <w:sz w:val="24"/>
          <w:szCs w:val="24"/>
        </w:rPr>
        <w:t xml:space="preserve"> were</w:t>
      </w:r>
      <w:r w:rsidR="00192140" w:rsidRPr="002E400D">
        <w:rPr>
          <w:rFonts w:ascii="Times New Roman" w:eastAsia="Times New Roman" w:hAnsi="Times New Roman" w:cs="Times New Roman"/>
          <w:sz w:val="24"/>
          <w:szCs w:val="24"/>
        </w:rPr>
        <w:t xml:space="preserve"> gently</w:t>
      </w:r>
      <w:r w:rsidRPr="002E400D">
        <w:rPr>
          <w:rFonts w:ascii="Times New Roman" w:eastAsia="Times New Roman" w:hAnsi="Times New Roman" w:cs="Times New Roman"/>
          <w:sz w:val="24"/>
          <w:szCs w:val="24"/>
        </w:rPr>
        <w:t xml:space="preserve"> washed </w:t>
      </w:r>
      <w:r w:rsidR="00192140" w:rsidRPr="002E400D">
        <w:rPr>
          <w:rFonts w:ascii="Times New Roman" w:eastAsia="Times New Roman" w:hAnsi="Times New Roman" w:cs="Times New Roman"/>
          <w:sz w:val="24"/>
          <w:szCs w:val="24"/>
        </w:rPr>
        <w:t>in</w:t>
      </w:r>
      <w:r w:rsidRPr="002E400D">
        <w:rPr>
          <w:rFonts w:ascii="Times New Roman" w:eastAsia="Times New Roman" w:hAnsi="Times New Roman" w:cs="Times New Roman"/>
          <w:sz w:val="24"/>
          <w:szCs w:val="24"/>
        </w:rPr>
        <w:t xml:space="preserve"> distilled </w:t>
      </w:r>
      <w:r w:rsidRPr="002E400D">
        <w:rPr>
          <w:rFonts w:ascii="Times New Roman" w:eastAsia="Times New Roman" w:hAnsi="Times New Roman" w:cs="Times New Roman"/>
          <w:sz w:val="24"/>
          <w:szCs w:val="24"/>
        </w:rPr>
        <w:lastRenderedPageBreak/>
        <w:t xml:space="preserve">water </w:t>
      </w:r>
      <w:r w:rsidR="006C6A7D" w:rsidRPr="002E400D">
        <w:rPr>
          <w:rFonts w:ascii="Times New Roman" w:eastAsia="Times New Roman" w:hAnsi="Times New Roman" w:cs="Times New Roman"/>
          <w:sz w:val="24"/>
          <w:szCs w:val="24"/>
        </w:rPr>
        <w:t>for the</w:t>
      </w:r>
      <w:r w:rsidRPr="002E400D">
        <w:rPr>
          <w:rFonts w:ascii="Times New Roman" w:eastAsia="Times New Roman" w:hAnsi="Times New Roman" w:cs="Times New Roman"/>
          <w:sz w:val="24"/>
          <w:szCs w:val="24"/>
        </w:rPr>
        <w:t xml:space="preserve"> remov</w:t>
      </w:r>
      <w:r w:rsidR="006C6A7D" w:rsidRPr="002E400D">
        <w:rPr>
          <w:rFonts w:ascii="Times New Roman" w:eastAsia="Times New Roman" w:hAnsi="Times New Roman" w:cs="Times New Roman"/>
          <w:sz w:val="24"/>
          <w:szCs w:val="24"/>
        </w:rPr>
        <w:t>al of</w:t>
      </w:r>
      <w:r w:rsidRPr="002E400D">
        <w:rPr>
          <w:rFonts w:ascii="Times New Roman" w:eastAsia="Times New Roman" w:hAnsi="Times New Roman" w:cs="Times New Roman"/>
          <w:sz w:val="24"/>
          <w:szCs w:val="24"/>
        </w:rPr>
        <w:t xml:space="preserve"> dust particles</w:t>
      </w:r>
      <w:r w:rsidR="006C6A7D" w:rsidRPr="002E400D">
        <w:rPr>
          <w:rFonts w:ascii="Times New Roman" w:eastAsia="Times New Roman" w:hAnsi="Times New Roman" w:cs="Times New Roman"/>
          <w:sz w:val="24"/>
          <w:szCs w:val="24"/>
        </w:rPr>
        <w:t xml:space="preserve"> and</w:t>
      </w:r>
      <w:r w:rsidRPr="002E400D">
        <w:rPr>
          <w:rFonts w:ascii="Times New Roman" w:eastAsia="Times New Roman" w:hAnsi="Times New Roman" w:cs="Times New Roman"/>
          <w:sz w:val="24"/>
          <w:szCs w:val="24"/>
        </w:rPr>
        <w:t xml:space="preserve"> dried on dry absorbent </w:t>
      </w:r>
      <w:r w:rsidR="0055220D" w:rsidRPr="002E400D">
        <w:rPr>
          <w:rFonts w:ascii="Times New Roman" w:eastAsia="Times New Roman" w:hAnsi="Times New Roman" w:cs="Times New Roman"/>
          <w:sz w:val="24"/>
          <w:szCs w:val="24"/>
        </w:rPr>
        <w:t>paper and</w:t>
      </w:r>
      <w:r w:rsidRPr="002E400D">
        <w:rPr>
          <w:rFonts w:ascii="Times New Roman" w:eastAsia="Times New Roman" w:hAnsi="Times New Roman" w:cs="Times New Roman"/>
          <w:sz w:val="24"/>
          <w:szCs w:val="24"/>
        </w:rPr>
        <w:t xml:space="preserve"> then chopped into small pieces. 25g of dried leaves from each plant were soaked in 250 mL of distilled water separately and heated at 80 </w:t>
      </w:r>
      <w:r w:rsidRPr="002E400D">
        <w:rPr>
          <w:rFonts w:ascii="Times New Roman" w:eastAsia="Cambria Math" w:hAnsi="Times New Roman" w:cs="Times New Roman"/>
          <w:sz w:val="24"/>
          <w:szCs w:val="24"/>
        </w:rPr>
        <w:t>℃</w:t>
      </w:r>
      <w:r w:rsidRPr="002E400D">
        <w:rPr>
          <w:rFonts w:ascii="Times New Roman" w:eastAsia="Times New Roman" w:hAnsi="Times New Roman" w:cs="Times New Roman"/>
          <w:sz w:val="24"/>
          <w:szCs w:val="24"/>
        </w:rPr>
        <w:t xml:space="preserve"> for 30 minutes. The leaf extracts were filtered using Whatman No. 1 filter paper. The leaf extracts were then used for the preparation of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w:t>
      </w:r>
    </w:p>
    <w:p w:rsidR="00747A68" w:rsidRPr="002E400D" w:rsidRDefault="00682778" w:rsidP="00ED3EE9">
      <w:pPr>
        <w:numPr>
          <w:ilvl w:val="1"/>
          <w:numId w:val="2"/>
        </w:num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Synthesis of copper oxide nanoparticles</w:t>
      </w:r>
    </w:p>
    <w:p w:rsidR="00747A68" w:rsidRPr="002E400D" w:rsidRDefault="00682778" w:rsidP="00ED3EE9">
      <w:pPr>
        <w:spacing w:before="280" w:after="240" w:line="360" w:lineRule="auto"/>
        <w:ind w:firstLine="709"/>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A modified method of </w:t>
      </w:r>
      <w:sdt>
        <w:sdtPr>
          <w:rPr>
            <w:rFonts w:ascii="Times New Roman" w:eastAsia="Times New Roman" w:hAnsi="Times New Roman" w:cs="Times New Roman"/>
            <w:color w:val="000000"/>
            <w:sz w:val="24"/>
            <w:szCs w:val="24"/>
          </w:rPr>
          <w:tag w:val="MENDELEY_CITATION_v3_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"/>
          <w:id w:val="-1631401759"/>
          <w:placeholder>
            <w:docPart w:val="EF18FBCE124D4888A77B6121A012ABBC"/>
          </w:placeholder>
        </w:sdtPr>
        <w:sdtContent>
          <w:r w:rsidR="004902B5" w:rsidRPr="004902B5">
            <w:rPr>
              <w:rFonts w:ascii="Times New Roman" w:eastAsia="Times New Roman" w:hAnsi="Times New Roman" w:cs="Times New Roman"/>
              <w:color w:val="000000"/>
              <w:sz w:val="24"/>
              <w:szCs w:val="24"/>
            </w:rPr>
            <w:t>Maulana et al. (2023)</w:t>
          </w:r>
        </w:sdtContent>
      </w:sdt>
      <w:r w:rsidRPr="002E400D">
        <w:rPr>
          <w:rFonts w:ascii="Times New Roman" w:eastAsia="Times New Roman" w:hAnsi="Times New Roman" w:cs="Times New Roman"/>
          <w:sz w:val="24"/>
          <w:szCs w:val="24"/>
        </w:rPr>
        <w:t xml:space="preserve"> was followed for the synthesis of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w:t>
      </w:r>
      <w:r w:rsidR="00D441F1" w:rsidRPr="002E400D">
        <w:rPr>
          <w:rFonts w:ascii="Times New Roman" w:eastAsia="Times New Roman" w:hAnsi="Times New Roman" w:cs="Times New Roman"/>
          <w:sz w:val="24"/>
          <w:szCs w:val="24"/>
        </w:rPr>
        <w:t>To</w:t>
      </w:r>
      <w:r w:rsidRPr="002E400D">
        <w:rPr>
          <w:rFonts w:ascii="Times New Roman" w:eastAsia="Times New Roman" w:hAnsi="Times New Roman" w:cs="Times New Roman"/>
          <w:sz w:val="24"/>
          <w:szCs w:val="24"/>
        </w:rPr>
        <w:t xml:space="preserve"> 25 mL of water lily, water hyacinth, or lotus leaf extract</w:t>
      </w:r>
      <w:r w:rsidR="00D441F1" w:rsidRPr="002E400D">
        <w:rPr>
          <w:rFonts w:ascii="Times New Roman" w:eastAsia="Times New Roman" w:hAnsi="Times New Roman" w:cs="Times New Roman"/>
          <w:sz w:val="24"/>
          <w:szCs w:val="24"/>
        </w:rPr>
        <w:t>s,about</w:t>
      </w:r>
      <w:r w:rsidRPr="002E400D">
        <w:rPr>
          <w:rFonts w:ascii="Times New Roman" w:eastAsia="Times New Roman" w:hAnsi="Times New Roman" w:cs="Times New Roman"/>
          <w:sz w:val="24"/>
          <w:szCs w:val="24"/>
        </w:rPr>
        <w:t xml:space="preserve"> 100 mL of 1 mM copper sulphate pentahydrate solution</w:t>
      </w:r>
      <w:r w:rsidR="00387AC2" w:rsidRPr="002E400D">
        <w:rPr>
          <w:rFonts w:ascii="Times New Roman" w:eastAsia="Times New Roman" w:hAnsi="Times New Roman" w:cs="Times New Roman"/>
          <w:sz w:val="24"/>
          <w:szCs w:val="24"/>
        </w:rPr>
        <w:t xml:space="preserve"> was added</w:t>
      </w:r>
      <w:r w:rsidRPr="002E400D">
        <w:rPr>
          <w:rFonts w:ascii="Times New Roman" w:eastAsia="Times New Roman" w:hAnsi="Times New Roman" w:cs="Times New Roman"/>
          <w:sz w:val="24"/>
          <w:szCs w:val="24"/>
        </w:rPr>
        <w:t xml:space="preserve"> in 250 mL conical flasks. The mixture was </w:t>
      </w:r>
      <w:r w:rsidR="001666AF" w:rsidRPr="002E400D">
        <w:rPr>
          <w:rFonts w:ascii="Times New Roman" w:eastAsia="Times New Roman" w:hAnsi="Times New Roman" w:cs="Times New Roman"/>
          <w:sz w:val="24"/>
          <w:szCs w:val="24"/>
        </w:rPr>
        <w:t>allowed</w:t>
      </w:r>
      <w:r w:rsidRPr="002E400D">
        <w:rPr>
          <w:rFonts w:ascii="Times New Roman" w:eastAsia="Times New Roman" w:hAnsi="Times New Roman" w:cs="Times New Roman"/>
          <w:sz w:val="24"/>
          <w:szCs w:val="24"/>
        </w:rPr>
        <w:t xml:space="preserve"> to be stirred for 24 h at room temperature. The mixture was then centrifuged for 15 min at 12,000 rpm. The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were collected by washing the pellet generated with distilled water. The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thus obtained were dried at 80 °C in a hot air oven. The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 were further washed with ethanol and deionized water to remove any other contaminants.</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2.3 Characterization of Nanoparticles:</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The synthesized copper oxide nanoparticles were characterized by absorbance within the range of 200 nm to 800 nm using a 3000+ LABINDIA dual beam Ultraviolet-Visible (UV-Vis) </w:t>
      </w:r>
      <w:r w:rsidR="00E0074F" w:rsidRPr="002E400D">
        <w:rPr>
          <w:rFonts w:ascii="Times New Roman" w:eastAsia="Times New Roman" w:hAnsi="Times New Roman" w:cs="Times New Roman"/>
          <w:sz w:val="24"/>
          <w:szCs w:val="24"/>
        </w:rPr>
        <w:t>spectrophotometer.</w:t>
      </w:r>
      <w:r w:rsidRPr="002E400D">
        <w:rPr>
          <w:rFonts w:ascii="Times New Roman" w:eastAsia="Times New Roman" w:hAnsi="Times New Roman" w:cs="Times New Roman"/>
          <w:sz w:val="24"/>
          <w:szCs w:val="24"/>
        </w:rPr>
        <w:t xml:space="preserve"> The crystalline nature, chemical state</w:t>
      </w:r>
      <w:r w:rsidR="00CD1025" w:rsidRPr="002E400D">
        <w:rPr>
          <w:rFonts w:ascii="Times New Roman" w:eastAsia="Times New Roman" w:hAnsi="Times New Roman" w:cs="Times New Roman"/>
          <w:sz w:val="24"/>
          <w:szCs w:val="24"/>
        </w:rPr>
        <w:t xml:space="preserve"> and the elemental composition</w:t>
      </w:r>
      <w:r w:rsidRPr="002E400D">
        <w:rPr>
          <w:rFonts w:ascii="Times New Roman" w:eastAsia="Times New Roman" w:hAnsi="Times New Roman" w:cs="Times New Roman"/>
          <w:sz w:val="24"/>
          <w:szCs w:val="24"/>
        </w:rPr>
        <w:t xml:space="preserve"> of the nanoparticles was assessed using XRD diffractometer at λ=0.154</w:t>
      </w:r>
      <w:r w:rsidR="00E0074F" w:rsidRPr="002E400D">
        <w:rPr>
          <w:rFonts w:ascii="Times New Roman" w:eastAsia="Times New Roman" w:hAnsi="Times New Roman" w:cs="Times New Roman"/>
          <w:sz w:val="24"/>
          <w:szCs w:val="24"/>
        </w:rPr>
        <w:t>nm.</w:t>
      </w:r>
      <w:r w:rsidRPr="002E400D">
        <w:rPr>
          <w:rFonts w:ascii="Times New Roman" w:eastAsia="Times New Roman" w:hAnsi="Times New Roman" w:cs="Times New Roman"/>
          <w:sz w:val="24"/>
          <w:szCs w:val="24"/>
        </w:rPr>
        <w:t xml:space="preserve">  Morphology and particle size of nanocomposites were observed using HR-TEM with the help of FEI Tecnai G2 20 S-TWIN Transmission Electron Microscope. </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Elemental composition of prepared sample was calculated using EDS analyser coupled with the TESCAN VEGA3 SBH Scanning Electron </w:t>
      </w:r>
      <w:r w:rsidR="00E0074F" w:rsidRPr="002E400D">
        <w:rPr>
          <w:rFonts w:ascii="Times New Roman" w:eastAsia="Times New Roman" w:hAnsi="Times New Roman" w:cs="Times New Roman"/>
          <w:sz w:val="24"/>
          <w:szCs w:val="24"/>
        </w:rPr>
        <w:t>Microscope.</w:t>
      </w:r>
      <w:r w:rsidRPr="002E400D">
        <w:rPr>
          <w:rFonts w:ascii="Times New Roman" w:eastAsia="Times New Roman" w:hAnsi="Times New Roman" w:cs="Times New Roman"/>
          <w:sz w:val="24"/>
          <w:szCs w:val="24"/>
        </w:rPr>
        <w:t xml:space="preserve"> The biomolecules of the plant extracts involved in the formation of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were confirmed by </w:t>
      </w:r>
      <w:r w:rsidR="003217F6" w:rsidRPr="002E400D">
        <w:rPr>
          <w:rFonts w:ascii="Times New Roman" w:eastAsia="Times New Roman" w:hAnsi="Times New Roman" w:cs="Times New Roman"/>
          <w:sz w:val="24"/>
          <w:szCs w:val="24"/>
        </w:rPr>
        <w:t>FTIR (</w:t>
      </w:r>
      <w:r w:rsidRPr="002E400D">
        <w:rPr>
          <w:rFonts w:ascii="Times New Roman" w:eastAsia="Times New Roman" w:hAnsi="Times New Roman" w:cs="Times New Roman"/>
          <w:sz w:val="24"/>
          <w:szCs w:val="24"/>
        </w:rPr>
        <w:t>Fourier Transform Infrared Spectroscopy</w:t>
      </w:r>
      <w:r w:rsidR="003217F6" w:rsidRPr="002E400D">
        <w:rPr>
          <w:rFonts w:ascii="Times New Roman" w:eastAsia="Times New Roman" w:hAnsi="Times New Roman" w:cs="Times New Roman"/>
          <w:sz w:val="24"/>
          <w:szCs w:val="24"/>
        </w:rPr>
        <w:t>)</w:t>
      </w:r>
      <w:r w:rsidRPr="002E400D">
        <w:rPr>
          <w:rFonts w:ascii="Times New Roman" w:eastAsia="Times New Roman" w:hAnsi="Times New Roman" w:cs="Times New Roman"/>
          <w:sz w:val="24"/>
          <w:szCs w:val="24"/>
        </w:rPr>
        <w:t xml:space="preserve"> using Shimadzu FTIR-8400S spectrophotometer.</w:t>
      </w:r>
    </w:p>
    <w:p w:rsidR="00747A68" w:rsidRPr="002E400D" w:rsidRDefault="00682778" w:rsidP="00ED3EE9">
      <w:pPr>
        <w:spacing w:after="240" w:line="360" w:lineRule="auto"/>
        <w:jc w:val="both"/>
        <w:rPr>
          <w:rFonts w:ascii="Times New Roman" w:eastAsia="Times New Roman" w:hAnsi="Times New Roman" w:cs="Times New Roman"/>
          <w:sz w:val="24"/>
          <w:szCs w:val="24"/>
        </w:rPr>
      </w:pPr>
      <w:bookmarkStart w:id="1" w:name="_gjdgxs" w:colFirst="0" w:colLast="0"/>
      <w:bookmarkEnd w:id="1"/>
      <w:r w:rsidRPr="002E400D">
        <w:rPr>
          <w:rFonts w:ascii="Times New Roman" w:eastAsia="Times New Roman" w:hAnsi="Times New Roman" w:cs="Times New Roman"/>
          <w:b/>
          <w:sz w:val="24"/>
          <w:szCs w:val="24"/>
        </w:rPr>
        <w:t xml:space="preserve">2.4 Anti-Bacterial activity: </w:t>
      </w:r>
    </w:p>
    <w:p w:rsidR="00747A68" w:rsidRPr="002E400D" w:rsidRDefault="005B2E06"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w:t>
      </w:r>
      <w:r w:rsidR="00682778" w:rsidRPr="002E400D">
        <w:rPr>
          <w:rFonts w:ascii="Times New Roman" w:eastAsia="Times New Roman" w:hAnsi="Times New Roman" w:cs="Times New Roman"/>
          <w:sz w:val="24"/>
          <w:szCs w:val="24"/>
        </w:rPr>
        <w:t xml:space="preserve">ntibacterial activity of the synthesized </w:t>
      </w:r>
      <w:r w:rsidR="005E0743" w:rsidRPr="002E400D">
        <w:rPr>
          <w:rFonts w:ascii="Times New Roman" w:eastAsia="Times New Roman" w:hAnsi="Times New Roman" w:cs="Times New Roman"/>
          <w:sz w:val="24"/>
          <w:szCs w:val="24"/>
        </w:rPr>
        <w:t>copper oxide nano</w:t>
      </w:r>
      <w:r w:rsidR="00682778" w:rsidRPr="002E400D">
        <w:rPr>
          <w:rFonts w:ascii="Times New Roman" w:eastAsia="Times New Roman" w:hAnsi="Times New Roman" w:cs="Times New Roman"/>
          <w:sz w:val="24"/>
          <w:szCs w:val="24"/>
        </w:rPr>
        <w:t xml:space="preserve">particles was evaluated by using the Kirby-Bauer well diffusion </w:t>
      </w:r>
      <w:r w:rsidR="00E0074F" w:rsidRPr="002E400D">
        <w:rPr>
          <w:rFonts w:ascii="Times New Roman" w:eastAsia="Times New Roman" w:hAnsi="Times New Roman" w:cs="Times New Roman"/>
          <w:sz w:val="24"/>
          <w:szCs w:val="24"/>
        </w:rPr>
        <w:t>assay with</w:t>
      </w:r>
      <w:r w:rsidR="00682778" w:rsidRPr="002E400D">
        <w:rPr>
          <w:rFonts w:ascii="Times New Roman" w:eastAsia="Times New Roman" w:hAnsi="Times New Roman" w:cs="Times New Roman"/>
          <w:sz w:val="24"/>
          <w:szCs w:val="24"/>
        </w:rPr>
        <w:t xml:space="preserve"> some modifications against five human </w:t>
      </w:r>
      <w:r w:rsidR="00682778" w:rsidRPr="002E400D">
        <w:rPr>
          <w:rFonts w:ascii="Times New Roman" w:eastAsia="Times New Roman" w:hAnsi="Times New Roman" w:cs="Times New Roman"/>
          <w:sz w:val="24"/>
          <w:szCs w:val="24"/>
        </w:rPr>
        <w:lastRenderedPageBreak/>
        <w:t xml:space="preserve">pathogens, viz., </w:t>
      </w:r>
      <w:r w:rsidR="00682778" w:rsidRPr="002E400D">
        <w:rPr>
          <w:rFonts w:ascii="Times New Roman" w:eastAsia="Times New Roman" w:hAnsi="Times New Roman" w:cs="Times New Roman"/>
          <w:i/>
          <w:sz w:val="24"/>
          <w:szCs w:val="24"/>
        </w:rPr>
        <w:t xml:space="preserve">Escherichia coli, </w:t>
      </w:r>
      <w:r w:rsidR="00200ECC" w:rsidRPr="002E400D">
        <w:rPr>
          <w:rFonts w:ascii="Times New Roman" w:eastAsia="Times New Roman" w:hAnsi="Times New Roman" w:cs="Times New Roman"/>
          <w:i/>
          <w:sz w:val="24"/>
          <w:szCs w:val="24"/>
        </w:rPr>
        <w:t xml:space="preserve">Pseudomonas aeruginosa, </w:t>
      </w:r>
      <w:r w:rsidR="00682778" w:rsidRPr="002E400D">
        <w:rPr>
          <w:rFonts w:ascii="Times New Roman" w:eastAsia="Times New Roman" w:hAnsi="Times New Roman" w:cs="Times New Roman"/>
          <w:i/>
          <w:sz w:val="24"/>
          <w:szCs w:val="24"/>
        </w:rPr>
        <w:t>Klebsiella pneumonia, Acinetobacter baumannii, Staphylococcus aureus</w:t>
      </w:r>
      <w:r w:rsidR="00682778" w:rsidRPr="002E400D">
        <w:rPr>
          <w:rFonts w:ascii="Times New Roman" w:eastAsia="Times New Roman" w:hAnsi="Times New Roman" w:cs="Times New Roman"/>
          <w:sz w:val="24"/>
          <w:szCs w:val="24"/>
        </w:rPr>
        <w:t xml:space="preserve">, and four fish pathogens, viz., </w:t>
      </w:r>
      <w:r w:rsidR="00682778" w:rsidRPr="002E400D">
        <w:rPr>
          <w:rFonts w:ascii="Times New Roman" w:eastAsia="Times New Roman" w:hAnsi="Times New Roman" w:cs="Times New Roman"/>
          <w:i/>
          <w:sz w:val="24"/>
          <w:szCs w:val="24"/>
        </w:rPr>
        <w:t xml:space="preserve">Aeromonas hydrophilia, Vibrio cholerae, Edwardsiellatarda, </w:t>
      </w:r>
      <w:r w:rsidR="00682778" w:rsidRPr="002E400D">
        <w:rPr>
          <w:rFonts w:ascii="Times New Roman" w:eastAsia="Times New Roman" w:hAnsi="Times New Roman" w:cs="Times New Roman"/>
          <w:sz w:val="24"/>
          <w:szCs w:val="24"/>
        </w:rPr>
        <w:t xml:space="preserve">and </w:t>
      </w:r>
      <w:r w:rsidR="00682778" w:rsidRPr="002E400D">
        <w:rPr>
          <w:rFonts w:ascii="Times New Roman" w:eastAsia="Times New Roman" w:hAnsi="Times New Roman" w:cs="Times New Roman"/>
          <w:i/>
          <w:sz w:val="24"/>
          <w:szCs w:val="24"/>
        </w:rPr>
        <w:t>Aeromonas caviae</w:t>
      </w:r>
      <w:r w:rsidR="00682778" w:rsidRPr="002E400D">
        <w:rPr>
          <w:rFonts w:ascii="Times New Roman" w:eastAsia="Times New Roman" w:hAnsi="Times New Roman" w:cs="Times New Roman"/>
          <w:sz w:val="24"/>
          <w:szCs w:val="24"/>
        </w:rPr>
        <w:t xml:space="preserve">. The bacteria cultured in the nutrient broth were spread by a sterile swab on Mueller-Hinton agar. </w:t>
      </w:r>
      <w:r w:rsidR="007D2B27" w:rsidRPr="002E400D">
        <w:rPr>
          <w:rFonts w:ascii="Times New Roman" w:eastAsia="Times New Roman" w:hAnsi="Times New Roman" w:cs="Times New Roman"/>
          <w:sz w:val="24"/>
          <w:szCs w:val="24"/>
        </w:rPr>
        <w:t>Sterile cork borer was used to cut w</w:t>
      </w:r>
      <w:r w:rsidR="00682778" w:rsidRPr="002E400D">
        <w:rPr>
          <w:rFonts w:ascii="Times New Roman" w:eastAsia="Times New Roman" w:hAnsi="Times New Roman" w:cs="Times New Roman"/>
          <w:sz w:val="24"/>
          <w:szCs w:val="24"/>
        </w:rPr>
        <w:t xml:space="preserve">ells on the agar. The wells were 5 cm apart. The wells of all agar plates were loaded with CuO NPs at various concentrations; </w:t>
      </w:r>
      <w:r w:rsidR="007F64B1" w:rsidRPr="002E400D">
        <w:rPr>
          <w:rFonts w:ascii="Times New Roman" w:eastAsia="Times New Roman" w:hAnsi="Times New Roman" w:cs="Times New Roman"/>
          <w:sz w:val="24"/>
          <w:szCs w:val="24"/>
        </w:rPr>
        <w:t>100 µ</w:t>
      </w:r>
      <w:r w:rsidR="00682778" w:rsidRPr="002E400D">
        <w:rPr>
          <w:rFonts w:ascii="Times New Roman" w:eastAsia="Times New Roman" w:hAnsi="Times New Roman" w:cs="Times New Roman"/>
          <w:sz w:val="24"/>
          <w:szCs w:val="24"/>
        </w:rPr>
        <w:t xml:space="preserve">g/mL, </w:t>
      </w:r>
      <w:r w:rsidR="007F64B1" w:rsidRPr="002E400D">
        <w:rPr>
          <w:rFonts w:ascii="Times New Roman" w:eastAsia="Times New Roman" w:hAnsi="Times New Roman" w:cs="Times New Roman"/>
          <w:sz w:val="24"/>
          <w:szCs w:val="24"/>
        </w:rPr>
        <w:t>200 µg</w:t>
      </w:r>
      <w:r w:rsidR="00682778" w:rsidRPr="002E400D">
        <w:rPr>
          <w:rFonts w:ascii="Times New Roman" w:eastAsia="Times New Roman" w:hAnsi="Times New Roman" w:cs="Times New Roman"/>
          <w:sz w:val="24"/>
          <w:szCs w:val="24"/>
        </w:rPr>
        <w:t xml:space="preserve">/mL, </w:t>
      </w:r>
      <w:r w:rsidR="007F64B1" w:rsidRPr="002E400D">
        <w:rPr>
          <w:rFonts w:ascii="Times New Roman" w:eastAsia="Times New Roman" w:hAnsi="Times New Roman" w:cs="Times New Roman"/>
          <w:sz w:val="24"/>
          <w:szCs w:val="24"/>
        </w:rPr>
        <w:t>300 µg</w:t>
      </w:r>
      <w:r w:rsidR="00682778" w:rsidRPr="002E400D">
        <w:rPr>
          <w:rFonts w:ascii="Times New Roman" w:eastAsia="Times New Roman" w:hAnsi="Times New Roman" w:cs="Times New Roman"/>
          <w:sz w:val="24"/>
          <w:szCs w:val="24"/>
        </w:rPr>
        <w:t xml:space="preserve">/mL, </w:t>
      </w:r>
      <w:r w:rsidR="007F64B1" w:rsidRPr="002E400D">
        <w:rPr>
          <w:rFonts w:ascii="Times New Roman" w:eastAsia="Times New Roman" w:hAnsi="Times New Roman" w:cs="Times New Roman"/>
          <w:sz w:val="24"/>
          <w:szCs w:val="24"/>
        </w:rPr>
        <w:t>400 µg</w:t>
      </w:r>
      <w:r w:rsidR="00682778" w:rsidRPr="002E400D">
        <w:rPr>
          <w:rFonts w:ascii="Times New Roman" w:eastAsia="Times New Roman" w:hAnsi="Times New Roman" w:cs="Times New Roman"/>
          <w:sz w:val="24"/>
          <w:szCs w:val="24"/>
        </w:rPr>
        <w:t xml:space="preserve">/mL, and </w:t>
      </w:r>
      <w:r w:rsidR="007F64B1" w:rsidRPr="002E400D">
        <w:rPr>
          <w:rFonts w:ascii="Times New Roman" w:eastAsia="Times New Roman" w:hAnsi="Times New Roman" w:cs="Times New Roman"/>
          <w:sz w:val="24"/>
          <w:szCs w:val="24"/>
        </w:rPr>
        <w:t>500 µg</w:t>
      </w:r>
      <w:r w:rsidR="00682778" w:rsidRPr="002E400D">
        <w:rPr>
          <w:rFonts w:ascii="Times New Roman" w:eastAsia="Times New Roman" w:hAnsi="Times New Roman" w:cs="Times New Roman"/>
          <w:sz w:val="24"/>
          <w:szCs w:val="24"/>
        </w:rPr>
        <w:t xml:space="preserve">/mL along with 100 µL of DMSO (dimethyl sulfoxide) as a negative control. The plates were incubated at 37 </w:t>
      </w:r>
      <w:r w:rsidR="00682778" w:rsidRPr="002E400D">
        <w:rPr>
          <w:rFonts w:ascii="Times New Roman" w:eastAsia="Noto Sans Symbols" w:hAnsi="Times New Roman" w:cs="Times New Roman"/>
          <w:sz w:val="24"/>
          <w:szCs w:val="24"/>
        </w:rPr>
        <w:t>°</w:t>
      </w:r>
      <w:r w:rsidR="00682778" w:rsidRPr="002E400D">
        <w:rPr>
          <w:rFonts w:ascii="Times New Roman" w:eastAsia="Times New Roman" w:hAnsi="Times New Roman" w:cs="Times New Roman"/>
          <w:sz w:val="24"/>
          <w:szCs w:val="24"/>
        </w:rPr>
        <w:t>C for 24 h. The zone of inhibition was measured, and the results were compared with a standarddrug, streptomycin (positive control at 50 µL/L concentration).</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2.5 Antioxidant assay</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2.5.1 </w:t>
      </w:r>
      <w:r w:rsidR="00612B5C" w:rsidRPr="002E400D">
        <w:rPr>
          <w:rFonts w:ascii="Times New Roman" w:eastAsia="Times New Roman" w:hAnsi="Times New Roman" w:cs="Times New Roman"/>
          <w:b/>
          <w:sz w:val="24"/>
          <w:szCs w:val="24"/>
        </w:rPr>
        <w:t>DPPH radical scavenging activity:</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A modified method of the </w:t>
      </w:r>
      <w:sdt>
        <w:sdtPr>
          <w:rPr>
            <w:rFonts w:ascii="Times New Roman" w:eastAsia="Times New Roman" w:hAnsi="Times New Roman" w:cs="Times New Roman"/>
            <w:color w:val="000000"/>
            <w:sz w:val="24"/>
            <w:szCs w:val="24"/>
          </w:rPr>
          <w:tag w:val="MENDELEY_CITATION_v3_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"/>
          <w:id w:val="-1078675363"/>
          <w:placeholder>
            <w:docPart w:val="08B1CFCC1DE342BD95A7AEF9B5890A9C"/>
          </w:placeholder>
        </w:sdtPr>
        <w:sdtContent>
          <w:r w:rsidR="004902B5" w:rsidRPr="004902B5">
            <w:rPr>
              <w:rFonts w:ascii="Times New Roman" w:eastAsia="Times New Roman" w:hAnsi="Times New Roman" w:cs="Times New Roman"/>
              <w:color w:val="000000"/>
              <w:sz w:val="24"/>
              <w:szCs w:val="24"/>
            </w:rPr>
            <w:t>Pandit et al., (2017)</w:t>
          </w:r>
        </w:sdtContent>
      </w:sdt>
      <w:r w:rsidRPr="002E400D">
        <w:rPr>
          <w:rFonts w:ascii="Times New Roman" w:eastAsia="Times New Roman" w:hAnsi="Times New Roman" w:cs="Times New Roman"/>
          <w:sz w:val="24"/>
          <w:szCs w:val="24"/>
        </w:rPr>
        <w:t xml:space="preserve"> technique was used to assess</w:t>
      </w:r>
      <w:r w:rsidR="00E95C31" w:rsidRPr="002E400D">
        <w:rPr>
          <w:rFonts w:ascii="Times New Roman" w:eastAsia="Times New Roman" w:hAnsi="Times New Roman" w:cs="Times New Roman"/>
          <w:sz w:val="24"/>
          <w:szCs w:val="24"/>
        </w:rPr>
        <w:t xml:space="preserve"> the ability of the synthesized CuONPs to scavenge</w:t>
      </w:r>
      <w:r w:rsidRPr="002E400D">
        <w:rPr>
          <w:rFonts w:ascii="Times New Roman" w:eastAsia="Times New Roman" w:hAnsi="Times New Roman" w:cs="Times New Roman"/>
          <w:sz w:val="24"/>
          <w:szCs w:val="24"/>
        </w:rPr>
        <w:t xml:space="preserve"> 1,1-diphenyl-2-picryl-hydrazyl (DPPH). Briefly, 3 mL of nanoparticle solution in water was mixed with 1 mL of 0.1 mM DPPH in a solution of methanol at several doses (</w:t>
      </w:r>
      <w:r w:rsidR="0087765D" w:rsidRPr="002E400D">
        <w:rPr>
          <w:rFonts w:ascii="Times New Roman" w:eastAsia="Times New Roman" w:hAnsi="Times New Roman" w:cs="Times New Roman"/>
          <w:sz w:val="24"/>
          <w:szCs w:val="24"/>
        </w:rPr>
        <w:t>10, 20, 30, 40</w:t>
      </w:r>
      <w:r w:rsidRPr="002E400D">
        <w:rPr>
          <w:rFonts w:ascii="Times New Roman" w:eastAsia="Times New Roman" w:hAnsi="Times New Roman" w:cs="Times New Roman"/>
          <w:sz w:val="24"/>
          <w:szCs w:val="24"/>
        </w:rPr>
        <w:t>, and 5</w:t>
      </w:r>
      <w:r w:rsidR="0087765D" w:rsidRPr="002E400D">
        <w:rPr>
          <w:rFonts w:ascii="Times New Roman" w:eastAsia="Times New Roman" w:hAnsi="Times New Roman" w:cs="Times New Roman"/>
          <w:sz w:val="24"/>
          <w:szCs w:val="24"/>
        </w:rPr>
        <w:t>0</w:t>
      </w:r>
      <w:r w:rsidRPr="002E400D">
        <w:rPr>
          <w:rFonts w:ascii="Times New Roman" w:eastAsia="Times New Roman" w:hAnsi="Times New Roman" w:cs="Times New Roman"/>
          <w:sz w:val="24"/>
          <w:szCs w:val="24"/>
        </w:rPr>
        <w:t xml:space="preserve">μg/mL).The mixture was shaken </w:t>
      </w:r>
      <w:r w:rsidR="001A7339" w:rsidRPr="002E400D">
        <w:rPr>
          <w:rFonts w:ascii="Times New Roman" w:eastAsia="Times New Roman" w:hAnsi="Times New Roman" w:cs="Times New Roman"/>
          <w:sz w:val="24"/>
          <w:szCs w:val="24"/>
        </w:rPr>
        <w:t xml:space="preserve">vigorously </w:t>
      </w:r>
      <w:r w:rsidRPr="002E400D">
        <w:rPr>
          <w:rFonts w:ascii="Times New Roman" w:eastAsia="Times New Roman" w:hAnsi="Times New Roman" w:cs="Times New Roman"/>
          <w:sz w:val="24"/>
          <w:szCs w:val="24"/>
        </w:rPr>
        <w:t xml:space="preserve">and incubated </w:t>
      </w:r>
      <w:r w:rsidR="001A7339" w:rsidRPr="002E400D">
        <w:rPr>
          <w:rFonts w:ascii="Times New Roman" w:eastAsia="Times New Roman" w:hAnsi="Times New Roman" w:cs="Times New Roman"/>
          <w:sz w:val="24"/>
          <w:szCs w:val="24"/>
        </w:rPr>
        <w:t xml:space="preserve">in dark </w:t>
      </w:r>
      <w:r w:rsidRPr="002E400D">
        <w:rPr>
          <w:rFonts w:ascii="Times New Roman" w:eastAsia="Times New Roman" w:hAnsi="Times New Roman" w:cs="Times New Roman"/>
          <w:sz w:val="24"/>
          <w:szCs w:val="24"/>
        </w:rPr>
        <w:t>for 30 minutes</w:t>
      </w:r>
      <w:r w:rsidR="001A7339" w:rsidRPr="002E400D">
        <w:rPr>
          <w:rFonts w:ascii="Times New Roman" w:eastAsia="Times New Roman" w:hAnsi="Times New Roman" w:cs="Times New Roman"/>
          <w:sz w:val="24"/>
          <w:szCs w:val="24"/>
        </w:rPr>
        <w:t xml:space="preserve"> at room temperature</w:t>
      </w:r>
      <w:r w:rsidRPr="002E400D">
        <w:rPr>
          <w:rFonts w:ascii="Times New Roman" w:eastAsia="Times New Roman" w:hAnsi="Times New Roman" w:cs="Times New Roman"/>
          <w:sz w:val="24"/>
          <w:szCs w:val="24"/>
        </w:rPr>
        <w:t>. The radical scavenging activity of the samples was determined by measuring the absorbance at 517 nm using a UV-Vis spectrophotometer (</w:t>
      </w:r>
      <w:r w:rsidR="007B68E2" w:rsidRPr="002E400D">
        <w:rPr>
          <w:rFonts w:ascii="Times New Roman" w:eastAsia="Times New Roman" w:hAnsi="Times New Roman" w:cs="Times New Roman"/>
          <w:sz w:val="24"/>
          <w:szCs w:val="24"/>
        </w:rPr>
        <w:t>Jasco V-770</w:t>
      </w:r>
      <w:r w:rsidRPr="002E400D">
        <w:rPr>
          <w:rFonts w:ascii="Times New Roman" w:eastAsia="Times New Roman" w:hAnsi="Times New Roman" w:cs="Times New Roman"/>
          <w:sz w:val="24"/>
          <w:szCs w:val="24"/>
        </w:rPr>
        <w:t>). DPPH• scavenging activity was calculated using the formula:</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DPPH•scavenging effect (%) = [(A0 − A1)/A0] × 100</w:t>
      </w:r>
    </w:p>
    <w:p w:rsidR="007B68E2" w:rsidRPr="002E400D" w:rsidRDefault="007B68E2"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Where A</w:t>
      </w:r>
      <w:r w:rsidRPr="002E400D">
        <w:rPr>
          <w:rFonts w:ascii="Times New Roman" w:eastAsia="Times New Roman" w:hAnsi="Times New Roman" w:cs="Times New Roman"/>
          <w:sz w:val="24"/>
          <w:szCs w:val="24"/>
          <w:vertAlign w:val="subscript"/>
        </w:rPr>
        <w:t>0</w:t>
      </w:r>
      <w:r w:rsidRPr="002E400D">
        <w:rPr>
          <w:rFonts w:ascii="Times New Roman" w:eastAsia="Times New Roman" w:hAnsi="Times New Roman" w:cs="Times New Roman"/>
          <w:sz w:val="24"/>
          <w:szCs w:val="24"/>
        </w:rPr>
        <w:t xml:space="preserve"> is the absorbance of the blank solution, A</w:t>
      </w:r>
      <w:r w:rsidRPr="002E400D">
        <w:rPr>
          <w:rFonts w:ascii="Times New Roman" w:eastAsia="Times New Roman" w:hAnsi="Times New Roman" w:cs="Times New Roman"/>
          <w:sz w:val="24"/>
          <w:szCs w:val="24"/>
          <w:vertAlign w:val="subscript"/>
        </w:rPr>
        <w:t>1</w:t>
      </w:r>
      <w:r w:rsidRPr="002E400D">
        <w:rPr>
          <w:rFonts w:ascii="Times New Roman" w:eastAsia="Times New Roman" w:hAnsi="Times New Roman" w:cs="Times New Roman"/>
          <w:sz w:val="24"/>
          <w:szCs w:val="24"/>
        </w:rPr>
        <w:t xml:space="preserve"> is the absorbance of the nanoparticles.</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2.5.2 ABTS Decolorization Assay:</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The antioxidant activity of the plant extracts was evaluated using an ABTS decolorization assay following the method of </w:t>
      </w:r>
      <w:sdt>
        <w:sdtPr>
          <w:rPr>
            <w:rFonts w:ascii="Times New Roman" w:eastAsia="Times New Roman" w:hAnsi="Times New Roman" w:cs="Times New Roman"/>
            <w:color w:val="000000"/>
            <w:sz w:val="24"/>
            <w:szCs w:val="24"/>
          </w:rPr>
          <w:tag w:val="MENDELEY_CITATION_v3_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"/>
          <w:id w:val="1271511546"/>
          <w:placeholder>
            <w:docPart w:val="385AF982B3214196A09B3946B02C812A"/>
          </w:placeholder>
        </w:sdtPr>
        <w:sdtContent>
          <w:r w:rsidR="004902B5" w:rsidRPr="004902B5">
            <w:rPr>
              <w:rFonts w:ascii="Times New Roman" w:eastAsia="Times New Roman" w:hAnsi="Times New Roman" w:cs="Times New Roman"/>
              <w:color w:val="000000"/>
              <w:sz w:val="24"/>
              <w:szCs w:val="24"/>
            </w:rPr>
            <w:t>Sanna et al. (2014)</w:t>
          </w:r>
        </w:sdtContent>
      </w:sdt>
      <w:r w:rsidRPr="002E400D">
        <w:rPr>
          <w:rFonts w:ascii="Times New Roman" w:eastAsia="Times New Roman" w:hAnsi="Times New Roman" w:cs="Times New Roman"/>
          <w:sz w:val="24"/>
          <w:szCs w:val="24"/>
        </w:rPr>
        <w:t xml:space="preserve"> with slight modifications. ABTS was prepared </w:t>
      </w:r>
      <w:r w:rsidR="00D94D99" w:rsidRPr="002E400D">
        <w:rPr>
          <w:rFonts w:ascii="Times New Roman" w:eastAsia="Times New Roman" w:hAnsi="Times New Roman" w:cs="Times New Roman"/>
          <w:sz w:val="24"/>
          <w:szCs w:val="24"/>
        </w:rPr>
        <w:t xml:space="preserve">as follows: </w:t>
      </w:r>
      <w:r w:rsidR="00413655" w:rsidRPr="002E400D">
        <w:rPr>
          <w:rFonts w:ascii="Times New Roman" w:eastAsia="Times New Roman" w:hAnsi="Times New Roman" w:cs="Times New Roman"/>
          <w:sz w:val="24"/>
          <w:szCs w:val="24"/>
        </w:rPr>
        <w:t>T</w:t>
      </w:r>
      <w:r w:rsidR="00D94D99" w:rsidRPr="002E400D">
        <w:rPr>
          <w:rFonts w:ascii="Times New Roman" w:eastAsia="Times New Roman" w:hAnsi="Times New Roman" w:cs="Times New Roman"/>
          <w:sz w:val="24"/>
          <w:szCs w:val="24"/>
        </w:rPr>
        <w:t>o</w:t>
      </w:r>
      <w:r w:rsidRPr="002E400D">
        <w:rPr>
          <w:rFonts w:ascii="Times New Roman" w:eastAsia="Times New Roman" w:hAnsi="Times New Roman" w:cs="Times New Roman"/>
          <w:sz w:val="24"/>
          <w:szCs w:val="24"/>
        </w:rPr>
        <w:t xml:space="preserve"> 9.5 mL of 7 mM ABTS</w:t>
      </w:r>
      <w:r w:rsidR="005B6A03" w:rsidRPr="002E400D">
        <w:rPr>
          <w:rFonts w:ascii="Times New Roman" w:eastAsia="Times New Roman" w:hAnsi="Times New Roman" w:cs="Times New Roman"/>
          <w:sz w:val="24"/>
          <w:szCs w:val="24"/>
        </w:rPr>
        <w:t>,</w:t>
      </w:r>
      <w:r w:rsidR="00D94D99" w:rsidRPr="002E400D">
        <w:rPr>
          <w:rFonts w:ascii="Times New Roman" w:eastAsia="Times New Roman" w:hAnsi="Times New Roman" w:cs="Times New Roman"/>
          <w:sz w:val="24"/>
          <w:szCs w:val="24"/>
        </w:rPr>
        <w:t xml:space="preserve"> 245 μL of 100 mM potassium persulfate was added and mixed </w:t>
      </w:r>
      <w:r w:rsidR="00413655" w:rsidRPr="002E400D">
        <w:rPr>
          <w:rFonts w:ascii="Times New Roman" w:eastAsia="Times New Roman" w:hAnsi="Times New Roman" w:cs="Times New Roman"/>
          <w:sz w:val="24"/>
          <w:szCs w:val="24"/>
        </w:rPr>
        <w:t>thoroughly</w:t>
      </w:r>
      <w:r w:rsidRPr="002E400D">
        <w:rPr>
          <w:rFonts w:ascii="Times New Roman" w:eastAsia="Times New Roman" w:hAnsi="Times New Roman" w:cs="Times New Roman"/>
          <w:sz w:val="24"/>
          <w:szCs w:val="24"/>
        </w:rPr>
        <w:t xml:space="preserve">. The solution was then raised to 10 mL using distilled water. The resulting solution was </w:t>
      </w:r>
      <w:r w:rsidR="004E6013" w:rsidRPr="002E400D">
        <w:rPr>
          <w:rFonts w:ascii="Times New Roman" w:eastAsia="Times New Roman" w:hAnsi="Times New Roman" w:cs="Times New Roman"/>
          <w:sz w:val="24"/>
          <w:szCs w:val="24"/>
        </w:rPr>
        <w:t>incubated</w:t>
      </w:r>
      <w:r w:rsidRPr="002E400D">
        <w:rPr>
          <w:rFonts w:ascii="Times New Roman" w:eastAsia="Times New Roman" w:hAnsi="Times New Roman" w:cs="Times New Roman"/>
          <w:sz w:val="24"/>
          <w:szCs w:val="24"/>
        </w:rPr>
        <w:t xml:space="preserve"> in dark condition for 18 h to allow the ABTS radical to react with the plant extracts. before being diluted to an absorbance of 0.70 using 0.1 M potassium phosphate </w:t>
      </w:r>
      <w:r w:rsidRPr="002E400D">
        <w:rPr>
          <w:rFonts w:ascii="Times New Roman" w:eastAsia="Times New Roman" w:hAnsi="Times New Roman" w:cs="Times New Roman"/>
          <w:sz w:val="24"/>
          <w:szCs w:val="24"/>
        </w:rPr>
        <w:lastRenderedPageBreak/>
        <w:t xml:space="preserve">buffer is used with a pH of 7.4. at 734 nm (±0.02). Samples </w:t>
      </w:r>
      <w:r w:rsidR="002A2243" w:rsidRPr="002E400D">
        <w:rPr>
          <w:rFonts w:ascii="Times New Roman" w:eastAsia="Times New Roman" w:hAnsi="Times New Roman" w:cs="Times New Roman"/>
          <w:sz w:val="24"/>
          <w:szCs w:val="24"/>
        </w:rPr>
        <w:t>of 10, 20, 30, 40 and 50</w:t>
      </w:r>
      <w:r w:rsidRPr="002E400D">
        <w:rPr>
          <w:rFonts w:ascii="Times New Roman" w:eastAsia="Times New Roman" w:hAnsi="Times New Roman" w:cs="Times New Roman"/>
          <w:sz w:val="24"/>
          <w:szCs w:val="24"/>
        </w:rPr>
        <w:t xml:space="preserve">μg/mL dilute solutions have been created in methanol. A specimen tube containing 10 μL of the material was filled with 2.99 mL of the ABTS radical solution and </w:t>
      </w:r>
      <w:r w:rsidR="00E816C7" w:rsidRPr="002E400D">
        <w:rPr>
          <w:rFonts w:ascii="Times New Roman" w:eastAsia="Times New Roman" w:hAnsi="Times New Roman" w:cs="Times New Roman"/>
          <w:sz w:val="24"/>
          <w:szCs w:val="24"/>
        </w:rPr>
        <w:t>properly mixed</w:t>
      </w:r>
      <w:r w:rsidRPr="002E400D">
        <w:rPr>
          <w:rFonts w:ascii="Times New Roman" w:eastAsia="Times New Roman" w:hAnsi="Times New Roman" w:cs="Times New Roman"/>
          <w:sz w:val="24"/>
          <w:szCs w:val="24"/>
        </w:rPr>
        <w:t>. At a wavelength of 734 nm, the absorbance of the clear mixture was measured. A sample's percentage of antioxidant capacity was calculated using equation (1).</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Percentage Capability of antioxidants = [(AcAs)/Ac] x 100</w:t>
      </w:r>
    </w:p>
    <w:p w:rsidR="00FA0F50" w:rsidRPr="002E400D" w:rsidRDefault="00FA0F50"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 A</w:t>
      </w:r>
      <w:r w:rsidRPr="002E400D">
        <w:rPr>
          <w:rFonts w:ascii="Times New Roman" w:eastAsia="Times New Roman" w:hAnsi="Times New Roman" w:cs="Times New Roman"/>
          <w:sz w:val="24"/>
          <w:szCs w:val="24"/>
          <w:vertAlign w:val="subscript"/>
        </w:rPr>
        <w:t>C</w:t>
      </w:r>
      <w:r w:rsidRPr="002E400D">
        <w:rPr>
          <w:rFonts w:ascii="Times New Roman" w:eastAsia="Times New Roman" w:hAnsi="Times New Roman" w:cs="Times New Roman"/>
          <w:sz w:val="24"/>
          <w:szCs w:val="24"/>
        </w:rPr>
        <w:t xml:space="preserve"> is the absorbance of the blank solution, As is the absorbance of the nanoparticles.</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whereby the matching absorbance values of the control specimen and experiment are symbolized by Ac and As.</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2.5.3 Hydrogen peroxide radical scavenging assay:</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The synthesized nanoparticles were tested for their ability to scavenge hydrogen peroxide radicals using a modified method of </w:t>
      </w:r>
      <w:sdt>
        <w:sdtPr>
          <w:rPr>
            <w:rFonts w:ascii="Times New Roman" w:eastAsia="Times New Roman" w:hAnsi="Times New Roman" w:cs="Times New Roman"/>
            <w:color w:val="000000"/>
            <w:sz w:val="24"/>
            <w:szCs w:val="24"/>
          </w:rPr>
          <w:tag w:val="MENDELEY_CITATION_v3_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"/>
          <w:id w:val="-1891110090"/>
          <w:placeholder>
            <w:docPart w:val="DefaultPlaceholder_-1854013440"/>
          </w:placeholder>
        </w:sdtPr>
        <w:sdtContent>
          <w:r w:rsidR="004902B5" w:rsidRPr="004902B5">
            <w:rPr>
              <w:rFonts w:ascii="Times New Roman" w:eastAsia="Times New Roman" w:hAnsi="Times New Roman" w:cs="Times New Roman"/>
              <w:color w:val="000000"/>
              <w:sz w:val="24"/>
              <w:szCs w:val="24"/>
            </w:rPr>
            <w:t>Elmastaş et al. (2006)</w:t>
          </w:r>
        </w:sdtContent>
      </w:sdt>
      <w:r w:rsidRPr="002E400D">
        <w:rPr>
          <w:rFonts w:ascii="Times New Roman" w:eastAsia="Times New Roman" w:hAnsi="Times New Roman" w:cs="Times New Roman"/>
          <w:sz w:val="24"/>
          <w:szCs w:val="24"/>
        </w:rPr>
        <w:t>. A hydrogen peroxide (20 mM) solution was prepared in phosphate buffered saline (pH 7.4). 1 mL of each CuO NPs at various concentrations (</w:t>
      </w:r>
      <w:r w:rsidR="0028709D" w:rsidRPr="002E400D">
        <w:rPr>
          <w:rFonts w:ascii="Times New Roman" w:eastAsia="Times New Roman" w:hAnsi="Times New Roman" w:cs="Times New Roman"/>
          <w:sz w:val="24"/>
          <w:szCs w:val="24"/>
        </w:rPr>
        <w:t>10</w:t>
      </w:r>
      <w:r w:rsidRPr="002E400D">
        <w:rPr>
          <w:rFonts w:ascii="Times New Roman" w:eastAsia="Times New Roman" w:hAnsi="Times New Roman" w:cs="Times New Roman"/>
          <w:sz w:val="24"/>
          <w:szCs w:val="24"/>
        </w:rPr>
        <w:t xml:space="preserve">, </w:t>
      </w:r>
      <w:r w:rsidR="0028709D" w:rsidRPr="002E400D">
        <w:rPr>
          <w:rFonts w:ascii="Times New Roman" w:eastAsia="Times New Roman" w:hAnsi="Times New Roman" w:cs="Times New Roman"/>
          <w:sz w:val="24"/>
          <w:szCs w:val="24"/>
        </w:rPr>
        <w:t>2</w:t>
      </w:r>
      <w:r w:rsidRPr="002E400D">
        <w:rPr>
          <w:rFonts w:ascii="Times New Roman" w:eastAsia="Times New Roman" w:hAnsi="Times New Roman" w:cs="Times New Roman"/>
          <w:sz w:val="24"/>
          <w:szCs w:val="24"/>
        </w:rPr>
        <w:t>0,</w:t>
      </w:r>
      <w:r w:rsidR="0028709D" w:rsidRPr="002E400D">
        <w:rPr>
          <w:rFonts w:ascii="Times New Roman" w:eastAsia="Times New Roman" w:hAnsi="Times New Roman" w:cs="Times New Roman"/>
          <w:sz w:val="24"/>
          <w:szCs w:val="24"/>
        </w:rPr>
        <w:t xml:space="preserve"> 30, 40</w:t>
      </w:r>
      <w:r w:rsidRPr="002E400D">
        <w:rPr>
          <w:rFonts w:ascii="Times New Roman" w:eastAsia="Times New Roman" w:hAnsi="Times New Roman" w:cs="Times New Roman"/>
          <w:sz w:val="24"/>
          <w:szCs w:val="24"/>
        </w:rPr>
        <w:t xml:space="preserve"> and </w:t>
      </w:r>
      <w:r w:rsidR="0028709D" w:rsidRPr="002E400D">
        <w:rPr>
          <w:rFonts w:ascii="Times New Roman" w:eastAsia="Times New Roman" w:hAnsi="Times New Roman" w:cs="Times New Roman"/>
          <w:sz w:val="24"/>
          <w:szCs w:val="24"/>
        </w:rPr>
        <w:t>50</w:t>
      </w:r>
      <w:r w:rsidRPr="002E400D">
        <w:rPr>
          <w:rFonts w:ascii="Times New Roman" w:eastAsia="Times New Roman" w:hAnsi="Times New Roman" w:cs="Times New Roman"/>
          <w:sz w:val="24"/>
          <w:szCs w:val="24"/>
        </w:rPr>
        <w:t>μg/mL) in methanol was added to 2 ml of H</w:t>
      </w:r>
      <w:r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O</w:t>
      </w:r>
      <w:r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 xml:space="preserve"> solution. After a period of 10 minutes, the absorbance at 230 nm was compared to a blank solution containing phosphate buffer without hydrogen peroxide. The proportion of methanol extract and standard 765-compound α-tocopherol that scavenges H</w:t>
      </w:r>
      <w:r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O</w:t>
      </w:r>
      <w:r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 xml:space="preserve"> was computed. The percentage scavenged was calculated using the following equation (2):</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Percentage scavenged (H</w:t>
      </w:r>
      <w:r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O</w:t>
      </w:r>
      <w:r w:rsidRPr="002E400D">
        <w:rPr>
          <w:rFonts w:ascii="Times New Roman" w:eastAsia="Times New Roman" w:hAnsi="Times New Roman" w:cs="Times New Roman"/>
          <w:sz w:val="24"/>
          <w:szCs w:val="24"/>
          <w:vertAlign w:val="subscript"/>
        </w:rPr>
        <w:t>2</w:t>
      </w:r>
      <w:r w:rsidRPr="002E400D">
        <w:rPr>
          <w:rFonts w:ascii="Times New Roman" w:eastAsia="Times New Roman" w:hAnsi="Times New Roman" w:cs="Times New Roman"/>
          <w:sz w:val="24"/>
          <w:szCs w:val="24"/>
        </w:rPr>
        <w:t>) = [(</w:t>
      </w:r>
      <w:r w:rsidRPr="002E400D">
        <w:rPr>
          <w:rFonts w:ascii="Times New Roman" w:eastAsia="Times New Roman" w:hAnsi="Times New Roman" w:cs="Times New Roman"/>
          <w:i/>
          <w:sz w:val="24"/>
          <w:szCs w:val="24"/>
        </w:rPr>
        <w:t>A</w:t>
      </w:r>
      <w:r w:rsidRPr="002E400D">
        <w:rPr>
          <w:rFonts w:ascii="Times New Roman" w:eastAsia="Times New Roman" w:hAnsi="Times New Roman" w:cs="Times New Roman"/>
          <w:sz w:val="24"/>
          <w:szCs w:val="24"/>
          <w:vertAlign w:val="subscript"/>
        </w:rPr>
        <w:t>0</w:t>
      </w:r>
      <w:r w:rsidRPr="002E400D">
        <w:rPr>
          <w:rFonts w:ascii="Times New Roman" w:eastAsia="Times New Roman" w:hAnsi="Times New Roman" w:cs="Times New Roman"/>
          <w:sz w:val="24"/>
          <w:szCs w:val="24"/>
        </w:rPr>
        <w:t xml:space="preserve"> − </w:t>
      </w:r>
      <w:r w:rsidRPr="002E400D">
        <w:rPr>
          <w:rFonts w:ascii="Times New Roman" w:eastAsia="Times New Roman" w:hAnsi="Times New Roman" w:cs="Times New Roman"/>
          <w:i/>
          <w:sz w:val="24"/>
          <w:szCs w:val="24"/>
        </w:rPr>
        <w:t>A</w:t>
      </w:r>
      <w:r w:rsidRPr="002E400D">
        <w:rPr>
          <w:rFonts w:ascii="Times New Roman" w:eastAsia="Times New Roman" w:hAnsi="Times New Roman" w:cs="Times New Roman"/>
          <w:sz w:val="24"/>
          <w:szCs w:val="24"/>
          <w:vertAlign w:val="subscript"/>
        </w:rPr>
        <w:t>1</w:t>
      </w:r>
      <w:r w:rsidRPr="002E400D">
        <w:rPr>
          <w:rFonts w:ascii="Times New Roman" w:eastAsia="Times New Roman" w:hAnsi="Times New Roman" w:cs="Times New Roman"/>
          <w:sz w:val="24"/>
          <w:szCs w:val="24"/>
        </w:rPr>
        <w:t>)</w:t>
      </w:r>
      <w:r w:rsidRPr="002E400D">
        <w:rPr>
          <w:rFonts w:ascii="Times New Roman" w:eastAsia="Times New Roman" w:hAnsi="Times New Roman" w:cs="Times New Roman"/>
          <w:i/>
          <w:sz w:val="24"/>
          <w:szCs w:val="24"/>
        </w:rPr>
        <w:t>/A</w:t>
      </w:r>
      <w:r w:rsidRPr="002E400D">
        <w:rPr>
          <w:rFonts w:ascii="Times New Roman" w:eastAsia="Times New Roman" w:hAnsi="Times New Roman" w:cs="Times New Roman"/>
          <w:sz w:val="24"/>
          <w:szCs w:val="24"/>
          <w:vertAlign w:val="subscript"/>
        </w:rPr>
        <w:t>0</w:t>
      </w:r>
      <w:r w:rsidRPr="002E400D">
        <w:rPr>
          <w:rFonts w:ascii="Times New Roman" w:eastAsia="Times New Roman" w:hAnsi="Times New Roman" w:cs="Times New Roman"/>
          <w:sz w:val="24"/>
          <w:szCs w:val="24"/>
        </w:rPr>
        <w:t>] × 100</w:t>
      </w:r>
    </w:p>
    <w:p w:rsidR="0050379F"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Where A</w:t>
      </w:r>
      <w:r w:rsidRPr="002E400D">
        <w:rPr>
          <w:rFonts w:ascii="Times New Roman" w:eastAsia="Times New Roman" w:hAnsi="Times New Roman" w:cs="Times New Roman"/>
          <w:sz w:val="24"/>
          <w:szCs w:val="24"/>
          <w:vertAlign w:val="subscript"/>
        </w:rPr>
        <w:t>0</w:t>
      </w:r>
      <w:r w:rsidRPr="002E400D">
        <w:rPr>
          <w:rFonts w:ascii="Times New Roman" w:eastAsia="Times New Roman" w:hAnsi="Times New Roman" w:cs="Times New Roman"/>
          <w:sz w:val="24"/>
          <w:szCs w:val="24"/>
        </w:rPr>
        <w:t xml:space="preserve"> is the absorbance of the blank solution, A</w:t>
      </w:r>
      <w:r w:rsidRPr="002E400D">
        <w:rPr>
          <w:rFonts w:ascii="Times New Roman" w:eastAsia="Times New Roman" w:hAnsi="Times New Roman" w:cs="Times New Roman"/>
          <w:sz w:val="24"/>
          <w:szCs w:val="24"/>
          <w:vertAlign w:val="subscript"/>
        </w:rPr>
        <w:t>1</w:t>
      </w:r>
      <w:r w:rsidRPr="002E400D">
        <w:rPr>
          <w:rFonts w:ascii="Times New Roman" w:eastAsia="Times New Roman" w:hAnsi="Times New Roman" w:cs="Times New Roman"/>
          <w:sz w:val="24"/>
          <w:szCs w:val="24"/>
        </w:rPr>
        <w:t xml:space="preserve"> is the absorbance of the nanoparticles.</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3. Results and Discussion: </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3.1. Characterization:</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3.1.1. Size and Morphology of Copper Oxide Nanoparticles</w:t>
      </w:r>
    </w:p>
    <w:p w:rsidR="00747A68" w:rsidRPr="002E400D" w:rsidRDefault="00682778" w:rsidP="00ED3EE9">
      <w:pPr>
        <w:spacing w:before="280" w:after="280" w:line="360" w:lineRule="auto"/>
        <w:ind w:firstLine="567"/>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ab/>
      </w:r>
      <w:r w:rsidR="003F790F" w:rsidRPr="002E400D">
        <w:rPr>
          <w:rFonts w:ascii="Times New Roman" w:eastAsia="Times New Roman" w:hAnsi="Times New Roman" w:cs="Times New Roman"/>
          <w:sz w:val="24"/>
          <w:szCs w:val="24"/>
        </w:rPr>
        <w:t>M</w:t>
      </w:r>
      <w:r w:rsidR="0050379F" w:rsidRPr="002E400D">
        <w:rPr>
          <w:rFonts w:ascii="Times New Roman" w:eastAsia="Times New Roman" w:hAnsi="Times New Roman" w:cs="Times New Roman"/>
          <w:sz w:val="24"/>
          <w:szCs w:val="24"/>
        </w:rPr>
        <w:t xml:space="preserve">orphology of </w:t>
      </w:r>
      <w:r w:rsidR="003F790F" w:rsidRPr="002E400D">
        <w:rPr>
          <w:rFonts w:ascii="Times New Roman" w:eastAsia="Times New Roman" w:hAnsi="Times New Roman" w:cs="Times New Roman"/>
          <w:sz w:val="24"/>
          <w:szCs w:val="24"/>
        </w:rPr>
        <w:t xml:space="preserve">the </w:t>
      </w:r>
      <w:r w:rsidR="0050379F" w:rsidRPr="002E400D">
        <w:rPr>
          <w:rFonts w:ascii="Times New Roman" w:eastAsia="Times New Roman" w:hAnsi="Times New Roman" w:cs="Times New Roman"/>
          <w:sz w:val="24"/>
          <w:szCs w:val="24"/>
        </w:rPr>
        <w:t>synthesized nanoparticles can be examined by the transmission electron microscope</w:t>
      </w:r>
      <w:r w:rsidRPr="002E400D">
        <w:rPr>
          <w:rFonts w:ascii="Times New Roman" w:eastAsia="Times New Roman" w:hAnsi="Times New Roman" w:cs="Times New Roman"/>
          <w:sz w:val="24"/>
          <w:szCs w:val="24"/>
        </w:rPr>
        <w:t xml:space="preserve">. </w:t>
      </w:r>
      <w:r w:rsidR="00B73982" w:rsidRPr="002E400D">
        <w:rPr>
          <w:rFonts w:ascii="Times New Roman" w:eastAsia="Times New Roman" w:hAnsi="Times New Roman" w:cs="Times New Roman"/>
          <w:sz w:val="24"/>
          <w:szCs w:val="24"/>
        </w:rPr>
        <w:t>Figures</w:t>
      </w:r>
      <w:r w:rsidRPr="002E400D">
        <w:rPr>
          <w:rFonts w:ascii="Times New Roman" w:eastAsia="Times New Roman" w:hAnsi="Times New Roman" w:cs="Times New Roman"/>
          <w:sz w:val="24"/>
          <w:szCs w:val="24"/>
        </w:rPr>
        <w:t xml:space="preserve"> 1(a), 1(c), and 1(e) </w:t>
      </w:r>
      <w:r w:rsidR="00E75665" w:rsidRPr="002E400D">
        <w:rPr>
          <w:rFonts w:ascii="Times New Roman" w:eastAsia="Times New Roman" w:hAnsi="Times New Roman" w:cs="Times New Roman"/>
          <w:sz w:val="24"/>
          <w:szCs w:val="24"/>
        </w:rPr>
        <w:t>show the</w:t>
      </w:r>
      <w:r w:rsidRPr="002E400D">
        <w:rPr>
          <w:rFonts w:ascii="Times New Roman" w:eastAsia="Times New Roman" w:hAnsi="Times New Roman" w:cs="Times New Roman"/>
          <w:sz w:val="24"/>
          <w:szCs w:val="24"/>
        </w:rPr>
        <w:t xml:space="preserve"> TEM images of</w:t>
      </w:r>
      <w:r w:rsidR="00AC0B70" w:rsidRPr="002E400D">
        <w:rPr>
          <w:rFonts w:ascii="Times New Roman" w:eastAsia="Times New Roman" w:hAnsi="Times New Roman" w:cs="Times New Roman"/>
          <w:sz w:val="24"/>
          <w:szCs w:val="24"/>
        </w:rPr>
        <w:t xml:space="preserve">CuONPs synthesized </w:t>
      </w:r>
      <w:r w:rsidR="00AC0B70" w:rsidRPr="002E400D">
        <w:rPr>
          <w:rFonts w:ascii="Times New Roman" w:eastAsia="Times New Roman" w:hAnsi="Times New Roman" w:cs="Times New Roman"/>
          <w:sz w:val="24"/>
          <w:szCs w:val="24"/>
        </w:rPr>
        <w:lastRenderedPageBreak/>
        <w:t>using</w:t>
      </w:r>
      <w:r w:rsidRPr="002E400D">
        <w:rPr>
          <w:rFonts w:ascii="Times New Roman" w:eastAsia="Times New Roman" w:hAnsi="Times New Roman" w:cs="Times New Roman"/>
          <w:i/>
          <w:sz w:val="24"/>
          <w:szCs w:val="24"/>
        </w:rPr>
        <w:t xml:space="preserve">Nelumbo nucifera, Eichhornia crassipes, </w:t>
      </w:r>
      <w:r w:rsidRPr="002E400D">
        <w:rPr>
          <w:rFonts w:ascii="Times New Roman" w:eastAsia="Times New Roman" w:hAnsi="Times New Roman" w:cs="Times New Roman"/>
          <w:sz w:val="24"/>
          <w:szCs w:val="24"/>
        </w:rPr>
        <w:t>and</w:t>
      </w:r>
      <w:r w:rsidRPr="002E400D">
        <w:rPr>
          <w:rFonts w:ascii="Times New Roman" w:eastAsia="Times New Roman" w:hAnsi="Times New Roman" w:cs="Times New Roman"/>
          <w:i/>
          <w:sz w:val="24"/>
          <w:szCs w:val="24"/>
        </w:rPr>
        <w:t xml:space="preserve"> Nymphaea rubra</w:t>
      </w:r>
      <w:r w:rsidRPr="002E400D">
        <w:rPr>
          <w:rFonts w:ascii="Times New Roman" w:eastAsia="Times New Roman" w:hAnsi="Times New Roman" w:cs="Times New Roman"/>
          <w:sz w:val="24"/>
          <w:szCs w:val="24"/>
        </w:rPr>
        <w:t xml:space="preserve"> respectively. The nanoparticles exhibit structures that resemble clusters and rocks. The synthesized nanoparticles </w:t>
      </w:r>
      <w:r w:rsidR="001250B7" w:rsidRPr="002E400D">
        <w:rPr>
          <w:rFonts w:ascii="Times New Roman" w:eastAsia="Times New Roman" w:hAnsi="Times New Roman" w:cs="Times New Roman"/>
          <w:sz w:val="24"/>
          <w:szCs w:val="24"/>
        </w:rPr>
        <w:t>varied in size ranging</w:t>
      </w:r>
      <w:r w:rsidRPr="002E400D">
        <w:rPr>
          <w:rFonts w:ascii="Times New Roman" w:eastAsia="Times New Roman" w:hAnsi="Times New Roman" w:cs="Times New Roman"/>
          <w:sz w:val="24"/>
          <w:szCs w:val="24"/>
        </w:rPr>
        <w:t xml:space="preserve"> from 5 to 30 nm. One essential tool for quantitatively assessing element composition and identifying any given nanomaterial chemically is energy dispersive spectroscopy (EDS). The EDS spectra of </w:t>
      </w:r>
      <w:r w:rsidR="00107637"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 are shown in </w:t>
      </w:r>
      <w:r w:rsidR="00B73982" w:rsidRPr="002E400D">
        <w:rPr>
          <w:rFonts w:ascii="Times New Roman" w:eastAsia="Times New Roman" w:hAnsi="Times New Roman" w:cs="Times New Roman"/>
          <w:sz w:val="24"/>
          <w:szCs w:val="24"/>
        </w:rPr>
        <w:t>Figur</w:t>
      </w:r>
      <w:r w:rsidR="00CA1F77" w:rsidRPr="002E400D">
        <w:rPr>
          <w:rFonts w:ascii="Times New Roman" w:eastAsia="Times New Roman" w:hAnsi="Times New Roman" w:cs="Times New Roman"/>
          <w:sz w:val="24"/>
          <w:szCs w:val="24"/>
        </w:rPr>
        <w:t xml:space="preserve">e </w:t>
      </w:r>
      <w:r w:rsidRPr="002E400D">
        <w:rPr>
          <w:rFonts w:ascii="Times New Roman" w:eastAsia="Times New Roman" w:hAnsi="Times New Roman" w:cs="Times New Roman"/>
          <w:sz w:val="24"/>
          <w:szCs w:val="24"/>
        </w:rPr>
        <w:t xml:space="preserve">1(b), </w:t>
      </w:r>
      <w:r w:rsidR="00626E4D" w:rsidRPr="002E400D">
        <w:rPr>
          <w:rFonts w:ascii="Times New Roman" w:eastAsia="Times New Roman" w:hAnsi="Times New Roman" w:cs="Times New Roman"/>
          <w:sz w:val="24"/>
          <w:szCs w:val="24"/>
        </w:rPr>
        <w:t>1</w:t>
      </w:r>
      <w:r w:rsidRPr="002E400D">
        <w:rPr>
          <w:rFonts w:ascii="Times New Roman" w:eastAsia="Times New Roman" w:hAnsi="Times New Roman" w:cs="Times New Roman"/>
          <w:sz w:val="24"/>
          <w:szCs w:val="24"/>
        </w:rPr>
        <w:t xml:space="preserve">(d), and </w:t>
      </w:r>
      <w:r w:rsidR="00626E4D" w:rsidRPr="002E400D">
        <w:rPr>
          <w:rFonts w:ascii="Times New Roman" w:eastAsia="Times New Roman" w:hAnsi="Times New Roman" w:cs="Times New Roman"/>
          <w:sz w:val="24"/>
          <w:szCs w:val="24"/>
        </w:rPr>
        <w:t>1</w:t>
      </w:r>
      <w:r w:rsidRPr="002E400D">
        <w:rPr>
          <w:rFonts w:ascii="Times New Roman" w:eastAsia="Times New Roman" w:hAnsi="Times New Roman" w:cs="Times New Roman"/>
          <w:sz w:val="24"/>
          <w:szCs w:val="24"/>
        </w:rPr>
        <w:t xml:space="preserve">(f). The images that were obtained make it abundantly clear that the nanocomposites were present without any peaks of impurities. The EDS spectrum indicated the presence of copper (Cu), oxygen (O), and carbon (C) and confirmed the formation of </w:t>
      </w:r>
      <w:bookmarkStart w:id="2" w:name="_Hlk192627259"/>
      <w:r w:rsidR="008C07C8" w:rsidRPr="002E400D">
        <w:rPr>
          <w:rFonts w:ascii="Times New Roman" w:eastAsia="Times New Roman" w:hAnsi="Times New Roman" w:cs="Times New Roman"/>
          <w:sz w:val="24"/>
          <w:szCs w:val="24"/>
        </w:rPr>
        <w:t>CuONPs</w:t>
      </w:r>
      <w:bookmarkEnd w:id="2"/>
      <w:r w:rsidRPr="002E400D">
        <w:rPr>
          <w:rFonts w:ascii="Times New Roman" w:eastAsia="Times New Roman" w:hAnsi="Times New Roman" w:cs="Times New Roman"/>
          <w:sz w:val="24"/>
          <w:szCs w:val="24"/>
        </w:rPr>
        <w:t>. The atomic percentage compositions of the nanocomposites are shown in an inset pie chart.</w:t>
      </w:r>
    </w:p>
    <w:p w:rsidR="00747A68" w:rsidRPr="002E400D" w:rsidRDefault="00682778" w:rsidP="00ED3EE9">
      <w:pPr>
        <w:spacing w:before="280" w:after="28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noProof/>
          <w:sz w:val="24"/>
          <w:szCs w:val="24"/>
          <w:lang w:val="en-US" w:eastAsia="en-US" w:bidi="ar-SA"/>
        </w:rPr>
        <w:drawing>
          <wp:inline distT="0" distB="0" distL="114300" distR="114300">
            <wp:extent cx="5486400" cy="561022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srcRect/>
                    <a:stretch>
                      <a:fillRect/>
                    </a:stretch>
                  </pic:blipFill>
                  <pic:spPr>
                    <a:xfrm>
                      <a:off x="0" y="0"/>
                      <a:ext cx="5487131" cy="5610972"/>
                    </a:xfrm>
                    <a:prstGeom prst="rect">
                      <a:avLst/>
                    </a:prstGeom>
                  </pic:spPr>
                </pic:pic>
              </a:graphicData>
            </a:graphic>
          </wp:inline>
        </w:drawing>
      </w:r>
    </w:p>
    <w:p w:rsidR="00747A68" w:rsidRPr="002E400D" w:rsidRDefault="00B73982" w:rsidP="00ED3EE9">
      <w:pPr>
        <w:spacing w:after="200" w:line="360" w:lineRule="auto"/>
        <w:jc w:val="center"/>
        <w:rPr>
          <w:rFonts w:ascii="Times New Roman" w:eastAsia="Times New Roman" w:hAnsi="Times New Roman" w:cs="Times New Roman"/>
          <w:color w:val="000000" w:themeColor="text1"/>
          <w:sz w:val="24"/>
          <w:szCs w:val="24"/>
        </w:rPr>
      </w:pPr>
      <w:r w:rsidRPr="002E400D">
        <w:rPr>
          <w:rFonts w:ascii="Times New Roman" w:eastAsia="Times New Roman" w:hAnsi="Times New Roman" w:cs="Times New Roman"/>
          <w:b/>
          <w:color w:val="000000" w:themeColor="text1"/>
          <w:sz w:val="24"/>
          <w:szCs w:val="24"/>
        </w:rPr>
        <w:lastRenderedPageBreak/>
        <w:t xml:space="preserve">Figure 1. </w:t>
      </w:r>
      <w:r w:rsidRPr="002E400D">
        <w:rPr>
          <w:rFonts w:ascii="Times New Roman" w:eastAsia="Times New Roman" w:hAnsi="Times New Roman" w:cs="Times New Roman"/>
          <w:color w:val="000000" w:themeColor="text1"/>
          <w:sz w:val="24"/>
          <w:szCs w:val="24"/>
        </w:rPr>
        <w:t xml:space="preserve">(a), (c), (e) TEM images, (b), (d), (f) EDS spectra of the copper oxide nanoparticles prepared using </w:t>
      </w:r>
      <w:r w:rsidRPr="002E400D">
        <w:rPr>
          <w:rFonts w:ascii="Times New Roman" w:eastAsia="Times New Roman" w:hAnsi="Times New Roman" w:cs="Times New Roman"/>
          <w:i/>
          <w:color w:val="000000" w:themeColor="text1"/>
          <w:sz w:val="24"/>
          <w:szCs w:val="24"/>
        </w:rPr>
        <w:t xml:space="preserve">Nelumbo nucifera, Eichhornia crassipes, </w:t>
      </w:r>
      <w:r w:rsidRPr="002E400D">
        <w:rPr>
          <w:rFonts w:ascii="Times New Roman" w:eastAsia="Times New Roman" w:hAnsi="Times New Roman" w:cs="Times New Roman"/>
          <w:color w:val="000000" w:themeColor="text1"/>
          <w:sz w:val="24"/>
          <w:szCs w:val="24"/>
        </w:rPr>
        <w:t>and</w:t>
      </w:r>
      <w:r w:rsidRPr="002E400D">
        <w:rPr>
          <w:rFonts w:ascii="Times New Roman" w:eastAsia="Times New Roman" w:hAnsi="Times New Roman" w:cs="Times New Roman"/>
          <w:i/>
          <w:color w:val="000000" w:themeColor="text1"/>
          <w:sz w:val="24"/>
          <w:szCs w:val="24"/>
        </w:rPr>
        <w:t xml:space="preserve"> Nymphaea rubra </w:t>
      </w:r>
      <w:r w:rsidRPr="002E400D">
        <w:rPr>
          <w:rFonts w:ascii="Times New Roman" w:eastAsia="Times New Roman" w:hAnsi="Times New Roman" w:cs="Times New Roman"/>
          <w:color w:val="000000" w:themeColor="text1"/>
          <w:sz w:val="24"/>
          <w:szCs w:val="24"/>
        </w:rPr>
        <w:t>extracts.</w:t>
      </w:r>
    </w:p>
    <w:p w:rsidR="00747A68" w:rsidRPr="002E400D" w:rsidRDefault="00682778" w:rsidP="00ED3EE9">
      <w:pPr>
        <w:spacing w:after="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The crystallinity of the nanoparticles was confirmed through XRD analysis and the images are shown in </w:t>
      </w:r>
      <w:r w:rsidR="00B73982" w:rsidRPr="002E400D">
        <w:rPr>
          <w:rFonts w:ascii="Times New Roman" w:eastAsia="Times New Roman" w:hAnsi="Times New Roman" w:cs="Times New Roman"/>
          <w:sz w:val="24"/>
          <w:szCs w:val="24"/>
        </w:rPr>
        <w:t xml:space="preserve">Figure </w:t>
      </w:r>
      <w:r w:rsidRPr="002E400D">
        <w:rPr>
          <w:rFonts w:ascii="Times New Roman" w:eastAsia="Times New Roman" w:hAnsi="Times New Roman" w:cs="Times New Roman"/>
          <w:sz w:val="24"/>
          <w:szCs w:val="24"/>
        </w:rPr>
        <w:t>2. The lattice planes (111), (202), and (020) are observed at 23</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38.1</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and 29.8</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xml:space="preserve"> for the </w:t>
      </w:r>
      <w:r w:rsidRPr="002E400D">
        <w:rPr>
          <w:rFonts w:ascii="Times New Roman" w:eastAsia="Times New Roman" w:hAnsi="Times New Roman" w:cs="Times New Roman"/>
          <w:i/>
          <w:sz w:val="24"/>
          <w:szCs w:val="24"/>
        </w:rPr>
        <w:t>Nelumbo nucifera</w:t>
      </w:r>
      <w:r w:rsidRPr="002E400D">
        <w:rPr>
          <w:rFonts w:ascii="Times New Roman" w:eastAsia="Times New Roman" w:hAnsi="Times New Roman" w:cs="Times New Roman"/>
          <w:sz w:val="24"/>
          <w:szCs w:val="24"/>
        </w:rPr>
        <w:t xml:space="preserve">-mediated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For the </w:t>
      </w:r>
      <w:r w:rsidRPr="002E400D">
        <w:rPr>
          <w:rFonts w:ascii="Times New Roman" w:eastAsia="Times New Roman" w:hAnsi="Times New Roman" w:cs="Times New Roman"/>
          <w:i/>
          <w:sz w:val="24"/>
          <w:szCs w:val="24"/>
        </w:rPr>
        <w:t>Eichhornia crassipes</w:t>
      </w:r>
      <w:r w:rsidRPr="002E400D">
        <w:rPr>
          <w:rFonts w:ascii="Times New Roman" w:eastAsia="Times New Roman" w:hAnsi="Times New Roman" w:cs="Times New Roman"/>
          <w:sz w:val="24"/>
          <w:szCs w:val="24"/>
        </w:rPr>
        <w:t>-mediated nanoparticles, the planes (-111), (111), and (-202) are observed at 35</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38.3</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and 48.4</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The planes (110), (111), and (20-2) correspond to the angles 35.2</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38.4</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and 48.5</w:t>
      </w:r>
      <w:r w:rsidRPr="002E400D">
        <w:rPr>
          <w:rFonts w:ascii="Times New Roman" w:eastAsia="Arial" w:hAnsi="Times New Roman" w:cs="Times New Roman"/>
          <w:sz w:val="24"/>
          <w:szCs w:val="24"/>
        </w:rPr>
        <w:t>°</w:t>
      </w:r>
      <w:r w:rsidRPr="002E400D">
        <w:rPr>
          <w:rFonts w:ascii="Times New Roman" w:eastAsia="Times New Roman" w:hAnsi="Times New Roman" w:cs="Times New Roman"/>
          <w:sz w:val="24"/>
          <w:szCs w:val="24"/>
        </w:rPr>
        <w:t xml:space="preserve"> for the </w:t>
      </w:r>
      <w:r w:rsidRPr="002E400D">
        <w:rPr>
          <w:rFonts w:ascii="Times New Roman" w:eastAsia="Times New Roman" w:hAnsi="Times New Roman" w:cs="Times New Roman"/>
          <w:i/>
          <w:sz w:val="24"/>
          <w:szCs w:val="24"/>
        </w:rPr>
        <w:t>Nymphaea rubra</w:t>
      </w:r>
      <w:r w:rsidRPr="002E400D">
        <w:rPr>
          <w:rFonts w:ascii="Times New Roman" w:eastAsia="Times New Roman" w:hAnsi="Times New Roman" w:cs="Times New Roman"/>
          <w:sz w:val="24"/>
          <w:szCs w:val="24"/>
        </w:rPr>
        <w:t>-mediated nanoparticles.</w:t>
      </w:r>
      <w:r w:rsidR="006C548D" w:rsidRPr="002E400D">
        <w:rPr>
          <w:rFonts w:ascii="Times New Roman" w:eastAsia="Times New Roman" w:hAnsi="Times New Roman" w:cs="Times New Roman"/>
          <w:sz w:val="24"/>
          <w:szCs w:val="24"/>
        </w:rPr>
        <w:t xml:space="preserve"> Similar results were observed copper oxide nanoparticles were synthesized using </w:t>
      </w:r>
      <w:r w:rsidR="00D83B4A" w:rsidRPr="002E400D">
        <w:rPr>
          <w:rFonts w:ascii="Times New Roman" w:eastAsia="Times New Roman" w:hAnsi="Times New Roman" w:cs="Times New Roman"/>
          <w:sz w:val="24"/>
          <w:szCs w:val="24"/>
        </w:rPr>
        <w:t>Efedra-alada</w:t>
      </w:r>
      <w:r w:rsidR="006C548D" w:rsidRPr="002E400D">
        <w:rPr>
          <w:rFonts w:ascii="Times New Roman" w:eastAsia="Times New Roman" w:hAnsi="Times New Roman" w:cs="Times New Roman"/>
          <w:sz w:val="24"/>
          <w:szCs w:val="24"/>
        </w:rPr>
        <w:t xml:space="preserve">plant extract </w:t>
      </w:r>
      <w:sdt>
        <w:sdtPr>
          <w:rPr>
            <w:rFonts w:ascii="Times New Roman" w:eastAsia="Times New Roman" w:hAnsi="Times New Roman" w:cs="Times New Roman"/>
            <w:color w:val="000000"/>
            <w:sz w:val="24"/>
            <w:szCs w:val="24"/>
          </w:rPr>
          <w:tag w:val="MENDELEY_CITATION_v3_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"/>
          <w:id w:val="79501269"/>
          <w:placeholder>
            <w:docPart w:val="DefaultPlaceholder_-1854013440"/>
          </w:placeholder>
        </w:sdtPr>
        <w:sdtContent>
          <w:r w:rsidR="004902B5" w:rsidRPr="004902B5">
            <w:rPr>
              <w:rFonts w:ascii="Times New Roman" w:eastAsia="Times New Roman" w:hAnsi="Times New Roman" w:cs="Times New Roman"/>
              <w:color w:val="000000"/>
              <w:sz w:val="24"/>
              <w:szCs w:val="24"/>
            </w:rPr>
            <w:t>(Atri et al., 2023)</w:t>
          </w:r>
        </w:sdtContent>
      </w:sdt>
      <w:r w:rsidR="006C548D" w:rsidRPr="002E400D">
        <w:rPr>
          <w:rFonts w:ascii="Times New Roman" w:eastAsia="Times New Roman" w:hAnsi="Times New Roman" w:cs="Times New Roman"/>
          <w:sz w:val="24"/>
          <w:szCs w:val="24"/>
        </w:rPr>
        <w:t>.</w:t>
      </w:r>
      <w:r w:rsidRPr="002E400D">
        <w:rPr>
          <w:rFonts w:ascii="Times New Roman" w:eastAsia="Times New Roman" w:hAnsi="Times New Roman" w:cs="Times New Roman"/>
          <w:sz w:val="24"/>
          <w:szCs w:val="24"/>
        </w:rPr>
        <w:t xml:space="preserve"> These peaks in the XRD spectrum show that the synthesized </w:t>
      </w:r>
      <w:r w:rsidR="003324A2"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are crystalline in nature. </w:t>
      </w:r>
      <w:sdt>
        <w:sdtPr>
          <w:rPr>
            <w:rFonts w:ascii="Times New Roman" w:eastAsia="Times New Roman" w:hAnsi="Times New Roman" w:cs="Times New Roman"/>
            <w:color w:val="000000"/>
            <w:sz w:val="24"/>
            <w:szCs w:val="24"/>
          </w:rPr>
          <w:tag w:val="MENDELEY_CITATION_v3_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"/>
          <w:id w:val="1336420102"/>
          <w:placeholder>
            <w:docPart w:val="DefaultPlaceholder_-1854013440"/>
          </w:placeholder>
        </w:sdtPr>
        <w:sdtContent>
          <w:r w:rsidR="004902B5" w:rsidRPr="004902B5">
            <w:rPr>
              <w:rFonts w:ascii="Times New Roman" w:eastAsia="Times New Roman" w:hAnsi="Times New Roman" w:cs="Times New Roman"/>
              <w:color w:val="000000"/>
              <w:sz w:val="24"/>
              <w:szCs w:val="24"/>
            </w:rPr>
            <w:t>(Shende et al., 2015)</w:t>
          </w:r>
        </w:sdtContent>
      </w:sdt>
      <w:r w:rsidRPr="002E400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"/>
          <w:id w:val="-1579361959"/>
          <w:placeholder>
            <w:docPart w:val="DefaultPlaceholder_-1854013440"/>
          </w:placeholder>
        </w:sdtPr>
        <w:sdtContent>
          <w:r w:rsidR="004902B5" w:rsidRPr="004902B5">
            <w:rPr>
              <w:rFonts w:ascii="Times New Roman" w:eastAsia="Times New Roman" w:hAnsi="Times New Roman" w:cs="Times New Roman"/>
              <w:color w:val="000000"/>
              <w:sz w:val="24"/>
              <w:szCs w:val="24"/>
            </w:rPr>
            <w:t>(Rajesh et al., 2018)</w:t>
          </w:r>
        </w:sdtContent>
      </w:sdt>
      <w:r w:rsidRPr="002E400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"/>
          <w:id w:val="-256066829"/>
          <w:placeholder>
            <w:docPart w:val="DefaultPlaceholder_-1854013440"/>
          </w:placeholder>
        </w:sdtPr>
        <w:sdtContent>
          <w:r w:rsidR="004902B5" w:rsidRPr="004902B5">
            <w:rPr>
              <w:rFonts w:ascii="Times New Roman" w:eastAsia="Times New Roman" w:hAnsi="Times New Roman" w:cs="Times New Roman"/>
              <w:color w:val="000000"/>
              <w:sz w:val="24"/>
              <w:szCs w:val="24"/>
            </w:rPr>
            <w:t>(Chandraker et al., 2020)</w:t>
          </w:r>
        </w:sdtContent>
      </w:sdt>
      <w:r w:rsidRPr="002E400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"/>
          <w:id w:val="1523131219"/>
          <w:placeholder>
            <w:docPart w:val="DefaultPlaceholder_-1854013440"/>
          </w:placeholder>
        </w:sdtPr>
        <w:sdtContent>
          <w:r w:rsidR="004902B5" w:rsidRPr="004902B5">
            <w:rPr>
              <w:rFonts w:ascii="Times New Roman" w:eastAsia="Times New Roman" w:hAnsi="Times New Roman" w:cs="Times New Roman"/>
              <w:color w:val="000000"/>
              <w:sz w:val="24"/>
              <w:szCs w:val="24"/>
            </w:rPr>
            <w:t>(Sarwar et al., 2021)</w:t>
          </w:r>
        </w:sdtContent>
      </w:sdt>
      <w:r w:rsidRPr="002E400D">
        <w:rPr>
          <w:rFonts w:ascii="Times New Roman" w:eastAsia="Times New Roman" w:hAnsi="Times New Roman" w:cs="Times New Roman"/>
          <w:sz w:val="24"/>
          <w:szCs w:val="24"/>
        </w:rPr>
        <w:t xml:space="preserve"> synthesized crystalline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using </w:t>
      </w:r>
      <w:r w:rsidRPr="002E400D">
        <w:rPr>
          <w:rFonts w:ascii="Times New Roman" w:eastAsia="Times New Roman" w:hAnsi="Times New Roman" w:cs="Times New Roman"/>
          <w:i/>
          <w:sz w:val="24"/>
          <w:szCs w:val="24"/>
        </w:rPr>
        <w:t>Citrus medica</w:t>
      </w:r>
      <w:r w:rsidRPr="002E400D">
        <w:rPr>
          <w:rFonts w:ascii="Times New Roman" w:eastAsia="Times New Roman" w:hAnsi="Times New Roman" w:cs="Times New Roman"/>
          <w:sz w:val="24"/>
          <w:szCs w:val="24"/>
        </w:rPr>
        <w:t xml:space="preserve"> Juice,</w:t>
      </w:r>
      <w:r w:rsidRPr="002E400D">
        <w:rPr>
          <w:rFonts w:ascii="Times New Roman" w:eastAsia="Times New Roman" w:hAnsi="Times New Roman" w:cs="Times New Roman"/>
          <w:i/>
          <w:sz w:val="24"/>
          <w:szCs w:val="24"/>
        </w:rPr>
        <w:t>Syzygium aromaticum</w:t>
      </w:r>
      <w:r w:rsidRPr="002E400D">
        <w:rPr>
          <w:rFonts w:ascii="Times New Roman" w:eastAsia="Times New Roman" w:hAnsi="Times New Roman" w:cs="Times New Roman"/>
          <w:sz w:val="24"/>
          <w:szCs w:val="24"/>
        </w:rPr>
        <w:t xml:space="preserve"> bud extract, </w:t>
      </w:r>
      <w:r w:rsidRPr="002E400D">
        <w:rPr>
          <w:rFonts w:ascii="Times New Roman" w:eastAsia="Times New Roman" w:hAnsi="Times New Roman" w:cs="Times New Roman"/>
          <w:i/>
          <w:sz w:val="24"/>
          <w:szCs w:val="24"/>
        </w:rPr>
        <w:t>Ageratum houstonianum Mill.</w:t>
      </w:r>
      <w:r w:rsidRPr="002E400D">
        <w:rPr>
          <w:rFonts w:ascii="Times New Roman" w:eastAsia="Times New Roman" w:hAnsi="Times New Roman" w:cs="Times New Roman"/>
          <w:sz w:val="24"/>
          <w:szCs w:val="24"/>
        </w:rPr>
        <w:t xml:space="preserve"> leaf extract, cinnamon bark extract respectively. The </w:t>
      </w:r>
      <w:r w:rsidR="00C86465" w:rsidRPr="002E400D">
        <w:rPr>
          <w:rFonts w:ascii="Times New Roman" w:eastAsia="Times New Roman" w:hAnsi="Times New Roman" w:cs="Times New Roman"/>
          <w:sz w:val="24"/>
          <w:szCs w:val="24"/>
        </w:rPr>
        <w:t>crystallinity</w:t>
      </w:r>
      <w:r w:rsidRPr="002E400D">
        <w:rPr>
          <w:rFonts w:ascii="Times New Roman" w:eastAsia="Times New Roman" w:hAnsi="Times New Roman" w:cs="Times New Roman"/>
          <w:sz w:val="24"/>
          <w:szCs w:val="24"/>
        </w:rPr>
        <w:t xml:space="preserve"> of the </w:t>
      </w:r>
      <w:r w:rsidR="00C86465"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was calculated using the Scherer’s formula d=Kλ/βcosθ. According to the formula, the average crystalline size of the </w:t>
      </w:r>
      <w:r w:rsidRPr="002E400D">
        <w:rPr>
          <w:rFonts w:ascii="Times New Roman" w:eastAsia="Times New Roman" w:hAnsi="Times New Roman" w:cs="Times New Roman"/>
          <w:i/>
          <w:sz w:val="24"/>
          <w:szCs w:val="24"/>
        </w:rPr>
        <w:t>Nelumbo nucifera, Eichhornia crassipes</w:t>
      </w:r>
      <w:r w:rsidRPr="002E400D">
        <w:rPr>
          <w:rFonts w:ascii="Times New Roman" w:eastAsia="Times New Roman" w:hAnsi="Times New Roman" w:cs="Times New Roman"/>
          <w:sz w:val="24"/>
          <w:szCs w:val="24"/>
        </w:rPr>
        <w:t xml:space="preserve"> and </w:t>
      </w:r>
      <w:r w:rsidRPr="002E400D">
        <w:rPr>
          <w:rFonts w:ascii="Times New Roman" w:eastAsia="Times New Roman" w:hAnsi="Times New Roman" w:cs="Times New Roman"/>
          <w:i/>
          <w:sz w:val="24"/>
          <w:szCs w:val="24"/>
        </w:rPr>
        <w:t>Nymphaea rubra</w:t>
      </w:r>
      <w:r w:rsidRPr="002E400D">
        <w:rPr>
          <w:rFonts w:ascii="Times New Roman" w:eastAsia="Times New Roman" w:hAnsi="Times New Roman" w:cs="Times New Roman"/>
          <w:sz w:val="24"/>
          <w:szCs w:val="24"/>
        </w:rPr>
        <w:t xml:space="preserve">-mediated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 was, 9.23±03 nm, 11±17 nm, and 12±03 nm respectively.</w:t>
      </w:r>
    </w:p>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noProof/>
          <w:sz w:val="24"/>
          <w:szCs w:val="24"/>
          <w:lang w:val="en-US" w:eastAsia="en-US" w:bidi="ar-SA"/>
        </w:rPr>
        <w:lastRenderedPageBreak/>
        <w:drawing>
          <wp:inline distT="0" distB="0" distL="0" distR="0">
            <wp:extent cx="5756910" cy="37477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9"/>
                    <a:srcRect/>
                    <a:stretch>
                      <a:fillRect/>
                    </a:stretch>
                  </pic:blipFill>
                  <pic:spPr>
                    <a:xfrm>
                      <a:off x="0" y="0"/>
                      <a:ext cx="5757522" cy="3748370"/>
                    </a:xfrm>
                    <a:prstGeom prst="rect">
                      <a:avLst/>
                    </a:prstGeom>
                  </pic:spPr>
                </pic:pic>
              </a:graphicData>
            </a:graphic>
          </wp:inline>
        </w:drawing>
      </w:r>
    </w:p>
    <w:p w:rsidR="00747A68" w:rsidRPr="002E400D" w:rsidRDefault="00B73982" w:rsidP="005830C3">
      <w:pPr>
        <w:keepNext/>
        <w:spacing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Figure  2. </w:t>
      </w:r>
      <w:r w:rsidRPr="002E400D">
        <w:rPr>
          <w:rFonts w:ascii="Times New Roman" w:eastAsia="Times New Roman" w:hAnsi="Times New Roman" w:cs="Times New Roman"/>
          <w:sz w:val="24"/>
          <w:szCs w:val="24"/>
        </w:rPr>
        <w:t>XRD spectroscopic data of the copper oxide nanoparticles.</w:t>
      </w:r>
    </w:p>
    <w:p w:rsidR="00747A68" w:rsidRPr="002E400D" w:rsidRDefault="00682778" w:rsidP="00ED3EE9">
      <w:pPr>
        <w:spacing w:before="240"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3.1.2. Fourier-Transform Infrared (FTIR) Spectroscopy of Copper Oxide Nanoparticles</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Vibration spectroscopy through FTIR </w:t>
      </w:r>
      <w:r w:rsidR="00FC234E" w:rsidRPr="002E400D">
        <w:rPr>
          <w:rFonts w:ascii="Times New Roman" w:eastAsia="Times New Roman" w:hAnsi="Times New Roman" w:cs="Times New Roman"/>
          <w:sz w:val="24"/>
          <w:szCs w:val="24"/>
        </w:rPr>
        <w:t>helps to</w:t>
      </w:r>
      <w:r w:rsidRPr="002E400D">
        <w:rPr>
          <w:rFonts w:ascii="Times New Roman" w:eastAsia="Times New Roman" w:hAnsi="Times New Roman" w:cs="Times New Roman"/>
          <w:sz w:val="24"/>
          <w:szCs w:val="24"/>
        </w:rPr>
        <w:t xml:space="preserve"> determine the functional groups of the biomolecules in the aqu</w:t>
      </w:r>
      <w:r w:rsidR="00AE3B22" w:rsidRPr="002E400D">
        <w:rPr>
          <w:rFonts w:ascii="Times New Roman" w:eastAsia="Times New Roman" w:hAnsi="Times New Roman" w:cs="Times New Roman"/>
          <w:sz w:val="24"/>
          <w:szCs w:val="24"/>
        </w:rPr>
        <w:t>eous</w:t>
      </w:r>
      <w:r w:rsidRPr="002E400D">
        <w:rPr>
          <w:rFonts w:ascii="Times New Roman" w:eastAsia="Times New Roman" w:hAnsi="Times New Roman" w:cs="Times New Roman"/>
          <w:sz w:val="24"/>
          <w:szCs w:val="24"/>
        </w:rPr>
        <w:t xml:space="preserve"> weed extracts that were involved in the </w:t>
      </w:r>
      <w:r w:rsidR="000653A9" w:rsidRPr="002E400D">
        <w:rPr>
          <w:rFonts w:ascii="Times New Roman" w:eastAsia="Times New Roman" w:hAnsi="Times New Roman" w:cs="Times New Roman"/>
          <w:sz w:val="24"/>
          <w:szCs w:val="24"/>
        </w:rPr>
        <w:t>formation and stabilisation</w:t>
      </w:r>
      <w:r w:rsidRPr="002E400D">
        <w:rPr>
          <w:rFonts w:ascii="Times New Roman" w:eastAsia="Times New Roman" w:hAnsi="Times New Roman" w:cs="Times New Roman"/>
          <w:sz w:val="24"/>
          <w:szCs w:val="24"/>
        </w:rPr>
        <w:t xml:space="preserve"> of the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w:t>
      </w:r>
      <w:sdt>
        <w:sdtPr>
          <w:rPr>
            <w:rFonts w:ascii="Times New Roman" w:eastAsia="Times New Roman" w:hAnsi="Times New Roman" w:cs="Times New Roman"/>
            <w:color w:val="000000"/>
            <w:sz w:val="24"/>
            <w:szCs w:val="24"/>
          </w:rPr>
          <w:tag w:val="MENDELEY_CITATION_v3_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"/>
          <w:id w:val="-1634631831"/>
          <w:placeholder>
            <w:docPart w:val="DefaultPlaceholder_-1854013440"/>
          </w:placeholder>
        </w:sdtPr>
        <w:sdtContent>
          <w:r w:rsidR="004902B5" w:rsidRPr="004902B5">
            <w:rPr>
              <w:rFonts w:ascii="Times New Roman" w:eastAsia="Times New Roman" w:hAnsi="Times New Roman" w:cs="Times New Roman"/>
              <w:color w:val="000000"/>
              <w:sz w:val="24"/>
              <w:szCs w:val="24"/>
            </w:rPr>
            <w:t>(Das et al., 2020)</w:t>
          </w:r>
        </w:sdtContent>
      </w:sdt>
      <w:r w:rsidRPr="002E400D">
        <w:rPr>
          <w:rFonts w:ascii="Times New Roman" w:eastAsia="Times New Roman" w:hAnsi="Times New Roman" w:cs="Times New Roman"/>
          <w:sz w:val="24"/>
          <w:szCs w:val="24"/>
        </w:rPr>
        <w:t xml:space="preserve">. </w:t>
      </w:r>
      <w:r w:rsidR="00B73982" w:rsidRPr="002E400D">
        <w:rPr>
          <w:rFonts w:ascii="Times New Roman" w:eastAsia="Times New Roman" w:hAnsi="Times New Roman" w:cs="Times New Roman"/>
          <w:sz w:val="24"/>
          <w:szCs w:val="24"/>
        </w:rPr>
        <w:t xml:space="preserve">Figure </w:t>
      </w:r>
      <w:r w:rsidRPr="002E400D">
        <w:rPr>
          <w:rFonts w:ascii="Times New Roman" w:eastAsia="Times New Roman" w:hAnsi="Times New Roman" w:cs="Times New Roman"/>
          <w:sz w:val="24"/>
          <w:szCs w:val="24"/>
        </w:rPr>
        <w:t>3 shows the FTIR spectroscopy of the synthesized nanoparticles. A significant number of peaks were observed for each of the synthesized nanoparticles. The peak at 1727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is assigned to the C-O vibration of the plant, indicating the presence of esters in the plant extracts. The peak</w:t>
      </w:r>
      <w:r w:rsidR="002F42CA" w:rsidRPr="002E400D">
        <w:rPr>
          <w:rFonts w:ascii="Times New Roman" w:eastAsia="Times New Roman" w:hAnsi="Times New Roman" w:cs="Times New Roman"/>
          <w:sz w:val="24"/>
          <w:szCs w:val="24"/>
        </w:rPr>
        <w:t>s</w:t>
      </w:r>
      <w:r w:rsidRPr="002E400D">
        <w:rPr>
          <w:rFonts w:ascii="Times New Roman" w:eastAsia="Times New Roman" w:hAnsi="Times New Roman" w:cs="Times New Roman"/>
          <w:sz w:val="24"/>
          <w:szCs w:val="24"/>
        </w:rPr>
        <w:t xml:space="preserve"> at 3428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3370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and 3448 cm</w:t>
      </w:r>
      <w:r w:rsidRPr="002E400D">
        <w:rPr>
          <w:rFonts w:ascii="Times New Roman" w:eastAsia="Times New Roman" w:hAnsi="Times New Roman" w:cs="Times New Roman"/>
          <w:sz w:val="24"/>
          <w:szCs w:val="24"/>
          <w:vertAlign w:val="superscript"/>
        </w:rPr>
        <w:t>-1</w:t>
      </w:r>
      <w:r w:rsidR="002C4862" w:rsidRPr="002E400D">
        <w:rPr>
          <w:rFonts w:ascii="Times New Roman" w:eastAsia="Times New Roman" w:hAnsi="Times New Roman" w:cs="Times New Roman"/>
          <w:sz w:val="24"/>
          <w:szCs w:val="24"/>
        </w:rPr>
        <w:t>indicate the</w:t>
      </w:r>
      <w:r w:rsidRPr="002E400D">
        <w:rPr>
          <w:rFonts w:ascii="Times New Roman" w:eastAsia="Times New Roman" w:hAnsi="Times New Roman" w:cs="Times New Roman"/>
          <w:sz w:val="24"/>
          <w:szCs w:val="24"/>
        </w:rPr>
        <w:t xml:space="preserve"> O-H </w:t>
      </w:r>
      <w:r w:rsidR="002C4862" w:rsidRPr="002E400D">
        <w:rPr>
          <w:rFonts w:ascii="Times New Roman" w:eastAsia="Times New Roman" w:hAnsi="Times New Roman" w:cs="Times New Roman"/>
          <w:sz w:val="24"/>
          <w:szCs w:val="24"/>
        </w:rPr>
        <w:t>stretching vibration</w:t>
      </w:r>
      <w:r w:rsidR="0075140D" w:rsidRPr="002E400D">
        <w:rPr>
          <w:rFonts w:ascii="Times New Roman" w:eastAsia="Times New Roman" w:hAnsi="Times New Roman" w:cs="Times New Roman"/>
          <w:sz w:val="24"/>
          <w:szCs w:val="24"/>
        </w:rPr>
        <w:t xml:space="preserve">. </w:t>
      </w:r>
      <w:r w:rsidR="002F42CA" w:rsidRPr="002E400D">
        <w:rPr>
          <w:rFonts w:ascii="Times New Roman" w:eastAsia="Times New Roman" w:hAnsi="Times New Roman" w:cs="Times New Roman"/>
          <w:sz w:val="24"/>
          <w:szCs w:val="24"/>
        </w:rPr>
        <w:t>Similarly, a</w:t>
      </w:r>
      <w:r w:rsidR="0075140D" w:rsidRPr="002E400D">
        <w:rPr>
          <w:rFonts w:ascii="Times New Roman" w:eastAsia="Times New Roman" w:hAnsi="Times New Roman" w:cs="Times New Roman"/>
          <w:sz w:val="24"/>
          <w:szCs w:val="24"/>
        </w:rPr>
        <w:t xml:space="preserve"> previous finding showed the presence of O-H group in the 3371-3212 cm</w:t>
      </w:r>
      <w:r w:rsidR="0049559F" w:rsidRPr="002E400D">
        <w:rPr>
          <w:rFonts w:ascii="Times New Roman" w:eastAsia="Times New Roman" w:hAnsi="Times New Roman" w:cs="Times New Roman"/>
          <w:sz w:val="24"/>
          <w:szCs w:val="24"/>
          <w:vertAlign w:val="superscript"/>
        </w:rPr>
        <w:t>-1</w:t>
      </w:r>
      <w:r w:rsidR="0049559F" w:rsidRPr="002E400D">
        <w:rPr>
          <w:rFonts w:ascii="Times New Roman" w:eastAsia="Times New Roman" w:hAnsi="Times New Roman" w:cs="Times New Roman"/>
          <w:sz w:val="24"/>
          <w:szCs w:val="24"/>
        </w:rPr>
        <w:t xml:space="preserve"> region of the spectrum </w:t>
      </w:r>
      <w:sdt>
        <w:sdtPr>
          <w:rPr>
            <w:rFonts w:ascii="Times New Roman" w:eastAsia="Times New Roman" w:hAnsi="Times New Roman" w:cs="Times New Roman"/>
            <w:color w:val="000000"/>
            <w:sz w:val="24"/>
            <w:szCs w:val="24"/>
          </w:rPr>
          <w:tag w:val="MENDELEY_CITATION_v3_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"/>
          <w:id w:val="-670483745"/>
          <w:placeholder>
            <w:docPart w:val="DefaultPlaceholder_-1854013440"/>
          </w:placeholder>
        </w:sdtPr>
        <w:sdtContent>
          <w:r w:rsidR="004902B5" w:rsidRPr="004902B5">
            <w:rPr>
              <w:rFonts w:ascii="Times New Roman" w:eastAsia="Times New Roman" w:hAnsi="Times New Roman" w:cs="Times New Roman"/>
              <w:color w:val="000000"/>
              <w:sz w:val="24"/>
              <w:szCs w:val="24"/>
            </w:rPr>
            <w:t>(Nzilu et al., 2023)</w:t>
          </w:r>
        </w:sdtContent>
      </w:sdt>
      <w:r w:rsidR="0049559F" w:rsidRPr="002E400D">
        <w:rPr>
          <w:rFonts w:ascii="Times New Roman" w:eastAsia="Times New Roman" w:hAnsi="Times New Roman" w:cs="Times New Roman"/>
          <w:sz w:val="24"/>
          <w:szCs w:val="24"/>
        </w:rPr>
        <w:t>.</w:t>
      </w:r>
      <w:r w:rsidR="0075140D" w:rsidRPr="002E400D">
        <w:rPr>
          <w:rFonts w:ascii="Times New Roman" w:eastAsia="Times New Roman" w:hAnsi="Times New Roman" w:cs="Times New Roman"/>
          <w:sz w:val="24"/>
          <w:szCs w:val="24"/>
        </w:rPr>
        <w:t>T</w:t>
      </w:r>
      <w:r w:rsidRPr="002E400D">
        <w:rPr>
          <w:rFonts w:ascii="Times New Roman" w:eastAsia="Times New Roman" w:hAnsi="Times New Roman" w:cs="Times New Roman"/>
          <w:sz w:val="24"/>
          <w:szCs w:val="24"/>
        </w:rPr>
        <w:t>he peak</w:t>
      </w:r>
      <w:r w:rsidR="00F17115" w:rsidRPr="002E400D">
        <w:rPr>
          <w:rFonts w:ascii="Times New Roman" w:eastAsia="Times New Roman" w:hAnsi="Times New Roman" w:cs="Times New Roman"/>
          <w:sz w:val="24"/>
          <w:szCs w:val="24"/>
        </w:rPr>
        <w:t>s</w:t>
      </w:r>
      <w:r w:rsidRPr="002E400D">
        <w:rPr>
          <w:rFonts w:ascii="Times New Roman" w:eastAsia="Times New Roman" w:hAnsi="Times New Roman" w:cs="Times New Roman"/>
          <w:sz w:val="24"/>
          <w:szCs w:val="24"/>
        </w:rPr>
        <w:t xml:space="preserve"> at 1618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1622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and 1625 cm</w:t>
      </w:r>
      <w:r w:rsidRPr="002E400D">
        <w:rPr>
          <w:rFonts w:ascii="Times New Roman" w:eastAsia="Times New Roman" w:hAnsi="Times New Roman" w:cs="Times New Roman"/>
          <w:sz w:val="24"/>
          <w:szCs w:val="24"/>
          <w:vertAlign w:val="superscript"/>
        </w:rPr>
        <w:t>-1</w:t>
      </w:r>
      <w:r w:rsidR="00F17115" w:rsidRPr="002E400D">
        <w:rPr>
          <w:rFonts w:ascii="Times New Roman" w:eastAsia="Times New Roman" w:hAnsi="Times New Roman" w:cs="Times New Roman"/>
          <w:sz w:val="24"/>
          <w:szCs w:val="24"/>
        </w:rPr>
        <w:t xml:space="preserve">correspond </w:t>
      </w:r>
      <w:r w:rsidRPr="002E400D">
        <w:rPr>
          <w:rFonts w:ascii="Times New Roman" w:eastAsia="Times New Roman" w:hAnsi="Times New Roman" w:cs="Times New Roman"/>
          <w:sz w:val="24"/>
          <w:szCs w:val="24"/>
        </w:rPr>
        <w:t>to the bending vibration of O-H groups in the plant. The bands at 2915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2890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of the spectrum indicated the presence of C-H stretching frequencies in the plant. The peaks at 1448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1435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and 1442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of the spectrum are assigned to the lactone functional group in the plant while the peaks at 1068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1096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and 1040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correspond to the amino groups present in the plant extracts. The peaks at 1286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1225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and 1337 cm</w:t>
      </w:r>
      <w:r w:rsidRPr="002E400D">
        <w:rPr>
          <w:rFonts w:ascii="Times New Roman" w:eastAsia="Times New Roman" w:hAnsi="Times New Roman" w:cs="Times New Roman"/>
          <w:sz w:val="24"/>
          <w:szCs w:val="24"/>
          <w:vertAlign w:val="superscript"/>
        </w:rPr>
        <w:t>-1</w:t>
      </w:r>
      <w:r w:rsidR="00F17115" w:rsidRPr="002E400D">
        <w:rPr>
          <w:rFonts w:ascii="Times New Roman" w:eastAsia="Times New Roman" w:hAnsi="Times New Roman" w:cs="Times New Roman"/>
          <w:sz w:val="24"/>
          <w:szCs w:val="24"/>
        </w:rPr>
        <w:t>indicate</w:t>
      </w:r>
      <w:r w:rsidRPr="002E400D">
        <w:rPr>
          <w:rFonts w:ascii="Times New Roman" w:eastAsia="Times New Roman" w:hAnsi="Times New Roman" w:cs="Times New Roman"/>
          <w:sz w:val="24"/>
          <w:szCs w:val="24"/>
        </w:rPr>
        <w:t xml:space="preserve"> the C-C </w:t>
      </w:r>
      <w:r w:rsidR="00F17115" w:rsidRPr="002E400D">
        <w:rPr>
          <w:rFonts w:ascii="Times New Roman" w:eastAsia="Times New Roman" w:hAnsi="Times New Roman" w:cs="Times New Roman"/>
          <w:sz w:val="24"/>
          <w:szCs w:val="24"/>
        </w:rPr>
        <w:t>stretching vibration</w:t>
      </w:r>
      <w:r w:rsidRPr="002E400D">
        <w:rPr>
          <w:rFonts w:ascii="Times New Roman" w:eastAsia="Times New Roman" w:hAnsi="Times New Roman" w:cs="Times New Roman"/>
          <w:sz w:val="24"/>
          <w:szCs w:val="24"/>
        </w:rPr>
        <w:t>. The peaks observed in 2386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2383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and 2381 cm</w:t>
      </w:r>
      <w:r w:rsidRPr="002E400D">
        <w:rPr>
          <w:rFonts w:ascii="Times New Roman" w:eastAsia="Times New Roman" w:hAnsi="Times New Roman" w:cs="Times New Roman"/>
          <w:sz w:val="24"/>
          <w:szCs w:val="24"/>
          <w:vertAlign w:val="superscript"/>
        </w:rPr>
        <w:t xml:space="preserve">-1 </w:t>
      </w:r>
      <w:r w:rsidRPr="002E400D">
        <w:rPr>
          <w:rFonts w:ascii="Times New Roman" w:eastAsia="Times New Roman" w:hAnsi="Times New Roman" w:cs="Times New Roman"/>
          <w:sz w:val="24"/>
          <w:szCs w:val="24"/>
        </w:rPr>
        <w:t>indicated the presence of SH group in the plant. The peaks at 1448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1435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and 1442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are assigned to the lactone functional group in the plant. Peaks observed in 620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and 618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and 617 cm</w:t>
      </w:r>
      <w:r w:rsidRPr="002E400D">
        <w:rPr>
          <w:rFonts w:ascii="Times New Roman" w:eastAsia="Times New Roman" w:hAnsi="Times New Roman" w:cs="Times New Roman"/>
          <w:sz w:val="24"/>
          <w:szCs w:val="24"/>
          <w:vertAlign w:val="superscript"/>
        </w:rPr>
        <w:t>-1</w:t>
      </w:r>
      <w:r w:rsidRPr="002E400D">
        <w:rPr>
          <w:rFonts w:ascii="Times New Roman" w:eastAsia="Times New Roman" w:hAnsi="Times New Roman" w:cs="Times New Roman"/>
          <w:sz w:val="24"/>
          <w:szCs w:val="24"/>
        </w:rPr>
        <w:t xml:space="preserve"> related to the stretching vibration of </w:t>
      </w:r>
      <w:r w:rsidR="003A4922"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w:t>
      </w:r>
    </w:p>
    <w:p w:rsidR="00747A68" w:rsidRPr="002E400D" w:rsidRDefault="00682778" w:rsidP="00ED3EE9">
      <w:pPr>
        <w:keepNext/>
        <w:spacing w:after="240" w:line="360" w:lineRule="auto"/>
        <w:jc w:val="center"/>
        <w:rPr>
          <w:rFonts w:ascii="Times New Roman" w:hAnsi="Times New Roman" w:cs="Times New Roman"/>
          <w:sz w:val="24"/>
          <w:szCs w:val="24"/>
        </w:rPr>
      </w:pPr>
      <w:r w:rsidRPr="002E400D">
        <w:rPr>
          <w:rFonts w:ascii="Times New Roman" w:hAnsi="Times New Roman" w:cs="Times New Roman"/>
          <w:noProof/>
          <w:sz w:val="24"/>
          <w:szCs w:val="24"/>
          <w:lang w:val="en-US" w:eastAsia="en-US" w:bidi="ar-SA"/>
        </w:rPr>
        <w:drawing>
          <wp:inline distT="0" distB="0" distL="114300" distR="114300">
            <wp:extent cx="5132982" cy="383150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0"/>
                    <a:srcRect/>
                    <a:stretch>
                      <a:fillRect/>
                    </a:stretch>
                  </pic:blipFill>
                  <pic:spPr>
                    <a:xfrm>
                      <a:off x="0" y="0"/>
                      <a:ext cx="5149765" cy="3844032"/>
                    </a:xfrm>
                    <a:prstGeom prst="rect">
                      <a:avLst/>
                    </a:prstGeom>
                  </pic:spPr>
                </pic:pic>
              </a:graphicData>
            </a:graphic>
          </wp:inline>
        </w:drawing>
      </w:r>
    </w:p>
    <w:p w:rsidR="00747A68" w:rsidRPr="002E400D" w:rsidRDefault="00B73982" w:rsidP="00ED3EE9">
      <w:pPr>
        <w:keepNext/>
        <w:spacing w:after="240" w:line="360" w:lineRule="auto"/>
        <w:jc w:val="center"/>
        <w:rPr>
          <w:rFonts w:ascii="Times New Roman" w:hAnsi="Times New Roman" w:cs="Times New Roman"/>
          <w:sz w:val="24"/>
          <w:szCs w:val="24"/>
        </w:rPr>
      </w:pPr>
      <w:r w:rsidRPr="002E400D">
        <w:rPr>
          <w:rFonts w:ascii="Times New Roman" w:eastAsia="Times New Roman" w:hAnsi="Times New Roman" w:cs="Times New Roman"/>
          <w:b/>
          <w:sz w:val="24"/>
          <w:szCs w:val="24"/>
        </w:rPr>
        <w:t>Figure 3.</w:t>
      </w:r>
      <w:r w:rsidRPr="002E400D">
        <w:rPr>
          <w:rFonts w:ascii="Times New Roman" w:eastAsia="Times New Roman" w:hAnsi="Times New Roman" w:cs="Times New Roman"/>
          <w:sz w:val="24"/>
          <w:szCs w:val="24"/>
        </w:rPr>
        <w:t xml:space="preserve"> FTIR spectra of the copper oxide nanoparticles.</w:t>
      </w:r>
    </w:p>
    <w:p w:rsidR="00747A68" w:rsidRPr="002E400D" w:rsidRDefault="00682778" w:rsidP="00ED3EE9">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Overall, the results show that the phenol, lactone, thiol, ester, and alcohol groups</w:t>
      </w:r>
      <w:r w:rsidR="00CC648B" w:rsidRPr="002E400D">
        <w:rPr>
          <w:rFonts w:ascii="Times New Roman" w:eastAsia="Times New Roman" w:hAnsi="Times New Roman" w:cs="Times New Roman"/>
          <w:sz w:val="24"/>
          <w:szCs w:val="24"/>
        </w:rPr>
        <w:t xml:space="preserve"> in the plant extracts</w:t>
      </w:r>
      <w:r w:rsidRPr="002E400D">
        <w:rPr>
          <w:rFonts w:ascii="Times New Roman" w:eastAsia="Times New Roman" w:hAnsi="Times New Roman" w:cs="Times New Roman"/>
          <w:sz w:val="24"/>
          <w:szCs w:val="24"/>
        </w:rPr>
        <w:t xml:space="preserve"> are involved in the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w:t>
      </w:r>
      <w:r w:rsidR="002E0FFD" w:rsidRPr="002E400D">
        <w:rPr>
          <w:rFonts w:ascii="Times New Roman" w:eastAsia="Times New Roman" w:hAnsi="Times New Roman" w:cs="Times New Roman"/>
          <w:sz w:val="24"/>
          <w:szCs w:val="24"/>
        </w:rPr>
        <w:t xml:space="preserve"> formation</w:t>
      </w:r>
      <w:r w:rsidRPr="002E400D">
        <w:rPr>
          <w:rFonts w:ascii="Times New Roman" w:eastAsia="Times New Roman" w:hAnsi="Times New Roman" w:cs="Times New Roman"/>
          <w:sz w:val="24"/>
          <w:szCs w:val="24"/>
        </w:rPr>
        <w:t xml:space="preserve">. Moudgil et al. </w:t>
      </w:r>
      <w:sdt>
        <w:sdtPr>
          <w:rPr>
            <w:rFonts w:ascii="Times New Roman" w:eastAsia="Times New Roman" w:hAnsi="Times New Roman" w:cs="Times New Roman"/>
            <w:color w:val="000000"/>
            <w:sz w:val="24"/>
            <w:szCs w:val="24"/>
          </w:rPr>
          <w:tag w:val="MENDELEY_CITATION_v3_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"/>
          <w:id w:val="1559439938"/>
          <w:placeholder>
            <w:docPart w:val="BD3627DB1FD9498DAEE6465F41C481DD"/>
          </w:placeholder>
        </w:sdtPr>
        <w:sdtContent>
          <w:r w:rsidR="004902B5" w:rsidRPr="004902B5">
            <w:rPr>
              <w:rFonts w:ascii="Times New Roman" w:eastAsia="Times New Roman" w:hAnsi="Times New Roman" w:cs="Times New Roman"/>
              <w:color w:val="000000"/>
              <w:sz w:val="24"/>
              <w:szCs w:val="24"/>
            </w:rPr>
            <w:t>(Moudgil et al., 2022)</w:t>
          </w:r>
        </w:sdtContent>
      </w:sdt>
      <w:r w:rsidRPr="002E400D">
        <w:rPr>
          <w:rFonts w:ascii="Times New Roman" w:eastAsia="Times New Roman" w:hAnsi="Times New Roman" w:cs="Times New Roman"/>
          <w:sz w:val="24"/>
          <w:szCs w:val="24"/>
        </w:rPr>
        <w:t xml:space="preserve"> synthesized </w:t>
      </w:r>
      <w:r w:rsidR="00BF1DA5" w:rsidRPr="002E400D">
        <w:rPr>
          <w:rFonts w:ascii="Times New Roman" w:eastAsia="Times New Roman" w:hAnsi="Times New Roman" w:cs="Times New Roman"/>
          <w:sz w:val="24"/>
          <w:szCs w:val="24"/>
        </w:rPr>
        <w:t>CuONP</w:t>
      </w:r>
      <w:r w:rsidRPr="002E400D">
        <w:rPr>
          <w:rFonts w:ascii="Times New Roman" w:eastAsia="Times New Roman" w:hAnsi="Times New Roman" w:cs="Times New Roman"/>
          <w:sz w:val="24"/>
          <w:szCs w:val="24"/>
        </w:rPr>
        <w:t xml:space="preserve">s using </w:t>
      </w:r>
      <w:r w:rsidRPr="002E400D">
        <w:rPr>
          <w:rFonts w:ascii="Times New Roman" w:eastAsia="Times New Roman" w:hAnsi="Times New Roman" w:cs="Times New Roman"/>
          <w:i/>
          <w:sz w:val="24"/>
          <w:szCs w:val="24"/>
        </w:rPr>
        <w:t>Eichhornia crassipes</w:t>
      </w:r>
      <w:r w:rsidRPr="002E400D">
        <w:rPr>
          <w:rFonts w:ascii="Times New Roman" w:eastAsia="Times New Roman" w:hAnsi="Times New Roman" w:cs="Times New Roman"/>
          <w:sz w:val="24"/>
          <w:szCs w:val="24"/>
        </w:rPr>
        <w:t xml:space="preserve"> leaf extract. The FTIR results revealed the involvement of phenols, alkaloids, tannins and </w:t>
      </w:r>
      <w:r w:rsidR="004B6D03" w:rsidRPr="002E400D">
        <w:rPr>
          <w:rFonts w:ascii="Times New Roman" w:eastAsia="Times New Roman" w:hAnsi="Times New Roman" w:cs="Times New Roman"/>
          <w:sz w:val="24"/>
          <w:szCs w:val="24"/>
        </w:rPr>
        <w:t>flavonoids</w:t>
      </w:r>
      <w:r w:rsidRPr="002E400D">
        <w:rPr>
          <w:rFonts w:ascii="Times New Roman" w:eastAsia="Times New Roman" w:hAnsi="Times New Roman" w:cs="Times New Roman"/>
          <w:sz w:val="24"/>
          <w:szCs w:val="24"/>
        </w:rPr>
        <w:t xml:space="preserve"> in the formation of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The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 are stabilized by the biomolecules found in the plant extracts, which act as a capping agent</w:t>
      </w:r>
      <w:sdt>
        <w:sdtPr>
          <w:rPr>
            <w:rFonts w:ascii="Times New Roman" w:eastAsia="Times New Roman" w:hAnsi="Times New Roman" w:cs="Times New Roman"/>
            <w:color w:val="000000"/>
            <w:sz w:val="24"/>
            <w:szCs w:val="24"/>
          </w:rPr>
          <w:tag w:val="MENDELEY_CITATION_v3_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"/>
          <w:id w:val="-903217449"/>
          <w:placeholder>
            <w:docPart w:val="DefaultPlaceholder_-1854013440"/>
          </w:placeholder>
        </w:sdtPr>
        <w:sdtContent>
          <w:r w:rsidR="004902B5" w:rsidRPr="004902B5">
            <w:rPr>
              <w:rFonts w:ascii="Times New Roman" w:eastAsia="Times New Roman" w:hAnsi="Times New Roman" w:cs="Times New Roman"/>
              <w:color w:val="000000"/>
              <w:sz w:val="24"/>
              <w:szCs w:val="24"/>
            </w:rPr>
            <w:t>(Alshammari et al., 2023; Das et al., 2020)</w:t>
          </w:r>
        </w:sdtContent>
      </w:sdt>
      <w:r w:rsidR="0057023D" w:rsidRPr="002E400D">
        <w:rPr>
          <w:rFonts w:ascii="Times New Roman" w:eastAsia="Times New Roman" w:hAnsi="Times New Roman" w:cs="Times New Roman"/>
          <w:sz w:val="24"/>
          <w:szCs w:val="24"/>
        </w:rPr>
        <w:t>.</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3.1.3. UV-Vis Spectral Studies of Copper Oxide Nanoparticles</w:t>
      </w: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ab/>
      </w:r>
      <w:r w:rsidRPr="002E400D">
        <w:rPr>
          <w:rFonts w:ascii="Times New Roman" w:eastAsia="Times New Roman" w:hAnsi="Times New Roman" w:cs="Times New Roman"/>
          <w:sz w:val="24"/>
          <w:szCs w:val="24"/>
        </w:rPr>
        <w:t xml:space="preserve">The UV-Vis absorption spectra of the synthesized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are shown in the </w:t>
      </w:r>
      <w:r w:rsidR="00CD5E61" w:rsidRPr="002E400D">
        <w:rPr>
          <w:rFonts w:ascii="Times New Roman" w:eastAsia="Times New Roman" w:hAnsi="Times New Roman" w:cs="Times New Roman"/>
          <w:sz w:val="24"/>
          <w:szCs w:val="24"/>
        </w:rPr>
        <w:t>(</w:t>
      </w:r>
      <w:r w:rsidR="00B73982" w:rsidRPr="002E400D">
        <w:rPr>
          <w:rFonts w:ascii="Times New Roman" w:eastAsia="Times New Roman" w:hAnsi="Times New Roman" w:cs="Times New Roman"/>
          <w:sz w:val="24"/>
          <w:szCs w:val="24"/>
        </w:rPr>
        <w:t xml:space="preserve">figure </w:t>
      </w:r>
      <w:r w:rsidR="00CD5E61" w:rsidRPr="002E400D">
        <w:rPr>
          <w:rFonts w:ascii="Times New Roman" w:eastAsia="Times New Roman" w:hAnsi="Times New Roman" w:cs="Times New Roman"/>
          <w:sz w:val="24"/>
          <w:szCs w:val="24"/>
        </w:rPr>
        <w:t>4)</w:t>
      </w:r>
      <w:r w:rsidRPr="002E400D">
        <w:rPr>
          <w:rFonts w:ascii="Times New Roman" w:eastAsia="Times New Roman" w:hAnsi="Times New Roman" w:cs="Times New Roman"/>
          <w:sz w:val="24"/>
          <w:szCs w:val="24"/>
        </w:rPr>
        <w:t xml:space="preserve">given below. Usually, the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show a wavelength ranging from 280 nm to 360 nm. In this case, the bands observed around 300 nm are assigned as </w:t>
      </w:r>
      <w:r w:rsidRPr="002E400D">
        <w:rPr>
          <w:rFonts w:ascii="Times New Roman" w:hAnsi="Times New Roman" w:cs="Times New Roman"/>
          <w:sz w:val="24"/>
          <w:szCs w:val="24"/>
        </w:rPr>
        <w:t>σ-π</w:t>
      </w:r>
      <w:r w:rsidRPr="002E400D">
        <w:rPr>
          <w:rFonts w:ascii="Times New Roman" w:eastAsia="Noto Sans Symbols" w:hAnsi="Times New Roman" w:cs="Times New Roman"/>
          <w:sz w:val="24"/>
          <w:szCs w:val="24"/>
          <w:vertAlign w:val="superscript"/>
        </w:rPr>
        <w:t>*</w:t>
      </w:r>
      <w:r w:rsidRPr="002E400D">
        <w:rPr>
          <w:rFonts w:ascii="Times New Roman" w:eastAsia="Times New Roman" w:hAnsi="Times New Roman" w:cs="Times New Roman"/>
          <w:sz w:val="24"/>
          <w:szCs w:val="24"/>
        </w:rPr>
        <w:t>, and the absorption bands detected around 350 nm are assigned to π-π* transitionindicat</w:t>
      </w:r>
      <w:r w:rsidR="00157C11" w:rsidRPr="002E400D">
        <w:rPr>
          <w:rFonts w:ascii="Times New Roman" w:eastAsia="Times New Roman" w:hAnsi="Times New Roman" w:cs="Times New Roman"/>
          <w:sz w:val="24"/>
          <w:szCs w:val="24"/>
        </w:rPr>
        <w:t>ing</w:t>
      </w:r>
      <w:r w:rsidRPr="002E400D">
        <w:rPr>
          <w:rFonts w:ascii="Times New Roman" w:eastAsia="Times New Roman" w:hAnsi="Times New Roman" w:cs="Times New Roman"/>
          <w:sz w:val="24"/>
          <w:szCs w:val="24"/>
        </w:rPr>
        <w:t xml:space="preserve"> the </w:t>
      </w:r>
      <w:r w:rsidR="00492950" w:rsidRPr="002E400D">
        <w:rPr>
          <w:rFonts w:ascii="Times New Roman" w:eastAsia="Times New Roman" w:hAnsi="Times New Roman" w:cs="Times New Roman"/>
          <w:sz w:val="24"/>
          <w:szCs w:val="24"/>
        </w:rPr>
        <w:t>CuONP</w:t>
      </w:r>
      <w:r w:rsidR="00260FDD" w:rsidRPr="002E400D">
        <w:rPr>
          <w:rFonts w:ascii="Times New Roman" w:eastAsia="Times New Roman" w:hAnsi="Times New Roman" w:cs="Times New Roman"/>
          <w:sz w:val="24"/>
          <w:szCs w:val="24"/>
        </w:rPr>
        <w:t>s</w:t>
      </w:r>
      <w:r w:rsidR="00157C11" w:rsidRPr="002E400D">
        <w:rPr>
          <w:rFonts w:ascii="Times New Roman" w:eastAsia="Times New Roman" w:hAnsi="Times New Roman" w:cs="Times New Roman"/>
          <w:sz w:val="24"/>
          <w:szCs w:val="24"/>
        </w:rPr>
        <w:t xml:space="preserve">formation </w:t>
      </w:r>
      <w:r w:rsidR="005668A5" w:rsidRPr="002E400D">
        <w:rPr>
          <w:rFonts w:ascii="Times New Roman" w:eastAsia="Times New Roman" w:hAnsi="Times New Roman" w:cs="Times New Roman"/>
          <w:sz w:val="24"/>
          <w:szCs w:val="24"/>
        </w:rPr>
        <w:t>from the</w:t>
      </w:r>
      <w:r w:rsidRPr="002E400D">
        <w:rPr>
          <w:rFonts w:ascii="Times New Roman" w:eastAsia="Times New Roman" w:hAnsi="Times New Roman" w:cs="Times New Roman"/>
          <w:sz w:val="24"/>
          <w:szCs w:val="24"/>
        </w:rPr>
        <w:t xml:space="preserve"> plant extracts. Nanoparticles are actually formed by the reduction of copper sulphate by the </w:t>
      </w:r>
      <w:r w:rsidR="00CE5233" w:rsidRPr="002E400D">
        <w:rPr>
          <w:rFonts w:ascii="Times New Roman" w:eastAsia="Times New Roman" w:hAnsi="Times New Roman" w:cs="Times New Roman"/>
          <w:sz w:val="24"/>
          <w:szCs w:val="24"/>
        </w:rPr>
        <w:t>ion</w:t>
      </w:r>
      <w:r w:rsidR="00F72003" w:rsidRPr="002E400D">
        <w:rPr>
          <w:rFonts w:ascii="Times New Roman" w:eastAsia="Times New Roman" w:hAnsi="Times New Roman" w:cs="Times New Roman"/>
          <w:sz w:val="24"/>
          <w:szCs w:val="24"/>
        </w:rPr>
        <w:t>s</w:t>
      </w:r>
      <w:r w:rsidRPr="002E400D">
        <w:rPr>
          <w:rFonts w:ascii="Times New Roman" w:eastAsia="Times New Roman" w:hAnsi="Times New Roman" w:cs="Times New Roman"/>
          <w:sz w:val="24"/>
          <w:szCs w:val="24"/>
        </w:rPr>
        <w:t xml:space="preserve"> present in plant extracts</w:t>
      </w:r>
      <w:r w:rsidR="00F72003" w:rsidRPr="002E400D">
        <w:rPr>
          <w:rFonts w:ascii="Times New Roman" w:eastAsia="Times New Roman" w:hAnsi="Times New Roman" w:cs="Times New Roman"/>
          <w:sz w:val="24"/>
          <w:szCs w:val="24"/>
        </w:rPr>
        <w:t xml:space="preserve"> to form copper hydroxide</w:t>
      </w:r>
      <w:r w:rsidRPr="002E400D">
        <w:rPr>
          <w:rFonts w:ascii="Times New Roman" w:eastAsia="Times New Roman" w:hAnsi="Times New Roman" w:cs="Times New Roman"/>
          <w:sz w:val="24"/>
          <w:szCs w:val="24"/>
        </w:rPr>
        <w:t>.</w:t>
      </w:r>
      <w:r w:rsidR="00F72003" w:rsidRPr="002E400D">
        <w:rPr>
          <w:rFonts w:ascii="Times New Roman" w:eastAsia="Times New Roman" w:hAnsi="Times New Roman" w:cs="Times New Roman"/>
          <w:sz w:val="24"/>
          <w:szCs w:val="24"/>
        </w:rPr>
        <w:t xml:space="preserve"> Further decomposition by calcination reaction produces copper oxide nanoparticles </w:t>
      </w:r>
      <w:sdt>
        <w:sdtPr>
          <w:rPr>
            <w:rFonts w:ascii="Times New Roman" w:eastAsia="Times New Roman" w:hAnsi="Times New Roman" w:cs="Times New Roman"/>
            <w:color w:val="000000"/>
            <w:sz w:val="24"/>
            <w:szCs w:val="24"/>
          </w:rPr>
          <w:tag w:val="MENDELEY_CITATION_v3_eyJjaXRhdGlvbklEIjoiTUVOREVMRVlfQ0lUQVRJT05fYzA5NzA1MGQtYmEyZC00YjZmLTliMzYtMjdjYTRjZWMxNjE5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"/>
          <w:id w:val="315152225"/>
          <w:placeholder>
            <w:docPart w:val="DefaultPlaceholder_-1854013440"/>
          </w:placeholder>
        </w:sdtPr>
        <w:sdtContent>
          <w:r w:rsidR="004902B5" w:rsidRPr="004902B5">
            <w:rPr>
              <w:rFonts w:ascii="Times New Roman" w:eastAsia="Times New Roman" w:hAnsi="Times New Roman" w:cs="Times New Roman"/>
              <w:color w:val="000000"/>
              <w:sz w:val="24"/>
              <w:szCs w:val="24"/>
            </w:rPr>
            <w:t>(Karuppannan et al., 2021)</w:t>
          </w:r>
        </w:sdtContent>
      </w:sdt>
      <w:r w:rsidR="00F72003" w:rsidRPr="002E400D">
        <w:rPr>
          <w:rFonts w:ascii="Times New Roman" w:eastAsia="Times New Roman" w:hAnsi="Times New Roman" w:cs="Times New Roman"/>
          <w:sz w:val="24"/>
          <w:szCs w:val="24"/>
        </w:rPr>
        <w:t>.</w:t>
      </w:r>
      <w:r w:rsidR="00853C0B" w:rsidRPr="002E400D">
        <w:rPr>
          <w:rFonts w:ascii="Times New Roman" w:eastAsia="Times New Roman" w:hAnsi="Times New Roman" w:cs="Times New Roman"/>
          <w:sz w:val="24"/>
          <w:szCs w:val="24"/>
        </w:rPr>
        <w:t>Different plant extracts produce nanoparticles each having different absorption spectra</w:t>
      </w:r>
      <w:r w:rsidRPr="002E400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"/>
          <w:id w:val="-1072583593"/>
          <w:placeholder>
            <w:docPart w:val="6B549D8BCA164DF4A43CDB1F8F71FB88"/>
          </w:placeholder>
        </w:sdtPr>
        <w:sdtContent>
          <w:r w:rsidR="004902B5" w:rsidRPr="004902B5">
            <w:rPr>
              <w:rFonts w:eastAsia="Times New Roman"/>
              <w:color w:val="000000"/>
              <w:sz w:val="24"/>
            </w:rPr>
            <w:t>Nasrollahzadeh&amp; Mohammad Sajadi, (2015)</w:t>
          </w:r>
        </w:sdtContent>
      </w:sdt>
      <w:r w:rsidRPr="002E400D">
        <w:rPr>
          <w:rFonts w:ascii="Times New Roman" w:eastAsia="Times New Roman" w:hAnsi="Times New Roman" w:cs="Times New Roman"/>
          <w:sz w:val="24"/>
          <w:szCs w:val="24"/>
        </w:rPr>
        <w:t xml:space="preserve">synthesized </w:t>
      </w:r>
      <w:r w:rsidR="006017A1"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 using </w:t>
      </w:r>
      <w:r w:rsidRPr="002E400D">
        <w:rPr>
          <w:rFonts w:ascii="Times New Roman" w:eastAsia="Times New Roman" w:hAnsi="Times New Roman" w:cs="Times New Roman"/>
          <w:i/>
          <w:sz w:val="24"/>
          <w:szCs w:val="24"/>
        </w:rPr>
        <w:t>Ginkgo biloba</w:t>
      </w:r>
      <w:r w:rsidRPr="002E400D">
        <w:rPr>
          <w:rFonts w:ascii="Times New Roman" w:eastAsia="Times New Roman" w:hAnsi="Times New Roman" w:cs="Times New Roman"/>
          <w:sz w:val="24"/>
          <w:szCs w:val="24"/>
        </w:rPr>
        <w:t xml:space="preserve"> leaf extract </w:t>
      </w:r>
      <w:r w:rsidR="006017A1" w:rsidRPr="002E400D">
        <w:rPr>
          <w:rFonts w:ascii="Times New Roman" w:eastAsia="Times New Roman" w:hAnsi="Times New Roman" w:cs="Times New Roman"/>
          <w:sz w:val="24"/>
          <w:szCs w:val="24"/>
        </w:rPr>
        <w:t>having</w:t>
      </w:r>
      <w:r w:rsidRPr="002E400D">
        <w:rPr>
          <w:rFonts w:ascii="Times New Roman" w:eastAsia="Times New Roman" w:hAnsi="Times New Roman" w:cs="Times New Roman"/>
          <w:sz w:val="24"/>
          <w:szCs w:val="24"/>
        </w:rPr>
        <w:t xml:space="preserve"> an absorption peak at 269 nm. While using </w:t>
      </w:r>
      <w:r w:rsidRPr="002E400D">
        <w:rPr>
          <w:rFonts w:ascii="Times New Roman" w:eastAsia="Times New Roman" w:hAnsi="Times New Roman" w:cs="Times New Roman"/>
          <w:i/>
          <w:sz w:val="24"/>
          <w:szCs w:val="24"/>
        </w:rPr>
        <w:t>Ecliptaprostrata</w:t>
      </w:r>
      <w:r w:rsidRPr="002E400D">
        <w:rPr>
          <w:rFonts w:ascii="Times New Roman" w:eastAsia="Times New Roman" w:hAnsi="Times New Roman" w:cs="Times New Roman"/>
          <w:sz w:val="24"/>
          <w:szCs w:val="24"/>
        </w:rPr>
        <w:t xml:space="preserve"> leaf extracts, Chung et al., </w:t>
      </w:r>
      <w:sdt>
        <w:sdtPr>
          <w:rPr>
            <w:rFonts w:ascii="Times New Roman" w:eastAsia="Times New Roman" w:hAnsi="Times New Roman" w:cs="Times New Roman"/>
            <w:color w:val="000000"/>
            <w:sz w:val="24"/>
            <w:szCs w:val="24"/>
          </w:rPr>
          <w:tag w:val="MENDELEY_CITATION_v3_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"/>
          <w:id w:val="1537619628"/>
          <w:placeholder>
            <w:docPart w:val="AF67A3B9011C4C258BB3E1305A16D8E7"/>
          </w:placeholder>
        </w:sdtPr>
        <w:sdtContent>
          <w:r w:rsidR="004902B5" w:rsidRPr="004902B5">
            <w:rPr>
              <w:rFonts w:ascii="Times New Roman" w:eastAsia="Times New Roman" w:hAnsi="Times New Roman" w:cs="Times New Roman"/>
              <w:color w:val="000000"/>
              <w:sz w:val="24"/>
              <w:szCs w:val="24"/>
            </w:rPr>
            <w:t>(Chung et al., 2017)</w:t>
          </w:r>
        </w:sdtContent>
      </w:sdt>
      <w:r w:rsidRPr="002E400D">
        <w:rPr>
          <w:rFonts w:ascii="Times New Roman" w:eastAsia="Times New Roman" w:hAnsi="Times New Roman" w:cs="Times New Roman"/>
          <w:sz w:val="24"/>
          <w:szCs w:val="24"/>
        </w:rPr>
        <w:t xml:space="preserve">synthesized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 with an absorption peak at 565 nm. Fatma et al.,</w:t>
      </w:r>
      <w:sdt>
        <w:sdtPr>
          <w:rPr>
            <w:rFonts w:ascii="Times New Roman" w:eastAsia="Times New Roman" w:hAnsi="Times New Roman" w:cs="Times New Roman"/>
            <w:color w:val="000000"/>
            <w:sz w:val="24"/>
            <w:szCs w:val="24"/>
          </w:rPr>
          <w:tag w:val="MENDELEY_CITATION_v3_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"/>
          <w:id w:val="-1386874893"/>
          <w:placeholder>
            <w:docPart w:val="3BB73279769042A8A8AC6669AAEA6045"/>
          </w:placeholder>
        </w:sdtPr>
        <w:sdtContent>
          <w:r w:rsidR="004902B5" w:rsidRPr="004902B5">
            <w:rPr>
              <w:rFonts w:ascii="Times New Roman" w:eastAsia="Times New Roman" w:hAnsi="Times New Roman" w:cs="Times New Roman"/>
              <w:color w:val="000000"/>
              <w:sz w:val="24"/>
              <w:szCs w:val="24"/>
            </w:rPr>
            <w:t>(Fatma et al., 2017)</w:t>
          </w:r>
        </w:sdtContent>
      </w:sdt>
      <w:r w:rsidRPr="002E400D">
        <w:rPr>
          <w:rFonts w:ascii="Times New Roman" w:eastAsia="Times New Roman" w:hAnsi="Times New Roman" w:cs="Times New Roman"/>
          <w:sz w:val="24"/>
          <w:szCs w:val="24"/>
        </w:rPr>
        <w:t xml:space="preserve"> obtained </w:t>
      </w:r>
      <w:r w:rsidR="00EA00BC"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using </w:t>
      </w:r>
      <w:r w:rsidRPr="002E400D">
        <w:rPr>
          <w:rFonts w:ascii="Times New Roman" w:eastAsia="Times New Roman" w:hAnsi="Times New Roman" w:cs="Times New Roman"/>
          <w:i/>
          <w:sz w:val="24"/>
          <w:szCs w:val="24"/>
        </w:rPr>
        <w:t>Passiflora foetida</w:t>
      </w:r>
      <w:r w:rsidRPr="002E400D">
        <w:rPr>
          <w:rFonts w:ascii="Times New Roman" w:eastAsia="Times New Roman" w:hAnsi="Times New Roman" w:cs="Times New Roman"/>
          <w:sz w:val="24"/>
          <w:szCs w:val="24"/>
        </w:rPr>
        <w:t xml:space="preserve"> leaf extract, which absorbed the maximum at 350 nm of the spectrum, </w:t>
      </w:r>
      <w:r w:rsidR="00B73982" w:rsidRPr="002E400D">
        <w:rPr>
          <w:rFonts w:ascii="Times New Roman" w:eastAsia="Times New Roman" w:hAnsi="Times New Roman" w:cs="Times New Roman"/>
          <w:sz w:val="24"/>
          <w:szCs w:val="24"/>
        </w:rPr>
        <w:t>a similar result was observed in our study</w:t>
      </w:r>
      <w:r w:rsidRPr="002E400D">
        <w:rPr>
          <w:rFonts w:ascii="Times New Roman" w:eastAsia="Times New Roman" w:hAnsi="Times New Roman" w:cs="Times New Roman"/>
          <w:sz w:val="24"/>
          <w:szCs w:val="24"/>
        </w:rPr>
        <w:t>.</w:t>
      </w:r>
    </w:p>
    <w:p w:rsidR="00747A68" w:rsidRPr="002E400D" w:rsidRDefault="00682778" w:rsidP="00ED3EE9">
      <w:pPr>
        <w:spacing w:after="24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noProof/>
          <w:sz w:val="24"/>
          <w:szCs w:val="24"/>
          <w:lang w:val="en-US" w:eastAsia="en-US" w:bidi="ar-SA"/>
        </w:rPr>
        <w:drawing>
          <wp:inline distT="0" distB="0" distL="114300" distR="114300">
            <wp:extent cx="5811770" cy="242344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1">
                      <a:grayscl/>
                    </a:blip>
                    <a:srcRect/>
                    <a:stretch>
                      <a:fillRect/>
                    </a:stretch>
                  </pic:blipFill>
                  <pic:spPr>
                    <a:xfrm>
                      <a:off x="0" y="0"/>
                      <a:ext cx="5848603" cy="2438800"/>
                    </a:xfrm>
                    <a:prstGeom prst="rect">
                      <a:avLst/>
                    </a:prstGeom>
                    <a:solidFill>
                      <a:schemeClr val="accent1">
                        <a:lumMod val="20000"/>
                        <a:lumOff val="80000"/>
                      </a:schemeClr>
                    </a:solidFill>
                  </pic:spPr>
                </pic:pic>
              </a:graphicData>
            </a:graphic>
          </wp:inline>
        </w:drawing>
      </w:r>
    </w:p>
    <w:p w:rsidR="00747A68" w:rsidRPr="002E400D" w:rsidRDefault="00B73982" w:rsidP="00ED3EE9">
      <w:pPr>
        <w:keepNext/>
        <w:spacing w:after="240" w:line="360" w:lineRule="auto"/>
        <w:jc w:val="center"/>
        <w:rPr>
          <w:rFonts w:ascii="Times New Roman" w:hAnsi="Times New Roman" w:cs="Times New Roman"/>
          <w:sz w:val="24"/>
          <w:szCs w:val="24"/>
        </w:rPr>
      </w:pPr>
      <w:r w:rsidRPr="002E400D">
        <w:rPr>
          <w:rFonts w:ascii="Times New Roman" w:eastAsia="Times New Roman" w:hAnsi="Times New Roman" w:cs="Times New Roman"/>
          <w:b/>
          <w:sz w:val="24"/>
          <w:szCs w:val="24"/>
        </w:rPr>
        <w:t>Figure No.4</w:t>
      </w:r>
      <w:r w:rsidRPr="002E400D">
        <w:rPr>
          <w:rFonts w:ascii="Times New Roman" w:eastAsia="Times New Roman" w:hAnsi="Times New Roman" w:cs="Times New Roman"/>
          <w:sz w:val="24"/>
          <w:szCs w:val="24"/>
        </w:rPr>
        <w:t xml:space="preserve"> UV-Vis spectra of the (a) Plant extracts (b)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w:t>
      </w:r>
    </w:p>
    <w:p w:rsidR="00253979" w:rsidRPr="002E400D" w:rsidRDefault="00253979" w:rsidP="00ED3EE9">
      <w:pPr>
        <w:spacing w:after="240" w:line="360" w:lineRule="auto"/>
        <w:jc w:val="both"/>
        <w:rPr>
          <w:rFonts w:ascii="Times New Roman" w:eastAsia="Times New Roman" w:hAnsi="Times New Roman" w:cs="Times New Roman"/>
          <w:b/>
          <w:sz w:val="24"/>
          <w:szCs w:val="24"/>
        </w:rPr>
      </w:pP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3.2. Antioxidant Activity of Copper Oxide Nanoparticles:</w:t>
      </w:r>
    </w:p>
    <w:p w:rsidR="00747A68" w:rsidRPr="002E400D" w:rsidRDefault="00682778" w:rsidP="00ED3EE9">
      <w:pPr>
        <w:spacing w:after="24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3.2.1 DPPH Assay:</w:t>
      </w:r>
    </w:p>
    <w:p w:rsidR="00747A68" w:rsidRPr="002E400D" w:rsidRDefault="00682778" w:rsidP="00ED3EE9">
      <w:pPr>
        <w:spacing w:before="280" w:after="28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b/>
      </w:r>
      <w:r w:rsidR="001343B1" w:rsidRPr="002E400D">
        <w:rPr>
          <w:rFonts w:ascii="Times New Roman" w:eastAsia="Times New Roman" w:hAnsi="Times New Roman" w:cs="Times New Roman"/>
          <w:sz w:val="24"/>
          <w:szCs w:val="24"/>
        </w:rPr>
        <w:t xml:space="preserve">DPPH is one of the synthetic stable free </w:t>
      </w:r>
      <w:r w:rsidR="0010644B" w:rsidRPr="002E400D">
        <w:rPr>
          <w:rFonts w:ascii="Times New Roman" w:eastAsia="Times New Roman" w:hAnsi="Times New Roman" w:cs="Times New Roman"/>
          <w:sz w:val="24"/>
          <w:szCs w:val="24"/>
        </w:rPr>
        <w:t>radicals</w:t>
      </w:r>
      <w:r w:rsidR="001343B1" w:rsidRPr="002E400D">
        <w:rPr>
          <w:rFonts w:ascii="Times New Roman" w:eastAsia="Times New Roman" w:hAnsi="Times New Roman" w:cs="Times New Roman"/>
          <w:sz w:val="24"/>
          <w:szCs w:val="24"/>
        </w:rPr>
        <w:t xml:space="preserve"> that can be easily scavenged by antioxidants and the extent to which it is scavenged </w:t>
      </w:r>
      <w:r w:rsidR="0010644B" w:rsidRPr="002E400D">
        <w:rPr>
          <w:rFonts w:ascii="Times New Roman" w:eastAsia="Times New Roman" w:hAnsi="Times New Roman" w:cs="Times New Roman"/>
          <w:sz w:val="24"/>
          <w:szCs w:val="24"/>
        </w:rPr>
        <w:t>is assessed to check the antioxidant capacity of desired molecules</w:t>
      </w:r>
      <w:sdt>
        <w:sdtPr>
          <w:rPr>
            <w:rFonts w:ascii="Times New Roman" w:eastAsia="Times New Roman" w:hAnsi="Times New Roman" w:cs="Times New Roman"/>
            <w:color w:val="000000"/>
            <w:sz w:val="24"/>
            <w:szCs w:val="24"/>
          </w:rPr>
          <w:tag w:val="MENDELEY_CITATION_v3_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"/>
          <w:id w:val="-1132092016"/>
          <w:placeholder>
            <w:docPart w:val="DefaultPlaceholder_-1854013440"/>
          </w:placeholder>
        </w:sdtPr>
        <w:sdtContent>
          <w:r w:rsidR="004902B5" w:rsidRPr="004902B5">
            <w:rPr>
              <w:rFonts w:ascii="Times New Roman" w:eastAsia="Times New Roman" w:hAnsi="Times New Roman" w:cs="Times New Roman"/>
              <w:color w:val="000000"/>
              <w:sz w:val="24"/>
              <w:szCs w:val="24"/>
            </w:rPr>
            <w:t>(Dangana et al., 2023)</w:t>
          </w:r>
        </w:sdtContent>
      </w:sdt>
      <w:r w:rsidR="0010644B" w:rsidRPr="002E400D">
        <w:rPr>
          <w:rFonts w:ascii="Times New Roman" w:eastAsia="Times New Roman" w:hAnsi="Times New Roman" w:cs="Times New Roman"/>
          <w:sz w:val="24"/>
          <w:szCs w:val="24"/>
        </w:rPr>
        <w:t>.T</w:t>
      </w:r>
      <w:r w:rsidRPr="002E400D">
        <w:rPr>
          <w:rFonts w:ascii="Times New Roman" w:eastAsia="Times New Roman" w:hAnsi="Times New Roman" w:cs="Times New Roman"/>
          <w:sz w:val="24"/>
          <w:szCs w:val="24"/>
        </w:rPr>
        <w:t xml:space="preserve">he percentage of </w:t>
      </w:r>
      <w:r w:rsidR="008E1E1B" w:rsidRPr="002E400D">
        <w:rPr>
          <w:rFonts w:ascii="Times New Roman" w:eastAsia="Times New Roman" w:hAnsi="Times New Roman" w:cs="Times New Roman"/>
          <w:sz w:val="24"/>
          <w:szCs w:val="24"/>
        </w:rPr>
        <w:t>radical scavanging</w:t>
      </w:r>
      <w:r w:rsidRPr="002E400D">
        <w:rPr>
          <w:rFonts w:ascii="Times New Roman" w:eastAsia="Times New Roman" w:hAnsi="Times New Roman" w:cs="Times New Roman"/>
          <w:sz w:val="24"/>
          <w:szCs w:val="24"/>
        </w:rPr>
        <w:t xml:space="preserve"> activity exhibited by the synthesized copper oxide nanoparticles was assessed against standard ascorbic acid and is shown in </w:t>
      </w:r>
      <w:r w:rsidR="00B73982" w:rsidRPr="002E400D">
        <w:rPr>
          <w:rFonts w:ascii="Times New Roman" w:eastAsia="Times New Roman" w:hAnsi="Times New Roman" w:cs="Times New Roman"/>
          <w:sz w:val="24"/>
          <w:szCs w:val="24"/>
        </w:rPr>
        <w:t xml:space="preserve">Table </w:t>
      </w:r>
      <w:r w:rsidRPr="002E400D">
        <w:rPr>
          <w:rFonts w:ascii="Times New Roman" w:eastAsia="Times New Roman" w:hAnsi="Times New Roman" w:cs="Times New Roman"/>
          <w:sz w:val="24"/>
          <w:szCs w:val="24"/>
        </w:rPr>
        <w:t xml:space="preserve">1. In all </w:t>
      </w:r>
      <w:r w:rsidR="00785AEA" w:rsidRPr="002E400D">
        <w:rPr>
          <w:rFonts w:ascii="Times New Roman" w:eastAsia="Times New Roman" w:hAnsi="Times New Roman" w:cs="Times New Roman"/>
          <w:sz w:val="24"/>
          <w:szCs w:val="24"/>
        </w:rPr>
        <w:t>the tested nanoparticles</w:t>
      </w:r>
      <w:r w:rsidRPr="002E400D">
        <w:rPr>
          <w:rFonts w:ascii="Times New Roman" w:eastAsia="Times New Roman" w:hAnsi="Times New Roman" w:cs="Times New Roman"/>
          <w:sz w:val="24"/>
          <w:szCs w:val="24"/>
        </w:rPr>
        <w:t xml:space="preserve">, </w:t>
      </w:r>
      <w:r w:rsidRPr="002E400D">
        <w:rPr>
          <w:rFonts w:ascii="Times New Roman" w:eastAsia="Times New Roman" w:hAnsi="Times New Roman" w:cs="Times New Roman"/>
          <w:i/>
          <w:sz w:val="24"/>
          <w:szCs w:val="24"/>
        </w:rPr>
        <w:t>Nymphaea rubra-mediated</w:t>
      </w:r>
      <w:r w:rsidRPr="002E400D">
        <w:rPr>
          <w:rFonts w:ascii="Times New Roman" w:eastAsia="Times New Roman" w:hAnsi="Times New Roman" w:cs="Times New Roman"/>
          <w:sz w:val="24"/>
          <w:szCs w:val="24"/>
        </w:rPr>
        <w:t xml:space="preserve"> copper oxide nanoparticles exhibited higher antioxidant activit</w:t>
      </w:r>
      <w:r w:rsidR="001B069C" w:rsidRPr="002E400D">
        <w:rPr>
          <w:rFonts w:ascii="Times New Roman" w:eastAsia="Times New Roman" w:hAnsi="Times New Roman" w:cs="Times New Roman"/>
          <w:sz w:val="24"/>
          <w:szCs w:val="24"/>
        </w:rPr>
        <w:t>y (73.7%)</w:t>
      </w:r>
      <w:r w:rsidRPr="002E400D">
        <w:rPr>
          <w:rFonts w:ascii="Times New Roman" w:eastAsia="Times New Roman" w:hAnsi="Times New Roman" w:cs="Times New Roman"/>
          <w:sz w:val="24"/>
          <w:szCs w:val="24"/>
        </w:rPr>
        <w:t>, while</w:t>
      </w:r>
      <w:r w:rsidR="00AF4C4A" w:rsidRPr="002E400D">
        <w:rPr>
          <w:rFonts w:ascii="Times New Roman" w:eastAsia="Times New Roman" w:hAnsi="Times New Roman" w:cs="Times New Roman"/>
          <w:sz w:val="24"/>
          <w:szCs w:val="24"/>
        </w:rPr>
        <w:t xml:space="preserve"> those synthesized using</w:t>
      </w:r>
      <w:r w:rsidRPr="002E400D">
        <w:rPr>
          <w:rFonts w:ascii="Times New Roman" w:eastAsia="Times New Roman" w:hAnsi="Times New Roman" w:cs="Times New Roman"/>
          <w:i/>
          <w:sz w:val="24"/>
          <w:szCs w:val="24"/>
        </w:rPr>
        <w:t>Eichhornia crassipes</w:t>
      </w:r>
      <w:r w:rsidRPr="002E400D">
        <w:rPr>
          <w:rFonts w:ascii="Times New Roman" w:eastAsia="Times New Roman" w:hAnsi="Times New Roman" w:cs="Times New Roman"/>
          <w:sz w:val="24"/>
          <w:szCs w:val="24"/>
        </w:rPr>
        <w:t xml:space="preserve"> exhibited the least antioxidant activity</w:t>
      </w:r>
      <w:r w:rsidR="001B069C" w:rsidRPr="002E400D">
        <w:rPr>
          <w:rFonts w:ascii="Times New Roman" w:eastAsia="Times New Roman" w:hAnsi="Times New Roman" w:cs="Times New Roman"/>
          <w:sz w:val="24"/>
          <w:szCs w:val="24"/>
        </w:rPr>
        <w:t xml:space="preserve"> (65.2%)</w:t>
      </w:r>
      <w:r w:rsidRPr="002E400D">
        <w:rPr>
          <w:rFonts w:ascii="Times New Roman" w:eastAsia="Times New Roman" w:hAnsi="Times New Roman" w:cs="Times New Roman"/>
          <w:sz w:val="24"/>
          <w:szCs w:val="24"/>
        </w:rPr>
        <w:t>. The antioxidant activity exhibited by standard ascorbic acid was higher in all concentrations</w:t>
      </w:r>
      <w:r w:rsidR="00785AEA" w:rsidRPr="002E400D">
        <w:rPr>
          <w:rFonts w:ascii="Times New Roman" w:eastAsia="Times New Roman" w:hAnsi="Times New Roman" w:cs="Times New Roman"/>
          <w:sz w:val="24"/>
          <w:szCs w:val="24"/>
        </w:rPr>
        <w:t xml:space="preserve"> as it is a strong antioxidant</w:t>
      </w:r>
      <w:r w:rsidRPr="002E400D">
        <w:rPr>
          <w:rFonts w:ascii="Times New Roman" w:eastAsia="Times New Roman" w:hAnsi="Times New Roman" w:cs="Times New Roman"/>
          <w:sz w:val="24"/>
          <w:szCs w:val="24"/>
        </w:rPr>
        <w:t xml:space="preserve">. </w:t>
      </w:r>
      <w:r w:rsidR="007316E8" w:rsidRPr="00E33FD3">
        <w:rPr>
          <w:rFonts w:ascii="Times New Roman" w:eastAsia="Times New Roman" w:hAnsi="Times New Roman" w:cs="Times New Roman"/>
          <w:sz w:val="24"/>
          <w:szCs w:val="24"/>
          <w:highlight w:val="yellow"/>
        </w:rPr>
        <w:t>Previously,</w:t>
      </w:r>
      <w:sdt>
        <w:sdtPr>
          <w:rPr>
            <w:rFonts w:ascii="Times New Roman" w:eastAsia="Times New Roman" w:hAnsi="Times New Roman" w:cs="Times New Roman"/>
            <w:color w:val="000000"/>
            <w:sz w:val="24"/>
            <w:szCs w:val="24"/>
            <w:highlight w:val="yellow"/>
          </w:rPr>
          <w:tag w:val="MENDELEY_CITATION_v3_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"/>
          <w:id w:val="-1174261348"/>
          <w:placeholder>
            <w:docPart w:val="BFFC0470FFDC4D2BB48BBE5E58334637"/>
          </w:placeholder>
        </w:sdtPr>
        <w:sdtContent>
          <w:r w:rsidR="004902B5" w:rsidRPr="004902B5">
            <w:rPr>
              <w:rFonts w:ascii="Times New Roman" w:eastAsia="Times New Roman" w:hAnsi="Times New Roman" w:cs="Times New Roman"/>
              <w:color w:val="000000"/>
              <w:sz w:val="24"/>
              <w:szCs w:val="24"/>
              <w:highlight w:val="yellow"/>
            </w:rPr>
            <w:t>Das et al., (2020)</w:t>
          </w:r>
        </w:sdtContent>
      </w:sdt>
      <w:r w:rsidR="00B47615" w:rsidRPr="00E33FD3">
        <w:rPr>
          <w:rFonts w:ascii="Times New Roman" w:eastAsia="Times New Roman" w:hAnsi="Times New Roman" w:cs="Times New Roman"/>
          <w:sz w:val="24"/>
          <w:szCs w:val="24"/>
          <w:highlight w:val="yellow"/>
        </w:rPr>
        <w:t>synthesized</w:t>
      </w:r>
      <w:r w:rsidR="002758A2" w:rsidRPr="00E33FD3">
        <w:rPr>
          <w:rFonts w:ascii="Times New Roman" w:eastAsia="Times New Roman" w:hAnsi="Times New Roman" w:cs="Times New Roman"/>
          <w:sz w:val="24"/>
          <w:szCs w:val="24"/>
          <w:highlight w:val="yellow"/>
        </w:rPr>
        <w:t>CuONPs</w:t>
      </w:r>
      <w:r w:rsidR="00B47615" w:rsidRPr="00E33FD3">
        <w:rPr>
          <w:rFonts w:ascii="Times New Roman" w:eastAsia="Times New Roman" w:hAnsi="Times New Roman" w:cs="Times New Roman"/>
          <w:sz w:val="24"/>
          <w:szCs w:val="24"/>
          <w:highlight w:val="yellow"/>
        </w:rPr>
        <w:t>using</w:t>
      </w:r>
      <w:r w:rsidRPr="00E33FD3">
        <w:rPr>
          <w:rFonts w:ascii="Times New Roman" w:eastAsia="Times New Roman" w:hAnsi="Times New Roman" w:cs="Times New Roman"/>
          <w:i/>
          <w:sz w:val="24"/>
          <w:szCs w:val="24"/>
          <w:highlight w:val="yellow"/>
        </w:rPr>
        <w:t>Moringa oleifera</w:t>
      </w:r>
      <w:r w:rsidRPr="00E33FD3">
        <w:rPr>
          <w:rFonts w:ascii="Times New Roman" w:eastAsia="Times New Roman" w:hAnsi="Times New Roman" w:cs="Times New Roman"/>
          <w:sz w:val="24"/>
          <w:szCs w:val="24"/>
          <w:highlight w:val="yellow"/>
        </w:rPr>
        <w:t xml:space="preserve"> leaves</w:t>
      </w:r>
      <w:r w:rsidR="00A358E0" w:rsidRPr="00E33FD3">
        <w:rPr>
          <w:rFonts w:ascii="Times New Roman" w:eastAsia="Times New Roman" w:hAnsi="Times New Roman" w:cs="Times New Roman"/>
          <w:sz w:val="24"/>
          <w:szCs w:val="24"/>
          <w:highlight w:val="yellow"/>
        </w:rPr>
        <w:t>. In this</w:t>
      </w:r>
      <w:r w:rsidR="00514C9A" w:rsidRPr="00E33FD3">
        <w:rPr>
          <w:rFonts w:ascii="Times New Roman" w:eastAsia="Times New Roman" w:hAnsi="Times New Roman" w:cs="Times New Roman"/>
          <w:sz w:val="24"/>
          <w:szCs w:val="24"/>
          <w:highlight w:val="yellow"/>
        </w:rPr>
        <w:t xml:space="preserve"> study, the nanoparticles synthesized</w:t>
      </w:r>
      <w:r w:rsidR="00B47615" w:rsidRPr="00E33FD3">
        <w:rPr>
          <w:rFonts w:ascii="Times New Roman" w:eastAsia="Times New Roman" w:hAnsi="Times New Roman" w:cs="Times New Roman"/>
          <w:sz w:val="24"/>
          <w:szCs w:val="24"/>
          <w:highlight w:val="yellow"/>
        </w:rPr>
        <w:t xml:space="preserve"> showed</w:t>
      </w:r>
      <w:r w:rsidRPr="00E33FD3">
        <w:rPr>
          <w:rFonts w:ascii="Times New Roman" w:eastAsia="Times New Roman" w:hAnsi="Times New Roman" w:cs="Times New Roman"/>
          <w:sz w:val="24"/>
          <w:szCs w:val="24"/>
          <w:highlight w:val="yellow"/>
        </w:rPr>
        <w:t xml:space="preserve"> lower antioxidant activity</w:t>
      </w:r>
      <w:r w:rsidR="0051013F" w:rsidRPr="00E33FD3">
        <w:rPr>
          <w:rFonts w:ascii="Times New Roman" w:eastAsia="Times New Roman" w:hAnsi="Times New Roman" w:cs="Times New Roman"/>
          <w:sz w:val="24"/>
          <w:szCs w:val="24"/>
          <w:highlight w:val="yellow"/>
        </w:rPr>
        <w:t>(29.3)</w:t>
      </w:r>
      <w:r w:rsidR="00B47615" w:rsidRPr="00E33FD3">
        <w:rPr>
          <w:rFonts w:ascii="Times New Roman" w:eastAsia="Times New Roman" w:hAnsi="Times New Roman" w:cs="Times New Roman"/>
          <w:sz w:val="24"/>
          <w:szCs w:val="24"/>
          <w:highlight w:val="yellow"/>
        </w:rPr>
        <w:t>than the leaves extract</w:t>
      </w:r>
      <w:r w:rsidR="0051013F" w:rsidRPr="00E33FD3">
        <w:rPr>
          <w:rFonts w:ascii="Times New Roman" w:eastAsia="Times New Roman" w:hAnsi="Times New Roman" w:cs="Times New Roman"/>
          <w:sz w:val="24"/>
          <w:szCs w:val="24"/>
          <w:highlight w:val="yellow"/>
        </w:rPr>
        <w:t>(65.5%</w:t>
      </w:r>
      <w:r w:rsidR="001B069C" w:rsidRPr="00E33FD3">
        <w:rPr>
          <w:rFonts w:ascii="Times New Roman" w:eastAsia="Times New Roman" w:hAnsi="Times New Roman" w:cs="Times New Roman"/>
          <w:sz w:val="24"/>
          <w:szCs w:val="24"/>
          <w:highlight w:val="yellow"/>
        </w:rPr>
        <w:t>)</w:t>
      </w:r>
      <w:r w:rsidRPr="00E33FD3">
        <w:rPr>
          <w:rFonts w:ascii="Times New Roman" w:eastAsia="Times New Roman" w:hAnsi="Times New Roman" w:cs="Times New Roman"/>
          <w:sz w:val="24"/>
          <w:szCs w:val="24"/>
          <w:highlight w:val="yellow"/>
        </w:rPr>
        <w:t xml:space="preserve">. </w:t>
      </w:r>
      <w:r w:rsidR="00A358E0" w:rsidRPr="00E33FD3">
        <w:rPr>
          <w:rFonts w:ascii="Times New Roman" w:eastAsia="Times New Roman" w:hAnsi="Times New Roman" w:cs="Times New Roman"/>
          <w:sz w:val="24"/>
          <w:szCs w:val="24"/>
          <w:highlight w:val="yellow"/>
        </w:rPr>
        <w:t>In another study it was found</w:t>
      </w:r>
      <w:r w:rsidR="0033472C" w:rsidRPr="00E33FD3">
        <w:rPr>
          <w:rFonts w:ascii="Times New Roman" w:eastAsia="Times New Roman" w:hAnsi="Times New Roman" w:cs="Times New Roman"/>
          <w:sz w:val="24"/>
          <w:szCs w:val="24"/>
          <w:highlight w:val="yellow"/>
        </w:rPr>
        <w:t xml:space="preserve"> nanoparticles synthesized using </w:t>
      </w:r>
      <w:r w:rsidR="0033472C" w:rsidRPr="00E33FD3">
        <w:rPr>
          <w:rFonts w:ascii="Times New Roman" w:eastAsia="Times New Roman" w:hAnsi="Times New Roman" w:cs="Times New Roman"/>
          <w:i/>
          <w:iCs/>
          <w:sz w:val="24"/>
          <w:szCs w:val="24"/>
          <w:highlight w:val="yellow"/>
        </w:rPr>
        <w:t>Withaniasomnifera</w:t>
      </w:r>
      <w:r w:rsidR="0033472C" w:rsidRPr="00E33FD3">
        <w:rPr>
          <w:rFonts w:ascii="Times New Roman" w:eastAsia="Times New Roman" w:hAnsi="Times New Roman" w:cs="Times New Roman"/>
          <w:sz w:val="24"/>
          <w:szCs w:val="24"/>
          <w:highlight w:val="yellow"/>
        </w:rPr>
        <w:t xml:space="preserve"> showed </w:t>
      </w:r>
      <w:r w:rsidR="008B7648" w:rsidRPr="00E33FD3">
        <w:rPr>
          <w:rFonts w:ascii="Times New Roman" w:eastAsia="Times New Roman" w:hAnsi="Times New Roman" w:cs="Times New Roman"/>
          <w:sz w:val="24"/>
          <w:szCs w:val="24"/>
          <w:highlight w:val="yellow"/>
        </w:rPr>
        <w:t xml:space="preserve">62% of antioxidant activity </w:t>
      </w:r>
      <w:sdt>
        <w:sdtPr>
          <w:rPr>
            <w:rFonts w:ascii="Times New Roman" w:eastAsia="Times New Roman" w:hAnsi="Times New Roman" w:cs="Times New Roman"/>
            <w:color w:val="000000"/>
            <w:sz w:val="24"/>
            <w:szCs w:val="24"/>
            <w:highlight w:val="yellow"/>
          </w:rPr>
          <w:tag w:val="MENDELEY_CITATION_v3_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"/>
          <w:id w:val="277230447"/>
          <w:placeholder>
            <w:docPart w:val="DefaultPlaceholder_-1854013440"/>
          </w:placeholder>
        </w:sdtPr>
        <w:sdtContent>
          <w:r w:rsidR="004902B5" w:rsidRPr="004902B5">
            <w:rPr>
              <w:rFonts w:ascii="Times New Roman" w:eastAsia="Times New Roman" w:hAnsi="Times New Roman" w:cs="Times New Roman"/>
              <w:color w:val="000000"/>
              <w:sz w:val="24"/>
              <w:szCs w:val="24"/>
              <w:highlight w:val="yellow"/>
            </w:rPr>
            <w:t>(Shanmugapriya et al., 2022)</w:t>
          </w:r>
        </w:sdtContent>
      </w:sdt>
      <w:r w:rsidR="008B7648" w:rsidRPr="00E33FD3">
        <w:rPr>
          <w:rFonts w:ascii="Times New Roman" w:eastAsia="Times New Roman" w:hAnsi="Times New Roman" w:cs="Times New Roman"/>
          <w:sz w:val="24"/>
          <w:szCs w:val="24"/>
          <w:highlight w:val="yellow"/>
        </w:rPr>
        <w:t>.</w:t>
      </w:r>
      <w:r w:rsidR="00BE5478" w:rsidRPr="00E33FD3">
        <w:rPr>
          <w:rFonts w:ascii="Times New Roman" w:eastAsia="Times New Roman" w:hAnsi="Times New Roman" w:cs="Times New Roman"/>
          <w:sz w:val="24"/>
          <w:szCs w:val="24"/>
          <w:highlight w:val="yellow"/>
        </w:rPr>
        <w:t>However, the results of these studies were significantly lower than that of the current study.</w:t>
      </w:r>
    </w:p>
    <w:p w:rsidR="00747A68" w:rsidRPr="002E400D" w:rsidRDefault="00B73982"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Table 1. </w:t>
      </w:r>
      <w:r w:rsidRPr="002E400D">
        <w:rPr>
          <w:rFonts w:ascii="Times New Roman" w:eastAsia="Times New Roman" w:hAnsi="Times New Roman" w:cs="Times New Roman"/>
          <w:sz w:val="24"/>
          <w:szCs w:val="24"/>
        </w:rPr>
        <w:t xml:space="preserve">DPPH scavenging activity of the synthesized copper oxide nanoparticles against ascorbic acid. </w:t>
      </w:r>
    </w:p>
    <w:tbl>
      <w:tblPr>
        <w:tblStyle w:val="Style10"/>
        <w:tblW w:w="92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8"/>
        <w:gridCol w:w="721"/>
        <w:gridCol w:w="812"/>
        <w:gridCol w:w="721"/>
        <w:gridCol w:w="721"/>
        <w:gridCol w:w="752"/>
      </w:tblGrid>
      <w:tr w:rsidR="00ED3EE9" w:rsidRPr="002E400D">
        <w:trPr>
          <w:cantSplit/>
          <w:trHeight w:val="500"/>
          <w:jc w:val="center"/>
        </w:trPr>
        <w:tc>
          <w:tcPr>
            <w:tcW w:w="5498" w:type="dxa"/>
            <w:vMerge w:val="restart"/>
            <w:vAlign w:val="center"/>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Samples </w:t>
            </w:r>
          </w:p>
        </w:tc>
        <w:tc>
          <w:tcPr>
            <w:tcW w:w="3727" w:type="dxa"/>
            <w:gridSpan w:val="5"/>
            <w:vAlign w:val="center"/>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Percentage of radicals scavenged at different concentrations (</w:t>
            </w:r>
            <w:r w:rsidR="0087765D" w:rsidRPr="002E400D">
              <w:rPr>
                <w:rFonts w:ascii="Times New Roman" w:eastAsia="Times New Roman" w:hAnsi="Times New Roman" w:cs="Times New Roman"/>
                <w:b/>
                <w:sz w:val="24"/>
                <w:szCs w:val="24"/>
              </w:rPr>
              <w:t>µg</w:t>
            </w:r>
            <w:r w:rsidRPr="002E400D">
              <w:rPr>
                <w:rFonts w:ascii="Times New Roman" w:eastAsia="Times New Roman" w:hAnsi="Times New Roman" w:cs="Times New Roman"/>
                <w:b/>
                <w:sz w:val="24"/>
                <w:szCs w:val="24"/>
              </w:rPr>
              <w:t>/ml)</w:t>
            </w:r>
          </w:p>
        </w:tc>
      </w:tr>
      <w:tr w:rsidR="00ED3EE9" w:rsidRPr="002E400D">
        <w:trPr>
          <w:cantSplit/>
          <w:trHeight w:val="524"/>
          <w:jc w:val="center"/>
        </w:trPr>
        <w:tc>
          <w:tcPr>
            <w:tcW w:w="5498" w:type="dxa"/>
            <w:vMerge/>
            <w:vAlign w:val="center"/>
          </w:tcPr>
          <w:p w:rsidR="00747A68" w:rsidRPr="002E400D" w:rsidRDefault="00747A68" w:rsidP="00ED3EE9">
            <w:pPr>
              <w:widowControl w:val="0"/>
              <w:spacing w:after="0" w:line="360" w:lineRule="auto"/>
              <w:rPr>
                <w:rFonts w:ascii="Times New Roman" w:eastAsia="Times New Roman" w:hAnsi="Times New Roman" w:cs="Times New Roman"/>
                <w:sz w:val="24"/>
                <w:szCs w:val="24"/>
              </w:rPr>
            </w:pPr>
          </w:p>
        </w:tc>
        <w:tc>
          <w:tcPr>
            <w:tcW w:w="721" w:type="dxa"/>
            <w:vAlign w:val="center"/>
          </w:tcPr>
          <w:p w:rsidR="00747A68" w:rsidRPr="002E400D" w:rsidRDefault="0087765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1</w:t>
            </w:r>
            <w:r w:rsidR="00682778" w:rsidRPr="002E400D">
              <w:rPr>
                <w:rFonts w:ascii="Times New Roman" w:eastAsia="Times New Roman" w:hAnsi="Times New Roman" w:cs="Times New Roman"/>
                <w:b/>
                <w:sz w:val="24"/>
                <w:szCs w:val="24"/>
              </w:rPr>
              <w:t>0</w:t>
            </w:r>
          </w:p>
        </w:tc>
        <w:tc>
          <w:tcPr>
            <w:tcW w:w="812" w:type="dxa"/>
            <w:vAlign w:val="center"/>
          </w:tcPr>
          <w:p w:rsidR="00747A68" w:rsidRPr="002E400D" w:rsidRDefault="0087765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20</w:t>
            </w:r>
          </w:p>
        </w:tc>
        <w:tc>
          <w:tcPr>
            <w:tcW w:w="721" w:type="dxa"/>
            <w:vAlign w:val="center"/>
          </w:tcPr>
          <w:p w:rsidR="00747A68" w:rsidRPr="002E400D" w:rsidRDefault="0087765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30</w:t>
            </w:r>
          </w:p>
        </w:tc>
        <w:tc>
          <w:tcPr>
            <w:tcW w:w="721" w:type="dxa"/>
            <w:vAlign w:val="center"/>
          </w:tcPr>
          <w:p w:rsidR="00747A68" w:rsidRPr="002E400D" w:rsidRDefault="0087765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40</w:t>
            </w:r>
          </w:p>
        </w:tc>
        <w:tc>
          <w:tcPr>
            <w:tcW w:w="752" w:type="dxa"/>
            <w:vAlign w:val="center"/>
          </w:tcPr>
          <w:p w:rsidR="00747A68" w:rsidRPr="002E400D" w:rsidRDefault="0087765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5</w:t>
            </w:r>
            <w:r w:rsidR="00682778" w:rsidRPr="002E400D">
              <w:rPr>
                <w:rFonts w:ascii="Times New Roman" w:eastAsia="Times New Roman" w:hAnsi="Times New Roman" w:cs="Times New Roman"/>
                <w:b/>
                <w:sz w:val="24"/>
                <w:szCs w:val="24"/>
              </w:rPr>
              <w:t>0</w:t>
            </w:r>
          </w:p>
        </w:tc>
      </w:tr>
      <w:tr w:rsidR="00ED3EE9" w:rsidRPr="002E400D">
        <w:trPr>
          <w:trHeight w:val="500"/>
          <w:jc w:val="center"/>
        </w:trPr>
        <w:tc>
          <w:tcPr>
            <w:tcW w:w="5498" w:type="dxa"/>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Ascorbic Acid</w:t>
            </w:r>
          </w:p>
        </w:tc>
        <w:tc>
          <w:tcPr>
            <w:tcW w:w="721" w:type="dxa"/>
            <w:vAlign w:val="center"/>
          </w:tcPr>
          <w:p w:rsidR="00747A68" w:rsidRPr="002E400D" w:rsidRDefault="00FB4F4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w:t>
            </w:r>
            <w:r w:rsidR="00682778" w:rsidRPr="002E400D">
              <w:rPr>
                <w:rFonts w:ascii="Times New Roman" w:eastAsia="Times New Roman" w:hAnsi="Times New Roman" w:cs="Times New Roman"/>
                <w:sz w:val="24"/>
                <w:szCs w:val="24"/>
              </w:rPr>
              <w:t>5.2</w:t>
            </w:r>
          </w:p>
        </w:tc>
        <w:tc>
          <w:tcPr>
            <w:tcW w:w="812" w:type="dxa"/>
            <w:vAlign w:val="center"/>
          </w:tcPr>
          <w:p w:rsidR="00747A68" w:rsidRPr="002E400D" w:rsidRDefault="00FB4F4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74</w:t>
            </w:r>
            <w:r w:rsidR="00FC76B3" w:rsidRPr="002E400D">
              <w:rPr>
                <w:rFonts w:ascii="Times New Roman" w:eastAsia="Times New Roman" w:hAnsi="Times New Roman" w:cs="Times New Roman"/>
                <w:sz w:val="24"/>
                <w:szCs w:val="24"/>
              </w:rPr>
              <w:t>.6</w:t>
            </w:r>
          </w:p>
        </w:tc>
        <w:tc>
          <w:tcPr>
            <w:tcW w:w="721" w:type="dxa"/>
            <w:vAlign w:val="center"/>
          </w:tcPr>
          <w:p w:rsidR="00747A68" w:rsidRPr="002E400D" w:rsidRDefault="00FC76B3"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86.9</w:t>
            </w:r>
          </w:p>
        </w:tc>
        <w:tc>
          <w:tcPr>
            <w:tcW w:w="721" w:type="dxa"/>
            <w:vAlign w:val="center"/>
          </w:tcPr>
          <w:p w:rsidR="00747A68" w:rsidRPr="002E400D" w:rsidRDefault="00FC76B3"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91.4</w:t>
            </w:r>
          </w:p>
        </w:tc>
        <w:tc>
          <w:tcPr>
            <w:tcW w:w="752" w:type="dxa"/>
            <w:vAlign w:val="center"/>
          </w:tcPr>
          <w:p w:rsidR="00747A68" w:rsidRPr="002E400D" w:rsidRDefault="006B311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96.2</w:t>
            </w:r>
          </w:p>
        </w:tc>
      </w:tr>
      <w:tr w:rsidR="00ED3EE9" w:rsidRPr="002E400D">
        <w:trPr>
          <w:trHeight w:val="478"/>
          <w:jc w:val="center"/>
        </w:trPr>
        <w:tc>
          <w:tcPr>
            <w:tcW w:w="5498" w:type="dxa"/>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Nelumbo nucifera</w:t>
            </w:r>
            <w:r w:rsidRPr="002E400D">
              <w:rPr>
                <w:rFonts w:ascii="Times New Roman" w:eastAsia="Times New Roman" w:hAnsi="Times New Roman" w:cs="Times New Roman"/>
                <w:sz w:val="24"/>
                <w:szCs w:val="24"/>
              </w:rPr>
              <w:t>-mediated CuO nanoparticles</w:t>
            </w:r>
          </w:p>
        </w:tc>
        <w:tc>
          <w:tcPr>
            <w:tcW w:w="721" w:type="dxa"/>
            <w:vAlign w:val="center"/>
          </w:tcPr>
          <w:p w:rsidR="00747A68" w:rsidRPr="002E400D" w:rsidRDefault="006B311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14.9</w:t>
            </w:r>
          </w:p>
        </w:tc>
        <w:tc>
          <w:tcPr>
            <w:tcW w:w="812" w:type="dxa"/>
            <w:vAlign w:val="center"/>
          </w:tcPr>
          <w:p w:rsidR="00747A68" w:rsidRPr="002E400D" w:rsidRDefault="006B311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26.8</w:t>
            </w:r>
          </w:p>
        </w:tc>
        <w:tc>
          <w:tcPr>
            <w:tcW w:w="721" w:type="dxa"/>
            <w:vAlign w:val="center"/>
          </w:tcPr>
          <w:p w:rsidR="00747A68" w:rsidRPr="002E400D" w:rsidRDefault="006B311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w:t>
            </w:r>
            <w:r w:rsidR="006F4099" w:rsidRPr="002E400D">
              <w:rPr>
                <w:rFonts w:ascii="Times New Roman" w:eastAsia="Times New Roman" w:hAnsi="Times New Roman" w:cs="Times New Roman"/>
                <w:sz w:val="24"/>
                <w:szCs w:val="24"/>
              </w:rPr>
              <w:t>8</w:t>
            </w:r>
            <w:r w:rsidRPr="002E400D">
              <w:rPr>
                <w:rFonts w:ascii="Times New Roman" w:eastAsia="Times New Roman" w:hAnsi="Times New Roman" w:cs="Times New Roman"/>
                <w:sz w:val="24"/>
                <w:szCs w:val="24"/>
              </w:rPr>
              <w:t>.</w:t>
            </w:r>
            <w:r w:rsidR="006F4099" w:rsidRPr="002E400D">
              <w:rPr>
                <w:rFonts w:ascii="Times New Roman" w:eastAsia="Times New Roman" w:hAnsi="Times New Roman" w:cs="Times New Roman"/>
                <w:sz w:val="24"/>
                <w:szCs w:val="24"/>
              </w:rPr>
              <w:t>4</w:t>
            </w:r>
          </w:p>
        </w:tc>
        <w:tc>
          <w:tcPr>
            <w:tcW w:w="721" w:type="dxa"/>
            <w:vAlign w:val="center"/>
          </w:tcPr>
          <w:p w:rsidR="00747A68" w:rsidRPr="002E400D" w:rsidRDefault="006B311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w:t>
            </w:r>
            <w:r w:rsidR="006F4099" w:rsidRPr="002E400D">
              <w:rPr>
                <w:rFonts w:ascii="Times New Roman" w:eastAsia="Times New Roman" w:hAnsi="Times New Roman" w:cs="Times New Roman"/>
                <w:sz w:val="24"/>
                <w:szCs w:val="24"/>
              </w:rPr>
              <w:t>7</w:t>
            </w:r>
            <w:r w:rsidRPr="002E400D">
              <w:rPr>
                <w:rFonts w:ascii="Times New Roman" w:eastAsia="Times New Roman" w:hAnsi="Times New Roman" w:cs="Times New Roman"/>
                <w:sz w:val="24"/>
                <w:szCs w:val="24"/>
              </w:rPr>
              <w:t>.6</w:t>
            </w:r>
          </w:p>
        </w:tc>
        <w:tc>
          <w:tcPr>
            <w:tcW w:w="752" w:type="dxa"/>
            <w:vAlign w:val="center"/>
          </w:tcPr>
          <w:p w:rsidR="00747A68" w:rsidRPr="002E400D" w:rsidRDefault="00E037A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69</w:t>
            </w:r>
            <w:r w:rsidR="006F4099" w:rsidRPr="002E400D">
              <w:rPr>
                <w:rFonts w:ascii="Times New Roman" w:eastAsia="Times New Roman" w:hAnsi="Times New Roman" w:cs="Times New Roman"/>
                <w:sz w:val="24"/>
                <w:szCs w:val="24"/>
              </w:rPr>
              <w:t>.3</w:t>
            </w:r>
          </w:p>
        </w:tc>
      </w:tr>
      <w:tr w:rsidR="00ED3EE9" w:rsidRPr="002E400D">
        <w:trPr>
          <w:trHeight w:val="500"/>
          <w:jc w:val="center"/>
        </w:trPr>
        <w:tc>
          <w:tcPr>
            <w:tcW w:w="5498" w:type="dxa"/>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Nymphaea rubra</w:t>
            </w:r>
            <w:r w:rsidRPr="002E400D">
              <w:rPr>
                <w:rFonts w:ascii="Times New Roman" w:eastAsia="Times New Roman" w:hAnsi="Times New Roman" w:cs="Times New Roman"/>
                <w:sz w:val="24"/>
                <w:szCs w:val="24"/>
              </w:rPr>
              <w:t>-mediated CuO nanoparticles</w:t>
            </w:r>
          </w:p>
        </w:tc>
        <w:tc>
          <w:tcPr>
            <w:tcW w:w="721" w:type="dxa"/>
            <w:vAlign w:val="center"/>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w:t>
            </w:r>
            <w:r w:rsidR="00E037A5" w:rsidRPr="002E400D">
              <w:rPr>
                <w:rFonts w:ascii="Times New Roman" w:eastAsia="Times New Roman" w:hAnsi="Times New Roman" w:cs="Times New Roman"/>
                <w:sz w:val="24"/>
                <w:szCs w:val="24"/>
              </w:rPr>
              <w:t>8</w:t>
            </w:r>
            <w:r w:rsidRPr="002E400D">
              <w:rPr>
                <w:rFonts w:ascii="Times New Roman" w:eastAsia="Times New Roman" w:hAnsi="Times New Roman" w:cs="Times New Roman"/>
                <w:sz w:val="24"/>
                <w:szCs w:val="24"/>
              </w:rPr>
              <w:t>.</w:t>
            </w:r>
            <w:r w:rsidR="00E037A5" w:rsidRPr="002E400D">
              <w:rPr>
                <w:rFonts w:ascii="Times New Roman" w:eastAsia="Times New Roman" w:hAnsi="Times New Roman" w:cs="Times New Roman"/>
                <w:sz w:val="24"/>
                <w:szCs w:val="24"/>
              </w:rPr>
              <w:t>9</w:t>
            </w:r>
          </w:p>
        </w:tc>
        <w:tc>
          <w:tcPr>
            <w:tcW w:w="812" w:type="dxa"/>
            <w:vAlign w:val="center"/>
          </w:tcPr>
          <w:p w:rsidR="00747A68" w:rsidRPr="002E400D" w:rsidRDefault="00E037A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30.3</w:t>
            </w:r>
          </w:p>
        </w:tc>
        <w:tc>
          <w:tcPr>
            <w:tcW w:w="721" w:type="dxa"/>
            <w:vAlign w:val="center"/>
          </w:tcPr>
          <w:p w:rsidR="00747A68" w:rsidRPr="002E400D" w:rsidRDefault="009448B7"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44.8</w:t>
            </w:r>
          </w:p>
        </w:tc>
        <w:tc>
          <w:tcPr>
            <w:tcW w:w="721" w:type="dxa"/>
            <w:vAlign w:val="center"/>
          </w:tcPr>
          <w:p w:rsidR="00747A68" w:rsidRPr="002E400D" w:rsidRDefault="009448B7"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60.1</w:t>
            </w:r>
          </w:p>
        </w:tc>
        <w:tc>
          <w:tcPr>
            <w:tcW w:w="752" w:type="dxa"/>
            <w:vAlign w:val="center"/>
          </w:tcPr>
          <w:p w:rsidR="00747A68" w:rsidRPr="002E400D" w:rsidRDefault="00CA19F9"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w:t>
            </w:r>
            <w:r w:rsidR="009448B7" w:rsidRPr="002E400D">
              <w:rPr>
                <w:rFonts w:ascii="Times New Roman" w:eastAsia="Times New Roman" w:hAnsi="Times New Roman" w:cs="Times New Roman"/>
                <w:sz w:val="24"/>
                <w:szCs w:val="24"/>
              </w:rPr>
              <w:t>3</w:t>
            </w:r>
            <w:r w:rsidR="00E037A5" w:rsidRPr="002E400D">
              <w:rPr>
                <w:rFonts w:ascii="Times New Roman" w:eastAsia="Times New Roman" w:hAnsi="Times New Roman" w:cs="Times New Roman"/>
                <w:sz w:val="24"/>
                <w:szCs w:val="24"/>
              </w:rPr>
              <w:t>.7</w:t>
            </w:r>
          </w:p>
        </w:tc>
      </w:tr>
      <w:tr w:rsidR="00747A68" w:rsidRPr="002E400D">
        <w:trPr>
          <w:trHeight w:val="500"/>
          <w:jc w:val="center"/>
        </w:trPr>
        <w:tc>
          <w:tcPr>
            <w:tcW w:w="5498" w:type="dxa"/>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Eichhornia crassipes-</w:t>
            </w:r>
            <w:r w:rsidRPr="002E400D">
              <w:rPr>
                <w:rFonts w:ascii="Times New Roman" w:eastAsia="Times New Roman" w:hAnsi="Times New Roman" w:cs="Times New Roman"/>
                <w:sz w:val="24"/>
                <w:szCs w:val="24"/>
              </w:rPr>
              <w:t>mediated CuO nanoparticles</w:t>
            </w:r>
          </w:p>
        </w:tc>
        <w:tc>
          <w:tcPr>
            <w:tcW w:w="721" w:type="dxa"/>
            <w:vAlign w:val="center"/>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w:t>
            </w:r>
            <w:r w:rsidR="00086A98" w:rsidRPr="002E400D">
              <w:rPr>
                <w:rFonts w:ascii="Times New Roman" w:eastAsia="Times New Roman" w:hAnsi="Times New Roman" w:cs="Times New Roman"/>
                <w:sz w:val="24"/>
                <w:szCs w:val="24"/>
              </w:rPr>
              <w:t>4</w:t>
            </w:r>
            <w:r w:rsidRPr="002E400D">
              <w:rPr>
                <w:rFonts w:ascii="Times New Roman" w:eastAsia="Times New Roman" w:hAnsi="Times New Roman" w:cs="Times New Roman"/>
                <w:sz w:val="24"/>
                <w:szCs w:val="24"/>
              </w:rPr>
              <w:t>.0</w:t>
            </w:r>
          </w:p>
        </w:tc>
        <w:tc>
          <w:tcPr>
            <w:tcW w:w="812" w:type="dxa"/>
            <w:vAlign w:val="center"/>
          </w:tcPr>
          <w:p w:rsidR="00747A68" w:rsidRPr="002E400D" w:rsidRDefault="00086A9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w:t>
            </w:r>
            <w:r w:rsidR="00682778" w:rsidRPr="002E400D">
              <w:rPr>
                <w:rFonts w:ascii="Times New Roman" w:eastAsia="Times New Roman" w:hAnsi="Times New Roman" w:cs="Times New Roman"/>
                <w:sz w:val="24"/>
                <w:szCs w:val="24"/>
              </w:rPr>
              <w:t>8.5</w:t>
            </w:r>
          </w:p>
        </w:tc>
        <w:tc>
          <w:tcPr>
            <w:tcW w:w="721" w:type="dxa"/>
            <w:vAlign w:val="center"/>
          </w:tcPr>
          <w:p w:rsidR="00747A68" w:rsidRPr="002E400D" w:rsidRDefault="00086A9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w:t>
            </w:r>
            <w:r w:rsidR="00682778" w:rsidRPr="002E400D">
              <w:rPr>
                <w:rFonts w:ascii="Times New Roman" w:eastAsia="Times New Roman" w:hAnsi="Times New Roman" w:cs="Times New Roman"/>
                <w:sz w:val="24"/>
                <w:szCs w:val="24"/>
              </w:rPr>
              <w:t>9.8</w:t>
            </w:r>
          </w:p>
        </w:tc>
        <w:tc>
          <w:tcPr>
            <w:tcW w:w="721" w:type="dxa"/>
            <w:vAlign w:val="center"/>
          </w:tcPr>
          <w:p w:rsidR="00747A68" w:rsidRPr="002E400D" w:rsidRDefault="00086A9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52.6</w:t>
            </w:r>
          </w:p>
        </w:tc>
        <w:tc>
          <w:tcPr>
            <w:tcW w:w="752" w:type="dxa"/>
            <w:vAlign w:val="center"/>
          </w:tcPr>
          <w:p w:rsidR="00747A68" w:rsidRPr="002E400D" w:rsidRDefault="009448B7"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65.2</w:t>
            </w:r>
          </w:p>
        </w:tc>
      </w:tr>
    </w:tbl>
    <w:p w:rsidR="00747A68" w:rsidRPr="002E400D" w:rsidRDefault="00747A68" w:rsidP="00ED3EE9">
      <w:pPr>
        <w:spacing w:after="240" w:line="360" w:lineRule="auto"/>
        <w:jc w:val="both"/>
        <w:rPr>
          <w:rFonts w:ascii="Times New Roman" w:eastAsia="Times New Roman" w:hAnsi="Times New Roman" w:cs="Times New Roman"/>
          <w:sz w:val="24"/>
          <w:szCs w:val="24"/>
        </w:rPr>
      </w:pPr>
    </w:p>
    <w:p w:rsidR="00747A68" w:rsidRPr="002E400D" w:rsidRDefault="00682778" w:rsidP="00ED3EE9">
      <w:pPr>
        <w:spacing w:after="240" w:line="360" w:lineRule="auto"/>
        <w:jc w:val="both"/>
        <w:rPr>
          <w:rFonts w:ascii="Times New Roman" w:eastAsia="Times New Roman" w:hAnsi="Times New Roman" w:cs="Times New Roman"/>
          <w:sz w:val="24"/>
          <w:szCs w:val="24"/>
        </w:rPr>
      </w:pPr>
      <w:bookmarkStart w:id="3" w:name="_30j0zll" w:colFirst="0" w:colLast="0"/>
      <w:bookmarkEnd w:id="3"/>
      <w:r w:rsidRPr="002E400D">
        <w:rPr>
          <w:rFonts w:ascii="Times New Roman" w:eastAsia="Times New Roman" w:hAnsi="Times New Roman" w:cs="Times New Roman"/>
          <w:b/>
          <w:sz w:val="24"/>
          <w:szCs w:val="24"/>
        </w:rPr>
        <w:t>3.2.2 ABTS</w:t>
      </w:r>
      <w:r w:rsidRPr="002E400D">
        <w:rPr>
          <w:rFonts w:ascii="Times New Roman" w:eastAsia="Times New Roman" w:hAnsi="Times New Roman" w:cs="Times New Roman"/>
          <w:sz w:val="24"/>
          <w:szCs w:val="24"/>
          <w:vertAlign w:val="superscript"/>
        </w:rPr>
        <w:t>•+</w:t>
      </w:r>
      <w:r w:rsidRPr="002E400D">
        <w:rPr>
          <w:rFonts w:ascii="Times New Roman" w:eastAsia="Times New Roman" w:hAnsi="Times New Roman" w:cs="Times New Roman"/>
          <w:b/>
          <w:sz w:val="24"/>
          <w:szCs w:val="24"/>
        </w:rPr>
        <w:t xml:space="preserve"> Decolourisation Assay </w:t>
      </w:r>
    </w:p>
    <w:p w:rsidR="00747A68" w:rsidRPr="002E400D" w:rsidRDefault="00682778" w:rsidP="00ED3EE9">
      <w:pPr>
        <w:spacing w:before="280" w:after="28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b/>
        <w:t>ABTS</w:t>
      </w:r>
      <w:r w:rsidRPr="002E400D">
        <w:rPr>
          <w:rFonts w:ascii="Times New Roman" w:eastAsia="Times New Roman" w:hAnsi="Times New Roman" w:cs="Times New Roman"/>
          <w:sz w:val="24"/>
          <w:szCs w:val="24"/>
          <w:vertAlign w:val="superscript"/>
        </w:rPr>
        <w:t>•+</w:t>
      </w:r>
      <w:r w:rsidRPr="002E400D">
        <w:rPr>
          <w:rFonts w:ascii="Times New Roman" w:eastAsia="Times New Roman" w:hAnsi="Times New Roman" w:cs="Times New Roman"/>
          <w:sz w:val="24"/>
          <w:szCs w:val="24"/>
        </w:rPr>
        <w:t xml:space="preserve"> was used </w:t>
      </w:r>
      <w:r w:rsidR="00FF6DEA" w:rsidRPr="002E400D">
        <w:rPr>
          <w:rFonts w:ascii="Times New Roman" w:eastAsia="Times New Roman" w:hAnsi="Times New Roman" w:cs="Times New Roman"/>
          <w:sz w:val="24"/>
          <w:szCs w:val="24"/>
        </w:rPr>
        <w:t>as another assay to</w:t>
      </w:r>
      <w:r w:rsidRPr="002E400D">
        <w:rPr>
          <w:rFonts w:ascii="Times New Roman" w:eastAsia="Times New Roman" w:hAnsi="Times New Roman" w:cs="Times New Roman"/>
          <w:sz w:val="24"/>
          <w:szCs w:val="24"/>
        </w:rPr>
        <w:t xml:space="preserve"> determine the antioxidant capacity of the synthesized </w:t>
      </w:r>
      <w:r w:rsidR="0033390D"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and</w:t>
      </w:r>
      <w:r w:rsidR="000A5675" w:rsidRPr="002E400D">
        <w:rPr>
          <w:rFonts w:ascii="Times New Roman" w:eastAsia="Times New Roman" w:hAnsi="Times New Roman" w:cs="Times New Roman"/>
          <w:sz w:val="24"/>
          <w:szCs w:val="24"/>
        </w:rPr>
        <w:t xml:space="preserve"> the result of which</w:t>
      </w:r>
      <w:r w:rsidRPr="002E400D">
        <w:rPr>
          <w:rFonts w:ascii="Times New Roman" w:eastAsia="Times New Roman" w:hAnsi="Times New Roman" w:cs="Times New Roman"/>
          <w:sz w:val="24"/>
          <w:szCs w:val="24"/>
        </w:rPr>
        <w:t xml:space="preserve"> is given in </w:t>
      </w:r>
      <w:r w:rsidR="00B73982" w:rsidRPr="002E400D">
        <w:rPr>
          <w:rFonts w:ascii="Times New Roman" w:eastAsia="Times New Roman" w:hAnsi="Times New Roman" w:cs="Times New Roman"/>
          <w:sz w:val="24"/>
          <w:szCs w:val="24"/>
        </w:rPr>
        <w:t xml:space="preserve">Table </w:t>
      </w:r>
      <w:r w:rsidRPr="002E400D">
        <w:rPr>
          <w:rFonts w:ascii="Times New Roman" w:eastAsia="Times New Roman" w:hAnsi="Times New Roman" w:cs="Times New Roman"/>
          <w:sz w:val="24"/>
          <w:szCs w:val="24"/>
        </w:rPr>
        <w:t>2. The principle behind the assay is based on the interaction between the antioxidants and the ABTS</w:t>
      </w:r>
      <w:r w:rsidRPr="002E400D">
        <w:rPr>
          <w:rFonts w:ascii="Times New Roman" w:eastAsia="Times New Roman" w:hAnsi="Times New Roman" w:cs="Times New Roman"/>
          <w:sz w:val="24"/>
          <w:szCs w:val="24"/>
          <w:vertAlign w:val="superscript"/>
        </w:rPr>
        <w:t>•+</w:t>
      </w:r>
      <w:r w:rsidRPr="002E400D">
        <w:rPr>
          <w:rFonts w:ascii="Times New Roman" w:eastAsia="Times New Roman" w:hAnsi="Times New Roman" w:cs="Times New Roman"/>
          <w:sz w:val="24"/>
          <w:szCs w:val="24"/>
        </w:rPr>
        <w:t xml:space="preserve"> [2,2’-Azino-bis (3-ethylbenzothiazoline-6-sulfonic acid) diammonium salt] free radical cation. These interactions will produce a decolorization reaction, and the extent of decolorization is proportional to the inhibition percentage of the antioxidant</w:t>
      </w:r>
      <w:sdt>
        <w:sdtPr>
          <w:rPr>
            <w:rFonts w:ascii="Times New Roman" w:eastAsia="Times New Roman" w:hAnsi="Times New Roman" w:cs="Times New Roman"/>
            <w:color w:val="000000"/>
            <w:sz w:val="24"/>
            <w:szCs w:val="24"/>
          </w:rPr>
          <w:tag w:val="MENDELEY_CITATION_v3_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"/>
          <w:id w:val="-504979865"/>
          <w:placeholder>
            <w:docPart w:val="DefaultPlaceholder_-1854013440"/>
          </w:placeholder>
        </w:sdtPr>
        <w:sdtContent>
          <w:r w:rsidR="004902B5" w:rsidRPr="004902B5">
            <w:rPr>
              <w:rFonts w:ascii="Times New Roman" w:eastAsia="Times New Roman" w:hAnsi="Times New Roman" w:cs="Times New Roman"/>
              <w:color w:val="000000"/>
              <w:sz w:val="24"/>
              <w:szCs w:val="24"/>
            </w:rPr>
            <w:t>(Dong et al., 2015; Ilyasov et al., 2020)</w:t>
          </w:r>
        </w:sdtContent>
      </w:sdt>
      <w:r w:rsidRPr="002E400D">
        <w:rPr>
          <w:rFonts w:ascii="Times New Roman" w:eastAsia="Times New Roman" w:hAnsi="Times New Roman" w:cs="Times New Roman"/>
          <w:sz w:val="24"/>
          <w:szCs w:val="24"/>
        </w:rPr>
        <w:t xml:space="preserve">. </w:t>
      </w:r>
      <w:r w:rsidR="007D7538" w:rsidRPr="002E400D">
        <w:rPr>
          <w:rFonts w:ascii="Times New Roman" w:eastAsia="Times New Roman" w:hAnsi="Times New Roman" w:cs="Times New Roman"/>
          <w:sz w:val="24"/>
          <w:szCs w:val="24"/>
        </w:rPr>
        <w:t xml:space="preserve">In this study, the </w:t>
      </w:r>
      <w:r w:rsidR="001A0D29" w:rsidRPr="002E400D">
        <w:rPr>
          <w:rFonts w:ascii="Times New Roman" w:eastAsia="Times New Roman" w:hAnsi="Times New Roman" w:cs="Times New Roman"/>
          <w:sz w:val="24"/>
          <w:szCs w:val="24"/>
        </w:rPr>
        <w:t>c</w:t>
      </w:r>
      <w:r w:rsidR="007D7538" w:rsidRPr="002E400D">
        <w:rPr>
          <w:rFonts w:ascii="Times New Roman" w:eastAsia="Times New Roman" w:hAnsi="Times New Roman" w:cs="Times New Roman"/>
          <w:sz w:val="24"/>
          <w:szCs w:val="24"/>
        </w:rPr>
        <w:t xml:space="preserve">opper oxide nanoparticles showed </w:t>
      </w:r>
      <w:r w:rsidR="00EF3393" w:rsidRPr="002E400D">
        <w:rPr>
          <w:rFonts w:ascii="Times New Roman" w:eastAsia="Times New Roman" w:hAnsi="Times New Roman" w:cs="Times New Roman"/>
          <w:sz w:val="24"/>
          <w:szCs w:val="24"/>
        </w:rPr>
        <w:t xml:space="preserve">the decolourisation </w:t>
      </w:r>
      <w:r w:rsidR="004F63DB" w:rsidRPr="002E400D">
        <w:rPr>
          <w:rFonts w:ascii="Times New Roman" w:eastAsia="Times New Roman" w:hAnsi="Times New Roman" w:cs="Times New Roman"/>
          <w:sz w:val="24"/>
          <w:szCs w:val="24"/>
        </w:rPr>
        <w:t>potential</w:t>
      </w:r>
      <w:r w:rsidR="00EF3393" w:rsidRPr="002E400D">
        <w:rPr>
          <w:rFonts w:ascii="Times New Roman" w:eastAsia="Times New Roman" w:hAnsi="Times New Roman" w:cs="Times New Roman"/>
          <w:sz w:val="24"/>
          <w:szCs w:val="24"/>
        </w:rPr>
        <w:t xml:space="preserve"> in a</w:t>
      </w:r>
      <w:r w:rsidR="001A0D29" w:rsidRPr="002E400D">
        <w:rPr>
          <w:rFonts w:ascii="Times New Roman" w:eastAsia="Times New Roman" w:hAnsi="Times New Roman" w:cs="Times New Roman"/>
          <w:sz w:val="24"/>
          <w:szCs w:val="24"/>
        </w:rPr>
        <w:t xml:space="preserve"> dose dependent </w:t>
      </w:r>
      <w:r w:rsidR="00EF3393" w:rsidRPr="002E400D">
        <w:rPr>
          <w:rFonts w:ascii="Times New Roman" w:eastAsia="Times New Roman" w:hAnsi="Times New Roman" w:cs="Times New Roman"/>
          <w:sz w:val="24"/>
          <w:szCs w:val="24"/>
        </w:rPr>
        <w:t>manner</w:t>
      </w:r>
      <w:r w:rsidR="001A0D29" w:rsidRPr="002E400D">
        <w:rPr>
          <w:rFonts w:ascii="Times New Roman" w:eastAsia="Times New Roman" w:hAnsi="Times New Roman" w:cs="Times New Roman"/>
          <w:sz w:val="24"/>
          <w:szCs w:val="24"/>
        </w:rPr>
        <w:t xml:space="preserve"> i.e., </w:t>
      </w:r>
      <w:r w:rsidR="007D7538" w:rsidRPr="002E400D">
        <w:rPr>
          <w:rFonts w:ascii="Times New Roman" w:eastAsia="Times New Roman" w:hAnsi="Times New Roman" w:cs="Times New Roman"/>
          <w:sz w:val="24"/>
          <w:szCs w:val="24"/>
        </w:rPr>
        <w:t>increased antioxidant property with increase in concentration. Similar trend was observed in the standard ascorbic acid.</w:t>
      </w:r>
      <w:r w:rsidRPr="002E400D">
        <w:rPr>
          <w:rFonts w:ascii="Times New Roman" w:eastAsia="Times New Roman" w:hAnsi="Times New Roman" w:cs="Times New Roman"/>
          <w:i/>
          <w:sz w:val="24"/>
          <w:szCs w:val="24"/>
        </w:rPr>
        <w:t>Nymphaea rubra-mediated</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 showed the highest ABTS</w:t>
      </w:r>
      <w:r w:rsidRPr="002E400D">
        <w:rPr>
          <w:rFonts w:ascii="Times New Roman" w:eastAsia="Times New Roman" w:hAnsi="Times New Roman" w:cs="Times New Roman"/>
          <w:sz w:val="24"/>
          <w:szCs w:val="24"/>
          <w:vertAlign w:val="superscript"/>
        </w:rPr>
        <w:t>•+</w:t>
      </w:r>
      <w:r w:rsidR="00534723" w:rsidRPr="002E400D">
        <w:rPr>
          <w:rFonts w:ascii="Times New Roman" w:eastAsia="Times New Roman" w:hAnsi="Times New Roman" w:cs="Times New Roman"/>
          <w:sz w:val="24"/>
          <w:szCs w:val="24"/>
        </w:rPr>
        <w:t>scavenging activity (81.2%) at 50 µg/ml</w:t>
      </w:r>
      <w:r w:rsidRPr="002E400D">
        <w:rPr>
          <w:rFonts w:ascii="Times New Roman" w:eastAsia="Times New Roman" w:hAnsi="Times New Roman" w:cs="Times New Roman"/>
          <w:sz w:val="24"/>
          <w:szCs w:val="24"/>
        </w:rPr>
        <w:t xml:space="preserve"> followed by </w:t>
      </w:r>
      <w:r w:rsidRPr="002E400D">
        <w:rPr>
          <w:rFonts w:ascii="Times New Roman" w:eastAsia="Times New Roman" w:hAnsi="Times New Roman" w:cs="Times New Roman"/>
          <w:i/>
          <w:sz w:val="24"/>
          <w:szCs w:val="24"/>
        </w:rPr>
        <w:t>Nelumbo nucifera</w:t>
      </w:r>
      <w:r w:rsidR="00264090" w:rsidRPr="002E400D">
        <w:rPr>
          <w:rFonts w:ascii="Times New Roman" w:eastAsia="Times New Roman" w:hAnsi="Times New Roman" w:cs="Times New Roman"/>
          <w:iCs/>
          <w:sz w:val="24"/>
          <w:szCs w:val="24"/>
        </w:rPr>
        <w:t xml:space="preserve"> (75.7%)</w:t>
      </w:r>
      <w:r w:rsidRPr="002E400D">
        <w:rPr>
          <w:rFonts w:ascii="Times New Roman" w:eastAsia="Times New Roman" w:hAnsi="Times New Roman" w:cs="Times New Roman"/>
          <w:sz w:val="24"/>
          <w:szCs w:val="24"/>
        </w:rPr>
        <w:t xml:space="preserve"> and </w:t>
      </w:r>
      <w:r w:rsidRPr="002E400D">
        <w:rPr>
          <w:rFonts w:ascii="Times New Roman" w:eastAsia="Times New Roman" w:hAnsi="Times New Roman" w:cs="Times New Roman"/>
          <w:i/>
          <w:sz w:val="24"/>
          <w:szCs w:val="24"/>
        </w:rPr>
        <w:t>Eichhornia crassipes</w:t>
      </w:r>
      <w:r w:rsidR="00264090" w:rsidRPr="002E400D">
        <w:rPr>
          <w:rFonts w:ascii="Times New Roman" w:eastAsia="Times New Roman" w:hAnsi="Times New Roman" w:cs="Times New Roman"/>
          <w:iCs/>
          <w:sz w:val="24"/>
          <w:szCs w:val="24"/>
        </w:rPr>
        <w:t xml:space="preserve"> (70.8%)</w:t>
      </w:r>
      <w:r w:rsidRPr="002E400D">
        <w:rPr>
          <w:rFonts w:ascii="Times New Roman" w:eastAsia="Times New Roman" w:hAnsi="Times New Roman" w:cs="Times New Roman"/>
          <w:sz w:val="24"/>
          <w:szCs w:val="24"/>
        </w:rPr>
        <w:t>.</w:t>
      </w:r>
      <w:r w:rsidR="00C71A28" w:rsidRPr="002E400D">
        <w:rPr>
          <w:rFonts w:ascii="Times New Roman" w:eastAsia="Times New Roman" w:hAnsi="Times New Roman" w:cs="Times New Roman"/>
          <w:sz w:val="24"/>
          <w:szCs w:val="24"/>
        </w:rPr>
        <w:t xml:space="preserve">The lowest activity was observed in </w:t>
      </w:r>
      <w:r w:rsidR="00C71A28" w:rsidRPr="002E400D">
        <w:rPr>
          <w:rFonts w:ascii="Times New Roman" w:eastAsia="Times New Roman" w:hAnsi="Times New Roman" w:cs="Times New Roman"/>
          <w:i/>
          <w:sz w:val="24"/>
          <w:szCs w:val="24"/>
        </w:rPr>
        <w:t>Eichhornia crassipes-</w:t>
      </w:r>
      <w:r w:rsidR="00C71A28" w:rsidRPr="002E400D">
        <w:rPr>
          <w:rFonts w:ascii="Times New Roman" w:eastAsia="Times New Roman" w:hAnsi="Times New Roman" w:cs="Times New Roman"/>
          <w:sz w:val="24"/>
          <w:szCs w:val="24"/>
        </w:rPr>
        <w:t>mediated CuO nanoparticles (10.3%) at its lowest concentration.</w:t>
      </w:r>
      <w:r w:rsidR="00BC423B" w:rsidRPr="0008148C">
        <w:rPr>
          <w:rFonts w:ascii="Times New Roman" w:eastAsia="Times New Roman" w:hAnsi="Times New Roman" w:cs="Times New Roman"/>
          <w:sz w:val="24"/>
          <w:szCs w:val="24"/>
          <w:highlight w:val="yellow"/>
        </w:rPr>
        <w:t xml:space="preserve">Previously </w:t>
      </w:r>
      <w:sdt>
        <w:sdtPr>
          <w:rPr>
            <w:rFonts w:ascii="Times New Roman" w:eastAsia="Times New Roman" w:hAnsi="Times New Roman" w:cs="Times New Roman"/>
            <w:color w:val="000000"/>
            <w:sz w:val="24"/>
            <w:szCs w:val="24"/>
            <w:highlight w:val="yellow"/>
          </w:rPr>
          <w:tag w:val="MENDELEY_CITATION_v3_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"/>
          <w:id w:val="-1359811095"/>
          <w:placeholder>
            <w:docPart w:val="DefaultPlaceholder_-1854013440"/>
          </w:placeholder>
        </w:sdtPr>
        <w:sdtContent>
          <w:r w:rsidR="004902B5" w:rsidRPr="004902B5">
            <w:rPr>
              <w:rFonts w:ascii="Times New Roman" w:eastAsia="Times New Roman" w:hAnsi="Times New Roman" w:cs="Times New Roman"/>
              <w:color w:val="000000"/>
              <w:sz w:val="24"/>
              <w:szCs w:val="24"/>
              <w:highlight w:val="yellow"/>
            </w:rPr>
            <w:t>Vinothkanna et al., (2023)</w:t>
          </w:r>
        </w:sdtContent>
      </w:sdt>
      <w:r w:rsidR="00BC423B" w:rsidRPr="0008148C">
        <w:rPr>
          <w:rFonts w:ascii="Times New Roman" w:eastAsia="Times New Roman" w:hAnsi="Times New Roman" w:cs="Times New Roman"/>
          <w:color w:val="000000"/>
          <w:sz w:val="24"/>
          <w:szCs w:val="24"/>
          <w:highlight w:val="yellow"/>
        </w:rPr>
        <w:t xml:space="preserve"> synthesized CuO NPs from </w:t>
      </w:r>
      <w:r w:rsidR="00BC423B" w:rsidRPr="0008148C">
        <w:rPr>
          <w:rFonts w:ascii="Times New Roman" w:eastAsia="Times New Roman" w:hAnsi="Times New Roman" w:cs="Times New Roman"/>
          <w:i/>
          <w:iCs/>
          <w:color w:val="000000"/>
          <w:sz w:val="24"/>
          <w:szCs w:val="24"/>
          <w:highlight w:val="yellow"/>
        </w:rPr>
        <w:t>Rubia cordifolia</w:t>
      </w:r>
      <w:r w:rsidR="00BC423B" w:rsidRPr="0008148C">
        <w:rPr>
          <w:rFonts w:ascii="Times New Roman" w:eastAsia="Times New Roman" w:hAnsi="Times New Roman" w:cs="Times New Roman"/>
          <w:color w:val="000000"/>
          <w:sz w:val="24"/>
          <w:szCs w:val="24"/>
          <w:highlight w:val="yellow"/>
        </w:rPr>
        <w:t xml:space="preserve"> bark, which showed 70.88% inhibition at 100 </w:t>
      </w:r>
      <w:r w:rsidR="00BC423B" w:rsidRPr="0008148C">
        <w:rPr>
          <w:rFonts w:ascii="Times New Roman" w:eastAsia="Times New Roman" w:hAnsi="Times New Roman" w:cs="Times New Roman"/>
          <w:sz w:val="24"/>
          <w:szCs w:val="24"/>
          <w:highlight w:val="yellow"/>
        </w:rPr>
        <w:t>µg/ml</w:t>
      </w:r>
      <w:r w:rsidR="00BC423B" w:rsidRPr="0008148C">
        <w:rPr>
          <w:rFonts w:ascii="Times New Roman" w:eastAsia="Times New Roman" w:hAnsi="Times New Roman" w:cs="Times New Roman"/>
          <w:color w:val="000000"/>
          <w:sz w:val="24"/>
          <w:szCs w:val="24"/>
          <w:highlight w:val="yellow"/>
        </w:rPr>
        <w:t xml:space="preserve">. </w:t>
      </w:r>
      <w:r w:rsidR="00A64C2B" w:rsidRPr="0008148C">
        <w:rPr>
          <w:rFonts w:ascii="Times New Roman" w:eastAsia="Times New Roman" w:hAnsi="Times New Roman" w:cs="Times New Roman"/>
          <w:color w:val="000000"/>
          <w:sz w:val="24"/>
          <w:szCs w:val="24"/>
          <w:highlight w:val="yellow"/>
        </w:rPr>
        <w:t xml:space="preserve">Similar results were obtained when the whole plant of </w:t>
      </w:r>
      <w:r w:rsidR="00A64C2B" w:rsidRPr="0008148C">
        <w:rPr>
          <w:rFonts w:ascii="Times New Roman" w:eastAsia="Times New Roman" w:hAnsi="Times New Roman" w:cs="Times New Roman"/>
          <w:i/>
          <w:iCs/>
          <w:color w:val="000000"/>
          <w:sz w:val="24"/>
          <w:szCs w:val="24"/>
          <w:highlight w:val="yellow"/>
        </w:rPr>
        <w:t>Allium monanthum</w:t>
      </w:r>
      <w:r w:rsidR="00A64C2B" w:rsidRPr="0008148C">
        <w:rPr>
          <w:rFonts w:ascii="Times New Roman" w:eastAsia="Times New Roman" w:hAnsi="Times New Roman" w:cs="Times New Roman"/>
          <w:color w:val="000000"/>
          <w:sz w:val="24"/>
          <w:szCs w:val="24"/>
          <w:highlight w:val="yellow"/>
        </w:rPr>
        <w:t xml:space="preserve">was used in the synthesis of CuO NPs which showed 72.55% at a concentration of 100 </w:t>
      </w:r>
      <w:r w:rsidR="00A64C2B" w:rsidRPr="0008148C">
        <w:rPr>
          <w:rFonts w:ascii="Times New Roman" w:eastAsia="Times New Roman" w:hAnsi="Times New Roman" w:cs="Times New Roman"/>
          <w:sz w:val="24"/>
          <w:szCs w:val="24"/>
          <w:highlight w:val="yellow"/>
        </w:rPr>
        <w:t>µg/ml</w:t>
      </w:r>
      <w:sdt>
        <w:sdtPr>
          <w:rPr>
            <w:rFonts w:ascii="Times New Roman" w:eastAsia="Times New Roman" w:hAnsi="Times New Roman" w:cs="Times New Roman"/>
            <w:color w:val="000000"/>
            <w:sz w:val="24"/>
            <w:szCs w:val="24"/>
            <w:highlight w:val="yellow"/>
          </w:rPr>
          <w:tag w:val="MENDELEY_CITATION_v3_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"/>
          <w:id w:val="1732583744"/>
          <w:placeholder>
            <w:docPart w:val="DefaultPlaceholder_-1854013440"/>
          </w:placeholder>
        </w:sdtPr>
        <w:sdtContent>
          <w:r w:rsidR="004902B5" w:rsidRPr="004902B5">
            <w:rPr>
              <w:rFonts w:ascii="Times New Roman" w:eastAsia="Times New Roman" w:hAnsi="Times New Roman" w:cs="Times New Roman"/>
              <w:color w:val="000000"/>
              <w:sz w:val="24"/>
              <w:szCs w:val="24"/>
              <w:highlight w:val="yellow"/>
            </w:rPr>
            <w:t>(Han et al., 2023)</w:t>
          </w:r>
        </w:sdtContent>
      </w:sdt>
      <w:r w:rsidR="00A64C2B" w:rsidRPr="002E400D">
        <w:rPr>
          <w:rFonts w:ascii="Times New Roman" w:eastAsia="Times New Roman" w:hAnsi="Times New Roman" w:cs="Times New Roman"/>
          <w:sz w:val="24"/>
          <w:szCs w:val="24"/>
        </w:rPr>
        <w:t xml:space="preserve">. </w:t>
      </w:r>
      <w:r w:rsidR="00B65DD0" w:rsidRPr="002E400D">
        <w:rPr>
          <w:rFonts w:ascii="Times New Roman" w:eastAsia="Times New Roman" w:hAnsi="Times New Roman" w:cs="Times New Roman"/>
          <w:sz w:val="24"/>
          <w:szCs w:val="24"/>
        </w:rPr>
        <w:t xml:space="preserve">The </w:t>
      </w:r>
      <w:r w:rsidR="008C4552" w:rsidRPr="002E400D">
        <w:rPr>
          <w:rFonts w:ascii="Times New Roman" w:eastAsia="Times New Roman" w:hAnsi="Times New Roman" w:cs="Times New Roman"/>
          <w:sz w:val="24"/>
          <w:szCs w:val="24"/>
        </w:rPr>
        <w:t xml:space="preserve">reason beyond the </w:t>
      </w:r>
      <w:r w:rsidR="00B65DD0" w:rsidRPr="002E400D">
        <w:rPr>
          <w:rFonts w:ascii="Times New Roman" w:eastAsia="Times New Roman" w:hAnsi="Times New Roman" w:cs="Times New Roman"/>
          <w:sz w:val="24"/>
          <w:szCs w:val="24"/>
        </w:rPr>
        <w:t xml:space="preserve">concentration dependent antioxidant activity </w:t>
      </w:r>
      <w:r w:rsidR="008C4552" w:rsidRPr="002E400D">
        <w:rPr>
          <w:rFonts w:ascii="Times New Roman" w:eastAsia="Times New Roman" w:hAnsi="Times New Roman" w:cs="Times New Roman"/>
          <w:sz w:val="24"/>
          <w:szCs w:val="24"/>
        </w:rPr>
        <w:t xml:space="preserve">is the </w:t>
      </w:r>
      <w:r w:rsidR="00C748CA" w:rsidRPr="002E400D">
        <w:rPr>
          <w:rFonts w:ascii="Times New Roman" w:eastAsia="Times New Roman" w:hAnsi="Times New Roman" w:cs="Times New Roman"/>
          <w:sz w:val="24"/>
          <w:szCs w:val="24"/>
        </w:rPr>
        <w:t xml:space="preserve">minute size and a higher concentration of the </w:t>
      </w:r>
      <w:r w:rsidR="008C4552" w:rsidRPr="002E400D">
        <w:rPr>
          <w:rFonts w:ascii="Times New Roman" w:eastAsia="Times New Roman" w:hAnsi="Times New Roman" w:cs="Times New Roman"/>
          <w:sz w:val="24"/>
          <w:szCs w:val="24"/>
        </w:rPr>
        <w:t>nanoparticles</w:t>
      </w:r>
      <w:r w:rsidR="00DC7240" w:rsidRPr="002E400D">
        <w:rPr>
          <w:rFonts w:ascii="Times New Roman" w:eastAsia="Times New Roman" w:hAnsi="Times New Roman" w:cs="Times New Roman"/>
          <w:sz w:val="24"/>
          <w:szCs w:val="24"/>
        </w:rPr>
        <w:t xml:space="preserve">provide </w:t>
      </w:r>
      <w:r w:rsidR="009A2F97" w:rsidRPr="002E400D">
        <w:rPr>
          <w:rFonts w:ascii="Times New Roman" w:eastAsia="Times New Roman" w:hAnsi="Times New Roman" w:cs="Times New Roman"/>
          <w:sz w:val="24"/>
          <w:szCs w:val="24"/>
        </w:rPr>
        <w:t xml:space="preserve">more surface </w:t>
      </w:r>
      <w:r w:rsidR="00526651" w:rsidRPr="002E400D">
        <w:rPr>
          <w:rFonts w:ascii="Times New Roman" w:eastAsia="Times New Roman" w:hAnsi="Times New Roman" w:cs="Times New Roman"/>
          <w:sz w:val="24"/>
          <w:szCs w:val="24"/>
        </w:rPr>
        <w:t>area, which results in more</w:t>
      </w:r>
      <w:r w:rsidR="00DC7240" w:rsidRPr="002E400D">
        <w:rPr>
          <w:rFonts w:ascii="Times New Roman" w:eastAsia="Times New Roman" w:hAnsi="Times New Roman" w:cs="Times New Roman"/>
          <w:sz w:val="24"/>
          <w:szCs w:val="24"/>
        </w:rPr>
        <w:t xml:space="preserve"> free radicals </w:t>
      </w:r>
      <w:r w:rsidR="00526651" w:rsidRPr="002E400D">
        <w:rPr>
          <w:rFonts w:ascii="Times New Roman" w:eastAsia="Times New Roman" w:hAnsi="Times New Roman" w:cs="Times New Roman"/>
          <w:sz w:val="24"/>
          <w:szCs w:val="24"/>
        </w:rPr>
        <w:t xml:space="preserve">to bind to their surface, increasing </w:t>
      </w:r>
      <w:r w:rsidR="00255DF8" w:rsidRPr="002E400D">
        <w:rPr>
          <w:rFonts w:ascii="Times New Roman" w:eastAsia="Times New Roman" w:hAnsi="Times New Roman" w:cs="Times New Roman"/>
          <w:sz w:val="24"/>
          <w:szCs w:val="24"/>
        </w:rPr>
        <w:t xml:space="preserve">ABTS scavenging potential </w:t>
      </w:r>
      <w:sdt>
        <w:sdtPr>
          <w:rPr>
            <w:rFonts w:ascii="Times New Roman" w:eastAsia="Times New Roman" w:hAnsi="Times New Roman" w:cs="Times New Roman"/>
            <w:color w:val="000000"/>
            <w:sz w:val="24"/>
            <w:szCs w:val="24"/>
          </w:rPr>
          <w:tag w:val="MENDELEY_CITATION_v3_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"/>
          <w:id w:val="1068700275"/>
          <w:placeholder>
            <w:docPart w:val="DefaultPlaceholder_-1854013440"/>
          </w:placeholder>
        </w:sdtPr>
        <w:sdtContent>
          <w:r w:rsidR="004902B5" w:rsidRPr="004902B5">
            <w:rPr>
              <w:rFonts w:ascii="Times New Roman" w:eastAsia="Times New Roman" w:hAnsi="Times New Roman" w:cs="Times New Roman"/>
              <w:color w:val="000000"/>
              <w:sz w:val="24"/>
              <w:szCs w:val="24"/>
            </w:rPr>
            <w:t>(Aien et al., 2023)</w:t>
          </w:r>
        </w:sdtContent>
      </w:sdt>
      <w:r w:rsidR="00255DF8" w:rsidRPr="002E400D">
        <w:rPr>
          <w:rFonts w:ascii="Times New Roman" w:eastAsia="Times New Roman" w:hAnsi="Times New Roman" w:cs="Times New Roman"/>
          <w:sz w:val="24"/>
          <w:szCs w:val="24"/>
        </w:rPr>
        <w:t xml:space="preserve">. </w:t>
      </w:r>
    </w:p>
    <w:p w:rsidR="00747A68" w:rsidRPr="002E400D" w:rsidRDefault="00B73982"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Table 2. </w:t>
      </w:r>
      <w:r w:rsidRPr="002E400D">
        <w:rPr>
          <w:rFonts w:ascii="Times New Roman" w:eastAsia="Times New Roman" w:hAnsi="Times New Roman" w:cs="Times New Roman"/>
          <w:sz w:val="24"/>
          <w:szCs w:val="24"/>
        </w:rPr>
        <w:t>ABTS</w:t>
      </w:r>
      <w:r w:rsidRPr="002E400D">
        <w:rPr>
          <w:rFonts w:ascii="Times New Roman" w:eastAsia="Times New Roman" w:hAnsi="Times New Roman" w:cs="Times New Roman"/>
          <w:sz w:val="24"/>
          <w:szCs w:val="24"/>
          <w:vertAlign w:val="superscript"/>
        </w:rPr>
        <w:t>•+</w:t>
      </w:r>
      <w:r w:rsidRPr="002E400D">
        <w:rPr>
          <w:rFonts w:ascii="Times New Roman" w:eastAsia="Times New Roman" w:hAnsi="Times New Roman" w:cs="Times New Roman"/>
          <w:sz w:val="24"/>
          <w:szCs w:val="24"/>
        </w:rPr>
        <w:t xml:space="preserve"> decolourisation assayof the synthesized copper oxide nanoparticles.</w:t>
      </w:r>
    </w:p>
    <w:tbl>
      <w:tblPr>
        <w:tblStyle w:val="Style1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4"/>
        <w:gridCol w:w="755"/>
        <w:gridCol w:w="848"/>
        <w:gridCol w:w="755"/>
        <w:gridCol w:w="730"/>
        <w:gridCol w:w="734"/>
      </w:tblGrid>
      <w:tr w:rsidR="00ED3EE9" w:rsidRPr="002E400D" w:rsidTr="00253979">
        <w:trPr>
          <w:cantSplit/>
          <w:trHeight w:val="349"/>
        </w:trPr>
        <w:tc>
          <w:tcPr>
            <w:tcW w:w="3005" w:type="pct"/>
            <w:vMerge w:val="restart"/>
            <w:vAlign w:val="center"/>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Samples</w:t>
            </w:r>
          </w:p>
        </w:tc>
        <w:tc>
          <w:tcPr>
            <w:tcW w:w="1995" w:type="pct"/>
            <w:gridSpan w:val="5"/>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Percentage of radicals scavenged at different concentrations (</w:t>
            </w:r>
            <w:bookmarkStart w:id="4" w:name="_Hlk191064784"/>
            <w:r w:rsidR="00FC39D4" w:rsidRPr="002E400D">
              <w:rPr>
                <w:rFonts w:ascii="Times New Roman" w:eastAsia="Times New Roman" w:hAnsi="Times New Roman" w:cs="Times New Roman"/>
                <w:b/>
                <w:sz w:val="24"/>
                <w:szCs w:val="24"/>
              </w:rPr>
              <w:t>µ</w:t>
            </w:r>
            <w:bookmarkEnd w:id="4"/>
            <w:r w:rsidRPr="002E400D">
              <w:rPr>
                <w:rFonts w:ascii="Times New Roman" w:eastAsia="Times New Roman" w:hAnsi="Times New Roman" w:cs="Times New Roman"/>
                <w:b/>
                <w:sz w:val="24"/>
                <w:szCs w:val="24"/>
              </w:rPr>
              <w:t>g/ml)</w:t>
            </w:r>
          </w:p>
        </w:tc>
      </w:tr>
      <w:tr w:rsidR="00ED3EE9" w:rsidRPr="002E400D" w:rsidTr="00253979">
        <w:trPr>
          <w:cantSplit/>
          <w:trHeight w:val="397"/>
        </w:trPr>
        <w:tc>
          <w:tcPr>
            <w:tcW w:w="3005" w:type="pct"/>
            <w:vMerge/>
            <w:vAlign w:val="center"/>
          </w:tcPr>
          <w:p w:rsidR="00747A68" w:rsidRPr="002E400D" w:rsidRDefault="00747A68" w:rsidP="00ED3EE9">
            <w:pPr>
              <w:widowControl w:val="0"/>
              <w:spacing w:after="0" w:line="360" w:lineRule="auto"/>
              <w:rPr>
                <w:rFonts w:ascii="Times New Roman" w:eastAsia="Times New Roman" w:hAnsi="Times New Roman" w:cs="Times New Roman"/>
                <w:sz w:val="24"/>
                <w:szCs w:val="24"/>
              </w:rPr>
            </w:pPr>
          </w:p>
        </w:tc>
        <w:tc>
          <w:tcPr>
            <w:tcW w:w="394" w:type="pct"/>
          </w:tcPr>
          <w:p w:rsidR="00747A68" w:rsidRPr="002E400D" w:rsidRDefault="00FC39D4" w:rsidP="00ED3EE9">
            <w:pPr>
              <w:spacing w:after="0" w:line="360" w:lineRule="auto"/>
              <w:jc w:val="center"/>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10</w:t>
            </w:r>
          </w:p>
        </w:tc>
        <w:tc>
          <w:tcPr>
            <w:tcW w:w="443" w:type="pct"/>
          </w:tcPr>
          <w:p w:rsidR="00747A68" w:rsidRPr="002E400D" w:rsidRDefault="00FC39D4" w:rsidP="00ED3EE9">
            <w:pPr>
              <w:spacing w:after="0" w:line="360" w:lineRule="auto"/>
              <w:jc w:val="center"/>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20</w:t>
            </w:r>
          </w:p>
        </w:tc>
        <w:tc>
          <w:tcPr>
            <w:tcW w:w="394" w:type="pct"/>
          </w:tcPr>
          <w:p w:rsidR="00747A68" w:rsidRPr="002E400D" w:rsidRDefault="00FC39D4" w:rsidP="00ED3EE9">
            <w:pPr>
              <w:spacing w:after="0" w:line="360" w:lineRule="auto"/>
              <w:jc w:val="center"/>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30</w:t>
            </w:r>
          </w:p>
        </w:tc>
        <w:tc>
          <w:tcPr>
            <w:tcW w:w="381" w:type="pct"/>
          </w:tcPr>
          <w:p w:rsidR="00747A68" w:rsidRPr="002E400D" w:rsidRDefault="00FC39D4" w:rsidP="00ED3EE9">
            <w:pPr>
              <w:spacing w:after="0" w:line="360" w:lineRule="auto"/>
              <w:jc w:val="center"/>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40</w:t>
            </w:r>
          </w:p>
        </w:tc>
        <w:tc>
          <w:tcPr>
            <w:tcW w:w="383" w:type="pct"/>
          </w:tcPr>
          <w:p w:rsidR="00747A68" w:rsidRPr="002E400D" w:rsidRDefault="00FC39D4" w:rsidP="00ED3EE9">
            <w:pPr>
              <w:spacing w:after="0" w:line="360" w:lineRule="auto"/>
              <w:jc w:val="center"/>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50</w:t>
            </w:r>
          </w:p>
        </w:tc>
      </w:tr>
      <w:tr w:rsidR="00ED3EE9" w:rsidRPr="002E400D" w:rsidTr="00253979">
        <w:trPr>
          <w:trHeight w:val="365"/>
        </w:trPr>
        <w:tc>
          <w:tcPr>
            <w:tcW w:w="3005"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Ascorbic Acid</w:t>
            </w:r>
          </w:p>
        </w:tc>
        <w:tc>
          <w:tcPr>
            <w:tcW w:w="394" w:type="pct"/>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61.6</w:t>
            </w:r>
          </w:p>
        </w:tc>
        <w:tc>
          <w:tcPr>
            <w:tcW w:w="443" w:type="pct"/>
          </w:tcPr>
          <w:p w:rsidR="00747A68" w:rsidRPr="002E400D" w:rsidRDefault="00AA5F60"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73.9</w:t>
            </w:r>
          </w:p>
        </w:tc>
        <w:tc>
          <w:tcPr>
            <w:tcW w:w="394" w:type="pct"/>
          </w:tcPr>
          <w:p w:rsidR="00747A68" w:rsidRPr="002E400D" w:rsidRDefault="00AA5F60"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86.1</w:t>
            </w:r>
          </w:p>
        </w:tc>
        <w:tc>
          <w:tcPr>
            <w:tcW w:w="381" w:type="pct"/>
          </w:tcPr>
          <w:p w:rsidR="00747A68" w:rsidRPr="002E400D" w:rsidRDefault="00AA5F60"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w:t>
            </w:r>
            <w:r w:rsidR="00D70FFC" w:rsidRPr="002E400D">
              <w:rPr>
                <w:rFonts w:ascii="Times New Roman" w:eastAsia="Times New Roman" w:hAnsi="Times New Roman" w:cs="Times New Roman"/>
                <w:sz w:val="24"/>
                <w:szCs w:val="24"/>
              </w:rPr>
              <w:t>3.3</w:t>
            </w:r>
          </w:p>
        </w:tc>
        <w:tc>
          <w:tcPr>
            <w:tcW w:w="383" w:type="pct"/>
          </w:tcPr>
          <w:p w:rsidR="00747A68" w:rsidRPr="002E400D" w:rsidRDefault="00D70FFC"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97.8</w:t>
            </w:r>
          </w:p>
        </w:tc>
      </w:tr>
      <w:tr w:rsidR="00ED3EE9" w:rsidRPr="002E400D" w:rsidTr="00253979">
        <w:trPr>
          <w:trHeight w:val="381"/>
        </w:trPr>
        <w:tc>
          <w:tcPr>
            <w:tcW w:w="3005"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Nelumbo nucifera</w:t>
            </w:r>
            <w:r w:rsidRPr="002E400D">
              <w:rPr>
                <w:rFonts w:ascii="Times New Roman" w:eastAsia="Times New Roman" w:hAnsi="Times New Roman" w:cs="Times New Roman"/>
                <w:sz w:val="24"/>
                <w:szCs w:val="24"/>
              </w:rPr>
              <w:t>-mediated CuO nanoparticles</w:t>
            </w:r>
          </w:p>
        </w:tc>
        <w:tc>
          <w:tcPr>
            <w:tcW w:w="394" w:type="pct"/>
          </w:tcPr>
          <w:p w:rsidR="00747A68" w:rsidRPr="002E400D" w:rsidRDefault="0068570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11</w:t>
            </w:r>
            <w:r w:rsidR="00682778" w:rsidRPr="002E400D">
              <w:rPr>
                <w:rFonts w:ascii="Times New Roman" w:eastAsia="Times New Roman" w:hAnsi="Times New Roman" w:cs="Times New Roman"/>
                <w:sz w:val="24"/>
                <w:szCs w:val="24"/>
              </w:rPr>
              <w:t>.</w:t>
            </w:r>
            <w:r w:rsidR="002A2EDF" w:rsidRPr="002E400D">
              <w:rPr>
                <w:rFonts w:ascii="Times New Roman" w:eastAsia="Times New Roman" w:hAnsi="Times New Roman" w:cs="Times New Roman"/>
                <w:sz w:val="24"/>
                <w:szCs w:val="24"/>
              </w:rPr>
              <w:t>5</w:t>
            </w:r>
          </w:p>
        </w:tc>
        <w:tc>
          <w:tcPr>
            <w:tcW w:w="443" w:type="pct"/>
          </w:tcPr>
          <w:p w:rsidR="00747A68" w:rsidRPr="002E400D" w:rsidRDefault="0068570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24.1</w:t>
            </w:r>
          </w:p>
        </w:tc>
        <w:tc>
          <w:tcPr>
            <w:tcW w:w="394" w:type="pct"/>
          </w:tcPr>
          <w:p w:rsidR="00747A68" w:rsidRPr="002E400D" w:rsidRDefault="0068570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37.4</w:t>
            </w:r>
          </w:p>
        </w:tc>
        <w:tc>
          <w:tcPr>
            <w:tcW w:w="381" w:type="pct"/>
          </w:tcPr>
          <w:p w:rsidR="00747A68" w:rsidRPr="002E400D" w:rsidRDefault="0068570D"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58.2</w:t>
            </w:r>
          </w:p>
        </w:tc>
        <w:tc>
          <w:tcPr>
            <w:tcW w:w="383" w:type="pct"/>
          </w:tcPr>
          <w:p w:rsidR="00747A68" w:rsidRPr="002E400D" w:rsidRDefault="00C03790"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75.7</w:t>
            </w:r>
          </w:p>
        </w:tc>
      </w:tr>
      <w:tr w:rsidR="00ED3EE9" w:rsidRPr="002E400D" w:rsidTr="00C03790">
        <w:trPr>
          <w:trHeight w:val="381"/>
        </w:trPr>
        <w:tc>
          <w:tcPr>
            <w:tcW w:w="3005"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Nymphaea rubra</w:t>
            </w:r>
            <w:r w:rsidRPr="002E400D">
              <w:rPr>
                <w:rFonts w:ascii="Times New Roman" w:eastAsia="Times New Roman" w:hAnsi="Times New Roman" w:cs="Times New Roman"/>
                <w:sz w:val="24"/>
                <w:szCs w:val="24"/>
              </w:rPr>
              <w:t>-mediated CuO nanoparticles</w:t>
            </w:r>
          </w:p>
        </w:tc>
        <w:tc>
          <w:tcPr>
            <w:tcW w:w="394" w:type="pct"/>
            <w:vAlign w:val="center"/>
          </w:tcPr>
          <w:p w:rsidR="00747A68" w:rsidRPr="002E400D" w:rsidRDefault="0056562B"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14</w:t>
            </w:r>
            <w:r w:rsidR="001B6EF8" w:rsidRPr="002E400D">
              <w:rPr>
                <w:rFonts w:ascii="Times New Roman" w:eastAsia="Times New Roman" w:hAnsi="Times New Roman" w:cs="Times New Roman"/>
                <w:sz w:val="24"/>
                <w:szCs w:val="24"/>
              </w:rPr>
              <w:t>.</w:t>
            </w:r>
            <w:r w:rsidRPr="002E400D">
              <w:rPr>
                <w:rFonts w:ascii="Times New Roman" w:eastAsia="Times New Roman" w:hAnsi="Times New Roman" w:cs="Times New Roman"/>
                <w:sz w:val="24"/>
                <w:szCs w:val="24"/>
              </w:rPr>
              <w:t>8</w:t>
            </w:r>
          </w:p>
        </w:tc>
        <w:tc>
          <w:tcPr>
            <w:tcW w:w="443" w:type="pct"/>
            <w:vAlign w:val="center"/>
          </w:tcPr>
          <w:p w:rsidR="00747A68" w:rsidRPr="002E400D" w:rsidRDefault="0056562B"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29.0</w:t>
            </w:r>
          </w:p>
        </w:tc>
        <w:tc>
          <w:tcPr>
            <w:tcW w:w="394" w:type="pct"/>
            <w:vAlign w:val="center"/>
          </w:tcPr>
          <w:p w:rsidR="00747A68" w:rsidRPr="002E400D" w:rsidRDefault="0056562B"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44.3</w:t>
            </w:r>
          </w:p>
        </w:tc>
        <w:tc>
          <w:tcPr>
            <w:tcW w:w="381" w:type="pct"/>
            <w:vAlign w:val="center"/>
          </w:tcPr>
          <w:p w:rsidR="00747A68" w:rsidRPr="002E400D" w:rsidRDefault="001B6EF8"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63.</w:t>
            </w:r>
            <w:r w:rsidR="0056562B" w:rsidRPr="002E400D">
              <w:rPr>
                <w:rFonts w:ascii="Times New Roman" w:eastAsia="Times New Roman" w:hAnsi="Times New Roman" w:cs="Times New Roman"/>
                <w:sz w:val="24"/>
                <w:szCs w:val="24"/>
              </w:rPr>
              <w:t>7</w:t>
            </w:r>
          </w:p>
        </w:tc>
        <w:tc>
          <w:tcPr>
            <w:tcW w:w="383" w:type="pct"/>
            <w:vAlign w:val="center"/>
          </w:tcPr>
          <w:p w:rsidR="00747A68" w:rsidRPr="002E400D" w:rsidRDefault="00C03790"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81.2</w:t>
            </w:r>
          </w:p>
        </w:tc>
      </w:tr>
      <w:tr w:rsidR="00ED3EE9" w:rsidRPr="002E400D" w:rsidTr="00C03790">
        <w:trPr>
          <w:trHeight w:val="381"/>
        </w:trPr>
        <w:tc>
          <w:tcPr>
            <w:tcW w:w="3005"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Eichhornia crassipes-</w:t>
            </w:r>
            <w:r w:rsidRPr="002E400D">
              <w:rPr>
                <w:rFonts w:ascii="Times New Roman" w:eastAsia="Times New Roman" w:hAnsi="Times New Roman" w:cs="Times New Roman"/>
                <w:sz w:val="24"/>
                <w:szCs w:val="24"/>
              </w:rPr>
              <w:t>mediated CuO nanoparticles</w:t>
            </w:r>
          </w:p>
        </w:tc>
        <w:tc>
          <w:tcPr>
            <w:tcW w:w="394" w:type="pct"/>
            <w:vAlign w:val="center"/>
          </w:tcPr>
          <w:p w:rsidR="00747A68" w:rsidRPr="002E400D" w:rsidRDefault="0056562B"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w:t>
            </w:r>
            <w:r w:rsidR="002A2EDF" w:rsidRPr="002E400D">
              <w:rPr>
                <w:rFonts w:ascii="Times New Roman" w:eastAsia="Times New Roman" w:hAnsi="Times New Roman" w:cs="Times New Roman"/>
                <w:sz w:val="24"/>
                <w:szCs w:val="24"/>
              </w:rPr>
              <w:t>0</w:t>
            </w:r>
            <w:r w:rsidRPr="002E400D">
              <w:rPr>
                <w:rFonts w:ascii="Times New Roman" w:eastAsia="Times New Roman" w:hAnsi="Times New Roman" w:cs="Times New Roman"/>
                <w:sz w:val="24"/>
                <w:szCs w:val="24"/>
              </w:rPr>
              <w:t>.</w:t>
            </w:r>
            <w:r w:rsidR="002A2EDF" w:rsidRPr="002E400D">
              <w:rPr>
                <w:rFonts w:ascii="Times New Roman" w:eastAsia="Times New Roman" w:hAnsi="Times New Roman" w:cs="Times New Roman"/>
                <w:sz w:val="24"/>
                <w:szCs w:val="24"/>
              </w:rPr>
              <w:t>3</w:t>
            </w:r>
          </w:p>
        </w:tc>
        <w:tc>
          <w:tcPr>
            <w:tcW w:w="443" w:type="pct"/>
            <w:vAlign w:val="center"/>
          </w:tcPr>
          <w:p w:rsidR="00747A68" w:rsidRPr="002E400D" w:rsidRDefault="002A2EDF"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22.3</w:t>
            </w:r>
          </w:p>
        </w:tc>
        <w:tc>
          <w:tcPr>
            <w:tcW w:w="394" w:type="pct"/>
            <w:vAlign w:val="center"/>
          </w:tcPr>
          <w:p w:rsidR="00747A68" w:rsidRPr="002E400D" w:rsidRDefault="002A2EDF"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33.8</w:t>
            </w:r>
          </w:p>
        </w:tc>
        <w:tc>
          <w:tcPr>
            <w:tcW w:w="381" w:type="pct"/>
            <w:vAlign w:val="center"/>
          </w:tcPr>
          <w:p w:rsidR="00747A68" w:rsidRPr="002E400D" w:rsidRDefault="001B6EF8"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52.4</w:t>
            </w:r>
          </w:p>
        </w:tc>
        <w:tc>
          <w:tcPr>
            <w:tcW w:w="383" w:type="pct"/>
            <w:vAlign w:val="center"/>
          </w:tcPr>
          <w:p w:rsidR="00747A68" w:rsidRPr="002E400D" w:rsidRDefault="001B6EF8" w:rsidP="00C03790">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70.8</w:t>
            </w:r>
          </w:p>
        </w:tc>
      </w:tr>
    </w:tbl>
    <w:p w:rsidR="00747A68" w:rsidRPr="002E400D" w:rsidRDefault="00747A68" w:rsidP="00ED3EE9">
      <w:pPr>
        <w:spacing w:after="240" w:line="360" w:lineRule="auto"/>
        <w:jc w:val="both"/>
        <w:rPr>
          <w:rFonts w:ascii="Times New Roman" w:eastAsia="Times New Roman" w:hAnsi="Times New Roman" w:cs="Times New Roman"/>
          <w:sz w:val="24"/>
          <w:szCs w:val="24"/>
        </w:rPr>
      </w:pP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3.2.3 Hydrogen peroxide radical scavenging assay:</w:t>
      </w:r>
    </w:p>
    <w:p w:rsidR="00747A68" w:rsidRPr="002E400D" w:rsidRDefault="00682778" w:rsidP="00ED3EE9">
      <w:pPr>
        <w:spacing w:before="280" w:after="28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b/>
      </w:r>
      <w:r w:rsidR="00B73982" w:rsidRPr="002E400D">
        <w:rPr>
          <w:rFonts w:ascii="Times New Roman" w:eastAsia="Times New Roman" w:hAnsi="Times New Roman" w:cs="Times New Roman"/>
          <w:sz w:val="24"/>
          <w:szCs w:val="24"/>
        </w:rPr>
        <w:t xml:space="preserve">Table </w:t>
      </w:r>
      <w:r w:rsidRPr="002E400D">
        <w:rPr>
          <w:rFonts w:ascii="Times New Roman" w:eastAsia="Times New Roman" w:hAnsi="Times New Roman" w:cs="Times New Roman"/>
          <w:sz w:val="24"/>
          <w:szCs w:val="24"/>
        </w:rPr>
        <w:t xml:space="preserve">3 shows the hydrogen peroxide radical-scavenging activity of the synthesized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w:t>
      </w:r>
      <w:r w:rsidR="00317F94" w:rsidRPr="002E400D">
        <w:rPr>
          <w:rFonts w:ascii="Times New Roman" w:eastAsia="Times New Roman" w:hAnsi="Times New Roman" w:cs="Times New Roman"/>
          <w:sz w:val="24"/>
          <w:szCs w:val="24"/>
        </w:rPr>
        <w:t xml:space="preserve">Hydrogen peroxide is among one of the toxic free radicals, which can induce cell death by impacting many cellular energetic systems </w:t>
      </w:r>
      <w:r w:rsidR="00D77992" w:rsidRPr="002E400D">
        <w:rPr>
          <w:rFonts w:ascii="Times New Roman" w:eastAsia="Times New Roman" w:hAnsi="Times New Roman" w:cs="Times New Roman"/>
          <w:sz w:val="24"/>
          <w:szCs w:val="24"/>
        </w:rPr>
        <w:t xml:space="preserve">through the deactivation of glycolytic enzymes </w:t>
      </w:r>
      <w:r w:rsidR="00317F94" w:rsidRPr="002E400D">
        <w:rPr>
          <w:rFonts w:ascii="Times New Roman" w:eastAsia="Times New Roman" w:hAnsi="Times New Roman" w:cs="Times New Roman"/>
          <w:sz w:val="24"/>
          <w:szCs w:val="24"/>
        </w:rPr>
        <w:t>as evidenced by invitro studies</w:t>
      </w:r>
      <w:sdt>
        <w:sdtPr>
          <w:rPr>
            <w:rFonts w:ascii="Times New Roman" w:eastAsia="Times New Roman" w:hAnsi="Times New Roman" w:cs="Times New Roman"/>
            <w:color w:val="000000"/>
            <w:sz w:val="24"/>
            <w:szCs w:val="24"/>
          </w:rPr>
          <w:tag w:val="MENDELEY_CITATION_v3_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"/>
          <w:id w:val="1143078130"/>
          <w:placeholder>
            <w:docPart w:val="DefaultPlaceholder_-1854013440"/>
          </w:placeholder>
        </w:sdtPr>
        <w:sdtContent>
          <w:r w:rsidR="004902B5" w:rsidRPr="004902B5">
            <w:rPr>
              <w:rFonts w:ascii="Times New Roman" w:eastAsia="Times New Roman" w:hAnsi="Times New Roman" w:cs="Times New Roman"/>
              <w:color w:val="000000"/>
              <w:sz w:val="24"/>
              <w:szCs w:val="24"/>
            </w:rPr>
            <w:t>(Rehana et al., 2017)</w:t>
          </w:r>
        </w:sdtContent>
      </w:sdt>
      <w:r w:rsidR="00317F94" w:rsidRPr="002E400D">
        <w:rPr>
          <w:rFonts w:ascii="Times New Roman" w:eastAsia="Times New Roman" w:hAnsi="Times New Roman" w:cs="Times New Roman"/>
          <w:sz w:val="24"/>
          <w:szCs w:val="24"/>
        </w:rPr>
        <w:t xml:space="preserve">. </w:t>
      </w:r>
      <w:r w:rsidR="0077156D" w:rsidRPr="002E400D">
        <w:rPr>
          <w:rFonts w:ascii="Times New Roman" w:eastAsia="Times New Roman" w:hAnsi="Times New Roman" w:cs="Times New Roman"/>
          <w:sz w:val="24"/>
          <w:szCs w:val="24"/>
        </w:rPr>
        <w:t xml:space="preserve">Scavenging the hydrogen peroxide </w:t>
      </w:r>
      <w:r w:rsidR="00A55C78" w:rsidRPr="002E400D">
        <w:rPr>
          <w:rFonts w:ascii="Times New Roman" w:eastAsia="Times New Roman" w:hAnsi="Times New Roman" w:cs="Times New Roman"/>
          <w:sz w:val="24"/>
          <w:szCs w:val="24"/>
        </w:rPr>
        <w:t xml:space="preserve">will prevents the cells from apoptosis to a great extent. The synthesized copper oxide nanoparticles exhibit significant antioxidant activities in dose dependent manner. </w:t>
      </w:r>
      <w:r w:rsidRPr="002E400D">
        <w:rPr>
          <w:rFonts w:ascii="Times New Roman" w:eastAsia="Times New Roman" w:hAnsi="Times New Roman" w:cs="Times New Roman"/>
          <w:sz w:val="24"/>
          <w:szCs w:val="24"/>
        </w:rPr>
        <w:t>O</w:t>
      </w:r>
      <w:r w:rsidR="0008148C">
        <w:rPr>
          <w:rFonts w:ascii="Times New Roman" w:eastAsia="Times New Roman" w:hAnsi="Times New Roman" w:cs="Times New Roman"/>
          <w:sz w:val="24"/>
          <w:szCs w:val="24"/>
        </w:rPr>
        <w:t>f</w:t>
      </w:r>
      <w:r w:rsidRPr="002E400D">
        <w:rPr>
          <w:rFonts w:ascii="Times New Roman" w:eastAsia="Times New Roman" w:hAnsi="Times New Roman" w:cs="Times New Roman"/>
          <w:sz w:val="24"/>
          <w:szCs w:val="24"/>
        </w:rPr>
        <w:t xml:space="preserve"> all the concentrations tested, </w:t>
      </w:r>
      <w:r w:rsidR="002E0156" w:rsidRPr="002E400D">
        <w:rPr>
          <w:rFonts w:ascii="Times New Roman" w:eastAsia="Times New Roman" w:hAnsi="Times New Roman" w:cs="Times New Roman"/>
          <w:i/>
          <w:sz w:val="24"/>
          <w:szCs w:val="24"/>
        </w:rPr>
        <w:t>Nymphaea rubra</w:t>
      </w:r>
      <w:r w:rsidRPr="002E400D">
        <w:rPr>
          <w:rFonts w:ascii="Times New Roman" w:eastAsia="Times New Roman" w:hAnsi="Times New Roman" w:cs="Times New Roman"/>
          <w:sz w:val="24"/>
          <w:szCs w:val="24"/>
        </w:rPr>
        <w:t xml:space="preserve">-mediated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 exhibited the highest scavenging activity</w:t>
      </w:r>
      <w:r w:rsidR="00F54F00" w:rsidRPr="002E400D">
        <w:rPr>
          <w:rFonts w:ascii="Times New Roman" w:eastAsia="Times New Roman" w:hAnsi="Times New Roman" w:cs="Times New Roman"/>
          <w:sz w:val="24"/>
          <w:szCs w:val="24"/>
        </w:rPr>
        <w:t xml:space="preserve"> (</w:t>
      </w:r>
      <w:r w:rsidR="00FB16E7" w:rsidRPr="002E400D">
        <w:rPr>
          <w:rFonts w:ascii="Times New Roman" w:eastAsia="Times New Roman" w:hAnsi="Times New Roman" w:cs="Times New Roman"/>
          <w:sz w:val="24"/>
          <w:szCs w:val="24"/>
        </w:rPr>
        <w:t>82</w:t>
      </w:r>
      <w:r w:rsidR="00F54F00" w:rsidRPr="002E400D">
        <w:rPr>
          <w:rFonts w:ascii="Times New Roman" w:eastAsia="Times New Roman" w:hAnsi="Times New Roman" w:cs="Times New Roman"/>
          <w:sz w:val="24"/>
          <w:szCs w:val="24"/>
        </w:rPr>
        <w:t>.</w:t>
      </w:r>
      <w:r w:rsidR="00FB16E7" w:rsidRPr="002E400D">
        <w:rPr>
          <w:rFonts w:ascii="Times New Roman" w:eastAsia="Times New Roman" w:hAnsi="Times New Roman" w:cs="Times New Roman"/>
          <w:sz w:val="24"/>
          <w:szCs w:val="24"/>
        </w:rPr>
        <w:t>1</w:t>
      </w:r>
      <w:r w:rsidR="00F54F00" w:rsidRPr="002E400D">
        <w:rPr>
          <w:rFonts w:ascii="Times New Roman" w:eastAsia="Times New Roman" w:hAnsi="Times New Roman" w:cs="Times New Roman"/>
          <w:sz w:val="24"/>
          <w:szCs w:val="24"/>
        </w:rPr>
        <w:t>%)</w:t>
      </w:r>
      <w:r w:rsidR="00BF1461" w:rsidRPr="002E400D">
        <w:rPr>
          <w:rFonts w:ascii="Times New Roman" w:eastAsia="Times New Roman" w:hAnsi="Times New Roman" w:cs="Times New Roman"/>
          <w:sz w:val="24"/>
          <w:szCs w:val="24"/>
        </w:rPr>
        <w:t xml:space="preserve"> at 50 µg/ml</w:t>
      </w:r>
      <w:r w:rsidRPr="002E400D">
        <w:rPr>
          <w:rFonts w:ascii="Times New Roman" w:eastAsia="Times New Roman" w:hAnsi="Times New Roman" w:cs="Times New Roman"/>
          <w:sz w:val="24"/>
          <w:szCs w:val="24"/>
        </w:rPr>
        <w:t xml:space="preserve">, </w:t>
      </w:r>
      <w:r w:rsidR="00192D5F" w:rsidRPr="002E400D">
        <w:rPr>
          <w:rFonts w:ascii="Times New Roman" w:eastAsia="Times New Roman" w:hAnsi="Times New Roman" w:cs="Times New Roman"/>
          <w:i/>
          <w:sz w:val="24"/>
          <w:szCs w:val="24"/>
        </w:rPr>
        <w:t>Eichhornia crassipes</w:t>
      </w:r>
      <w:r w:rsidRPr="002E400D">
        <w:rPr>
          <w:rFonts w:ascii="Times New Roman" w:eastAsia="Times New Roman" w:hAnsi="Times New Roman" w:cs="Times New Roman"/>
          <w:sz w:val="24"/>
          <w:szCs w:val="24"/>
        </w:rPr>
        <w:t xml:space="preserve"> exhibited the least antioxidant activity</w:t>
      </w:r>
      <w:r w:rsidR="00B15BB8" w:rsidRPr="002E400D">
        <w:rPr>
          <w:rFonts w:ascii="Times New Roman" w:eastAsia="Times New Roman" w:hAnsi="Times New Roman" w:cs="Times New Roman"/>
          <w:sz w:val="24"/>
          <w:szCs w:val="24"/>
        </w:rPr>
        <w:t xml:space="preserve"> (69.5%)</w:t>
      </w:r>
      <w:r w:rsidRPr="002E400D">
        <w:rPr>
          <w:rFonts w:ascii="Times New Roman" w:eastAsia="Times New Roman" w:hAnsi="Times New Roman" w:cs="Times New Roman"/>
          <w:sz w:val="24"/>
          <w:szCs w:val="24"/>
        </w:rPr>
        <w:t xml:space="preserve">, and </w:t>
      </w:r>
      <w:r w:rsidRPr="002E400D">
        <w:rPr>
          <w:rFonts w:ascii="Times New Roman" w:eastAsia="Times New Roman" w:hAnsi="Times New Roman" w:cs="Times New Roman"/>
          <w:i/>
          <w:sz w:val="24"/>
          <w:szCs w:val="24"/>
        </w:rPr>
        <w:t>Nelumbo nucifera</w:t>
      </w:r>
      <w:r w:rsidRPr="002E400D">
        <w:rPr>
          <w:rFonts w:ascii="Times New Roman" w:eastAsia="Times New Roman" w:hAnsi="Times New Roman" w:cs="Times New Roman"/>
          <w:sz w:val="24"/>
          <w:szCs w:val="24"/>
        </w:rPr>
        <w:t xml:space="preserve"> exhibited moderate antioxidant activity</w:t>
      </w:r>
      <w:r w:rsidR="00B15BB8" w:rsidRPr="002E400D">
        <w:rPr>
          <w:rFonts w:ascii="Times New Roman" w:eastAsia="Times New Roman" w:hAnsi="Times New Roman" w:cs="Times New Roman"/>
          <w:sz w:val="24"/>
          <w:szCs w:val="24"/>
        </w:rPr>
        <w:t xml:space="preserve"> (77.2%)</w:t>
      </w:r>
      <w:r w:rsidRPr="002E400D">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highlight w:val="yellow"/>
          </w:rPr>
          <w:tag w:val="MENDELEY_CITATION_v3_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"/>
          <w:id w:val="1575319007"/>
          <w:placeholder>
            <w:docPart w:val="DefaultPlaceholder_-1854013440"/>
          </w:placeholder>
        </w:sdtPr>
        <w:sdtContent>
          <w:r w:rsidR="004902B5" w:rsidRPr="004902B5">
            <w:rPr>
              <w:rFonts w:ascii="Times New Roman" w:eastAsia="Times New Roman" w:hAnsi="Times New Roman" w:cs="Times New Roman"/>
              <w:color w:val="000000"/>
              <w:sz w:val="24"/>
              <w:szCs w:val="24"/>
              <w:highlight w:val="yellow"/>
            </w:rPr>
            <w:t>Malaikozhundan et al. (2022)</w:t>
          </w:r>
        </w:sdtContent>
      </w:sdt>
      <w:r w:rsidR="00B95322" w:rsidRPr="009045ED">
        <w:rPr>
          <w:rFonts w:ascii="Times New Roman" w:eastAsia="Times New Roman" w:hAnsi="Times New Roman" w:cs="Times New Roman"/>
          <w:sz w:val="24"/>
          <w:szCs w:val="24"/>
          <w:highlight w:val="yellow"/>
        </w:rPr>
        <w:t xml:space="preserve">synthesized CuO NPs using </w:t>
      </w:r>
      <w:r w:rsidR="00B95322" w:rsidRPr="009045ED">
        <w:rPr>
          <w:rFonts w:ascii="Times New Roman" w:eastAsia="Times New Roman" w:hAnsi="Times New Roman" w:cs="Times New Roman"/>
          <w:i/>
          <w:iCs/>
          <w:sz w:val="24"/>
          <w:szCs w:val="24"/>
          <w:highlight w:val="yellow"/>
        </w:rPr>
        <w:t>Mentha spicata</w:t>
      </w:r>
      <w:r w:rsidR="00B95322" w:rsidRPr="009045ED">
        <w:rPr>
          <w:rFonts w:ascii="Times New Roman" w:eastAsia="Times New Roman" w:hAnsi="Times New Roman" w:cs="Times New Roman"/>
          <w:sz w:val="24"/>
          <w:szCs w:val="24"/>
          <w:highlight w:val="yellow"/>
        </w:rPr>
        <w:t xml:space="preserve"> leaves which scavenged 72% of hydrogen peroxide at 50 µg/mlconcentration</w:t>
      </w:r>
      <w:r w:rsidR="00A20544" w:rsidRPr="009045ED">
        <w:rPr>
          <w:rFonts w:ascii="Times New Roman" w:eastAsia="Times New Roman" w:hAnsi="Times New Roman" w:cs="Times New Roman"/>
          <w:sz w:val="24"/>
          <w:szCs w:val="24"/>
          <w:highlight w:val="yellow"/>
        </w:rPr>
        <w:t>. CuO NPs synthesized by</w:t>
      </w:r>
      <w:sdt>
        <w:sdtPr>
          <w:rPr>
            <w:rFonts w:ascii="Times New Roman" w:eastAsia="Times New Roman" w:hAnsi="Times New Roman" w:cs="Times New Roman"/>
            <w:color w:val="000000"/>
            <w:sz w:val="24"/>
            <w:szCs w:val="24"/>
            <w:highlight w:val="yellow"/>
          </w:rPr>
          <w:tag w:val="MENDELEY_CITATION_v3_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"/>
          <w:id w:val="1226954608"/>
          <w:placeholder>
            <w:docPart w:val="DefaultPlaceholder_-1854013440"/>
          </w:placeholder>
        </w:sdtPr>
        <w:sdtContent>
          <w:r w:rsidR="004902B5" w:rsidRPr="004902B5">
            <w:rPr>
              <w:rFonts w:ascii="Times New Roman" w:eastAsia="Times New Roman" w:hAnsi="Times New Roman" w:cs="Times New Roman"/>
              <w:color w:val="000000"/>
              <w:sz w:val="24"/>
              <w:szCs w:val="24"/>
              <w:highlight w:val="yellow"/>
            </w:rPr>
            <w:t>Ameena et al. (2022)</w:t>
          </w:r>
        </w:sdtContent>
      </w:sdt>
      <w:r w:rsidR="00251E1C" w:rsidRPr="009045ED">
        <w:rPr>
          <w:rFonts w:ascii="Times New Roman" w:eastAsia="Times New Roman" w:hAnsi="Times New Roman" w:cs="Times New Roman"/>
          <w:sz w:val="24"/>
          <w:szCs w:val="24"/>
          <w:highlight w:val="yellow"/>
        </w:rPr>
        <w:t xml:space="preserve">using </w:t>
      </w:r>
      <w:r w:rsidR="00251E1C" w:rsidRPr="009045ED">
        <w:rPr>
          <w:rFonts w:ascii="Times New Roman" w:eastAsia="Times New Roman" w:hAnsi="Times New Roman" w:cs="Times New Roman"/>
          <w:i/>
          <w:iCs/>
          <w:sz w:val="24"/>
          <w:szCs w:val="24"/>
          <w:highlight w:val="yellow"/>
        </w:rPr>
        <w:t>Cocculus hirsutus</w:t>
      </w:r>
      <w:r w:rsidR="00251E1C" w:rsidRPr="009045ED">
        <w:rPr>
          <w:rFonts w:ascii="Times New Roman" w:eastAsia="Times New Roman" w:hAnsi="Times New Roman" w:cs="Times New Roman"/>
          <w:sz w:val="24"/>
          <w:szCs w:val="24"/>
          <w:highlight w:val="yellow"/>
        </w:rPr>
        <w:t xml:space="preserve"> leaf extract which showed significantly lower results </w:t>
      </w:r>
      <w:r w:rsidR="00AE1055" w:rsidRPr="009045ED">
        <w:rPr>
          <w:rFonts w:ascii="Times New Roman" w:eastAsia="Times New Roman" w:hAnsi="Times New Roman" w:cs="Times New Roman"/>
          <w:sz w:val="24"/>
          <w:szCs w:val="24"/>
          <w:highlight w:val="yellow"/>
        </w:rPr>
        <w:t>(</w:t>
      </w:r>
      <w:r w:rsidR="00251E1C" w:rsidRPr="009045ED">
        <w:rPr>
          <w:rFonts w:ascii="Times New Roman" w:eastAsia="Times New Roman" w:hAnsi="Times New Roman" w:cs="Times New Roman"/>
          <w:sz w:val="24"/>
          <w:szCs w:val="24"/>
          <w:highlight w:val="yellow"/>
        </w:rPr>
        <w:t>71% at 250 µg/ml</w:t>
      </w:r>
      <w:r w:rsidR="00AE1055" w:rsidRPr="009045ED">
        <w:rPr>
          <w:rFonts w:ascii="Times New Roman" w:eastAsia="Times New Roman" w:hAnsi="Times New Roman" w:cs="Times New Roman"/>
          <w:sz w:val="24"/>
          <w:szCs w:val="24"/>
          <w:highlight w:val="yellow"/>
        </w:rPr>
        <w:t>)</w:t>
      </w:r>
      <w:r w:rsidR="00251E1C" w:rsidRPr="009045ED">
        <w:rPr>
          <w:rFonts w:ascii="Times New Roman" w:eastAsia="Times New Roman" w:hAnsi="Times New Roman" w:cs="Times New Roman"/>
          <w:sz w:val="24"/>
          <w:szCs w:val="24"/>
          <w:highlight w:val="yellow"/>
        </w:rPr>
        <w:t xml:space="preserve"> when compared to </w:t>
      </w:r>
      <w:r w:rsidR="00BB25B4" w:rsidRPr="009045ED">
        <w:rPr>
          <w:rFonts w:ascii="Times New Roman" w:eastAsia="Times New Roman" w:hAnsi="Times New Roman" w:cs="Times New Roman"/>
          <w:sz w:val="24"/>
          <w:szCs w:val="24"/>
          <w:highlight w:val="yellow"/>
        </w:rPr>
        <w:t>the current study</w:t>
      </w:r>
      <w:r w:rsidR="00251E1C" w:rsidRPr="009045ED">
        <w:rPr>
          <w:rFonts w:ascii="Times New Roman" w:eastAsia="Times New Roman" w:hAnsi="Times New Roman" w:cs="Times New Roman"/>
          <w:sz w:val="24"/>
          <w:szCs w:val="24"/>
          <w:highlight w:val="yellow"/>
        </w:rPr>
        <w:t>.</w:t>
      </w:r>
    </w:p>
    <w:p w:rsidR="00747A68" w:rsidRPr="002E400D" w:rsidRDefault="00B73982"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Table 3. </w:t>
      </w:r>
      <w:r w:rsidRPr="002E400D">
        <w:rPr>
          <w:rFonts w:ascii="Times New Roman" w:eastAsia="Times New Roman" w:hAnsi="Times New Roman" w:cs="Times New Roman"/>
          <w:sz w:val="24"/>
          <w:szCs w:val="24"/>
        </w:rPr>
        <w:t xml:space="preserve">Hydrogen peroxide radical scavenging activity of synthesized </w:t>
      </w:r>
      <w:r w:rsidR="00044323"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 against standard ascorbic acid. </w:t>
      </w:r>
    </w:p>
    <w:tbl>
      <w:tblPr>
        <w:tblStyle w:val="Style1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9"/>
        <w:gridCol w:w="758"/>
        <w:gridCol w:w="854"/>
        <w:gridCol w:w="758"/>
        <w:gridCol w:w="734"/>
        <w:gridCol w:w="783"/>
      </w:tblGrid>
      <w:tr w:rsidR="00ED3EE9" w:rsidRPr="002E400D" w:rsidTr="008257A6">
        <w:trPr>
          <w:cantSplit/>
          <w:trHeight w:val="406"/>
        </w:trPr>
        <w:tc>
          <w:tcPr>
            <w:tcW w:w="2970" w:type="pct"/>
            <w:vMerge w:val="restart"/>
            <w:vAlign w:val="center"/>
          </w:tcPr>
          <w:p w:rsidR="00747A68" w:rsidRPr="002E400D" w:rsidRDefault="00682778" w:rsidP="008257A6">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Samples</w:t>
            </w:r>
          </w:p>
        </w:tc>
        <w:tc>
          <w:tcPr>
            <w:tcW w:w="2030" w:type="pct"/>
            <w:gridSpan w:val="5"/>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Percentage of radicals scavenged at different concentrations (</w:t>
            </w:r>
            <w:bookmarkStart w:id="5" w:name="_Hlk191073566"/>
            <w:r w:rsidR="00A522C6" w:rsidRPr="002E400D">
              <w:rPr>
                <w:rFonts w:ascii="Times New Roman" w:eastAsia="Times New Roman" w:hAnsi="Times New Roman" w:cs="Times New Roman"/>
                <w:b/>
                <w:sz w:val="24"/>
                <w:szCs w:val="24"/>
              </w:rPr>
              <w:t>µ</w:t>
            </w:r>
            <w:bookmarkEnd w:id="5"/>
            <w:r w:rsidRPr="002E400D">
              <w:rPr>
                <w:rFonts w:ascii="Times New Roman" w:eastAsia="Times New Roman" w:hAnsi="Times New Roman" w:cs="Times New Roman"/>
                <w:b/>
                <w:sz w:val="24"/>
                <w:szCs w:val="24"/>
              </w:rPr>
              <w:t>g/ml)</w:t>
            </w:r>
          </w:p>
        </w:tc>
      </w:tr>
      <w:tr w:rsidR="00A522C6" w:rsidRPr="002E400D" w:rsidTr="00253979">
        <w:trPr>
          <w:cantSplit/>
          <w:trHeight w:val="462"/>
        </w:trPr>
        <w:tc>
          <w:tcPr>
            <w:tcW w:w="2970" w:type="pct"/>
            <w:vMerge/>
          </w:tcPr>
          <w:p w:rsidR="00A522C6" w:rsidRPr="002E400D" w:rsidRDefault="00A522C6" w:rsidP="00A522C6">
            <w:pPr>
              <w:widowControl w:val="0"/>
              <w:spacing w:after="0" w:line="360" w:lineRule="auto"/>
              <w:rPr>
                <w:rFonts w:ascii="Times New Roman" w:eastAsia="Times New Roman" w:hAnsi="Times New Roman" w:cs="Times New Roman"/>
                <w:sz w:val="24"/>
                <w:szCs w:val="24"/>
              </w:rPr>
            </w:pPr>
          </w:p>
        </w:tc>
        <w:tc>
          <w:tcPr>
            <w:tcW w:w="396" w:type="pct"/>
          </w:tcPr>
          <w:p w:rsidR="00A522C6" w:rsidRPr="002E400D" w:rsidRDefault="00A522C6" w:rsidP="00A522C6">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bCs/>
                <w:sz w:val="24"/>
                <w:szCs w:val="24"/>
              </w:rPr>
              <w:t>10</w:t>
            </w:r>
          </w:p>
        </w:tc>
        <w:tc>
          <w:tcPr>
            <w:tcW w:w="446" w:type="pct"/>
          </w:tcPr>
          <w:p w:rsidR="00A522C6" w:rsidRPr="002E400D" w:rsidRDefault="00A522C6" w:rsidP="00A522C6">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bCs/>
                <w:sz w:val="24"/>
                <w:szCs w:val="24"/>
              </w:rPr>
              <w:t>20</w:t>
            </w:r>
          </w:p>
        </w:tc>
        <w:tc>
          <w:tcPr>
            <w:tcW w:w="396" w:type="pct"/>
          </w:tcPr>
          <w:p w:rsidR="00A522C6" w:rsidRPr="002E400D" w:rsidRDefault="00A522C6" w:rsidP="00A522C6">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bCs/>
                <w:sz w:val="24"/>
                <w:szCs w:val="24"/>
              </w:rPr>
              <w:t>30</w:t>
            </w:r>
          </w:p>
        </w:tc>
        <w:tc>
          <w:tcPr>
            <w:tcW w:w="383" w:type="pct"/>
          </w:tcPr>
          <w:p w:rsidR="00A522C6" w:rsidRPr="002E400D" w:rsidRDefault="00A522C6" w:rsidP="00A522C6">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bCs/>
                <w:sz w:val="24"/>
                <w:szCs w:val="24"/>
              </w:rPr>
              <w:t>40</w:t>
            </w:r>
          </w:p>
        </w:tc>
        <w:tc>
          <w:tcPr>
            <w:tcW w:w="409" w:type="pct"/>
          </w:tcPr>
          <w:p w:rsidR="00A522C6" w:rsidRPr="002E400D" w:rsidRDefault="00A522C6" w:rsidP="00A522C6">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bCs/>
                <w:sz w:val="24"/>
                <w:szCs w:val="24"/>
              </w:rPr>
              <w:t>50</w:t>
            </w:r>
          </w:p>
        </w:tc>
      </w:tr>
      <w:tr w:rsidR="00ED3EE9" w:rsidRPr="002E400D" w:rsidTr="00253979">
        <w:trPr>
          <w:trHeight w:val="425"/>
        </w:trPr>
        <w:tc>
          <w:tcPr>
            <w:tcW w:w="2970"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Ascorbic Acid</w:t>
            </w:r>
          </w:p>
        </w:tc>
        <w:tc>
          <w:tcPr>
            <w:tcW w:w="396" w:type="pct"/>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68.4</w:t>
            </w:r>
          </w:p>
        </w:tc>
        <w:tc>
          <w:tcPr>
            <w:tcW w:w="446" w:type="pct"/>
          </w:tcPr>
          <w:p w:rsidR="00747A68" w:rsidRPr="002E400D" w:rsidRDefault="007B6DE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78.9</w:t>
            </w:r>
          </w:p>
        </w:tc>
        <w:tc>
          <w:tcPr>
            <w:tcW w:w="396" w:type="pct"/>
          </w:tcPr>
          <w:p w:rsidR="00747A68" w:rsidRPr="002E400D" w:rsidRDefault="007B6DE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88.2</w:t>
            </w:r>
          </w:p>
        </w:tc>
        <w:tc>
          <w:tcPr>
            <w:tcW w:w="383" w:type="pct"/>
          </w:tcPr>
          <w:p w:rsidR="00747A68" w:rsidRPr="002E400D" w:rsidRDefault="007B6DE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95.1</w:t>
            </w:r>
          </w:p>
        </w:tc>
        <w:tc>
          <w:tcPr>
            <w:tcW w:w="409" w:type="pct"/>
          </w:tcPr>
          <w:p w:rsidR="00747A68" w:rsidRPr="002E400D" w:rsidRDefault="007B6DE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97.9</w:t>
            </w:r>
          </w:p>
        </w:tc>
      </w:tr>
      <w:tr w:rsidR="00ED3EE9" w:rsidRPr="002E400D" w:rsidTr="00253979">
        <w:trPr>
          <w:trHeight w:val="443"/>
        </w:trPr>
        <w:tc>
          <w:tcPr>
            <w:tcW w:w="2970"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Nelumbo nucifera</w:t>
            </w:r>
            <w:r w:rsidRPr="002E400D">
              <w:rPr>
                <w:rFonts w:ascii="Times New Roman" w:eastAsia="Times New Roman" w:hAnsi="Times New Roman" w:cs="Times New Roman"/>
                <w:sz w:val="24"/>
                <w:szCs w:val="24"/>
              </w:rPr>
              <w:t xml:space="preserve">-mediated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w:t>
            </w:r>
          </w:p>
        </w:tc>
        <w:tc>
          <w:tcPr>
            <w:tcW w:w="396" w:type="pct"/>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11.0</w:t>
            </w:r>
          </w:p>
        </w:tc>
        <w:tc>
          <w:tcPr>
            <w:tcW w:w="446" w:type="pct"/>
          </w:tcPr>
          <w:p w:rsidR="00747A68" w:rsidRPr="002E400D" w:rsidRDefault="007B6DE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w:t>
            </w:r>
            <w:r w:rsidR="00682778" w:rsidRPr="002E400D">
              <w:rPr>
                <w:rFonts w:ascii="Times New Roman" w:eastAsia="Times New Roman" w:hAnsi="Times New Roman" w:cs="Times New Roman"/>
                <w:sz w:val="24"/>
                <w:szCs w:val="24"/>
              </w:rPr>
              <w:t>6.2</w:t>
            </w:r>
          </w:p>
        </w:tc>
        <w:tc>
          <w:tcPr>
            <w:tcW w:w="396" w:type="pct"/>
          </w:tcPr>
          <w:p w:rsidR="00747A68" w:rsidRPr="002E400D" w:rsidRDefault="007B6DE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41</w:t>
            </w:r>
            <w:r w:rsidR="00682778" w:rsidRPr="002E400D">
              <w:rPr>
                <w:rFonts w:ascii="Times New Roman" w:eastAsia="Times New Roman" w:hAnsi="Times New Roman" w:cs="Times New Roman"/>
                <w:sz w:val="24"/>
                <w:szCs w:val="24"/>
              </w:rPr>
              <w:t>.4</w:t>
            </w:r>
          </w:p>
        </w:tc>
        <w:tc>
          <w:tcPr>
            <w:tcW w:w="383" w:type="pct"/>
          </w:tcPr>
          <w:p w:rsidR="00747A68" w:rsidRPr="002E400D" w:rsidRDefault="000D600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w:t>
            </w:r>
            <w:r w:rsidR="007B6DE5" w:rsidRPr="002E400D">
              <w:rPr>
                <w:rFonts w:ascii="Times New Roman" w:eastAsia="Times New Roman" w:hAnsi="Times New Roman" w:cs="Times New Roman"/>
                <w:sz w:val="24"/>
                <w:szCs w:val="24"/>
              </w:rPr>
              <w:t>0.</w:t>
            </w:r>
            <w:r w:rsidR="00C31A66" w:rsidRPr="002E400D">
              <w:rPr>
                <w:rFonts w:ascii="Times New Roman" w:eastAsia="Times New Roman" w:hAnsi="Times New Roman" w:cs="Times New Roman"/>
                <w:sz w:val="24"/>
                <w:szCs w:val="24"/>
              </w:rPr>
              <w:t>6</w:t>
            </w:r>
          </w:p>
        </w:tc>
        <w:tc>
          <w:tcPr>
            <w:tcW w:w="409" w:type="pct"/>
          </w:tcPr>
          <w:p w:rsidR="00747A68" w:rsidRPr="002E400D" w:rsidRDefault="000D600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77.2</w:t>
            </w:r>
          </w:p>
        </w:tc>
      </w:tr>
      <w:tr w:rsidR="00ED3EE9" w:rsidRPr="002E400D" w:rsidTr="00253979">
        <w:trPr>
          <w:trHeight w:val="443"/>
        </w:trPr>
        <w:tc>
          <w:tcPr>
            <w:tcW w:w="2970"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Nymphaea rubra</w:t>
            </w:r>
            <w:r w:rsidRPr="002E400D">
              <w:rPr>
                <w:rFonts w:ascii="Times New Roman" w:eastAsia="Times New Roman" w:hAnsi="Times New Roman" w:cs="Times New Roman"/>
                <w:sz w:val="24"/>
                <w:szCs w:val="24"/>
              </w:rPr>
              <w:t xml:space="preserve">-mediated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w:t>
            </w:r>
          </w:p>
        </w:tc>
        <w:tc>
          <w:tcPr>
            <w:tcW w:w="396" w:type="pct"/>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13</w:t>
            </w:r>
          </w:p>
        </w:tc>
        <w:tc>
          <w:tcPr>
            <w:tcW w:w="446" w:type="pct"/>
          </w:tcPr>
          <w:p w:rsidR="00747A68" w:rsidRPr="002E400D" w:rsidRDefault="000D600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28.7</w:t>
            </w:r>
          </w:p>
        </w:tc>
        <w:tc>
          <w:tcPr>
            <w:tcW w:w="396" w:type="pct"/>
          </w:tcPr>
          <w:p w:rsidR="00747A68" w:rsidRPr="002E400D" w:rsidRDefault="000D600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44.</w:t>
            </w:r>
            <w:r w:rsidR="00C51657" w:rsidRPr="002E400D">
              <w:rPr>
                <w:rFonts w:ascii="Times New Roman" w:eastAsia="Times New Roman" w:hAnsi="Times New Roman" w:cs="Times New Roman"/>
                <w:sz w:val="24"/>
                <w:szCs w:val="24"/>
              </w:rPr>
              <w:t>4</w:t>
            </w:r>
          </w:p>
        </w:tc>
        <w:tc>
          <w:tcPr>
            <w:tcW w:w="383" w:type="pct"/>
          </w:tcPr>
          <w:p w:rsidR="00747A68" w:rsidRPr="002E400D" w:rsidRDefault="00C51657"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63.</w:t>
            </w:r>
            <w:r w:rsidR="002508EC" w:rsidRPr="002E400D">
              <w:rPr>
                <w:rFonts w:ascii="Times New Roman" w:eastAsia="Times New Roman" w:hAnsi="Times New Roman" w:cs="Times New Roman"/>
                <w:sz w:val="24"/>
                <w:szCs w:val="24"/>
              </w:rPr>
              <w:t>7</w:t>
            </w:r>
          </w:p>
        </w:tc>
        <w:tc>
          <w:tcPr>
            <w:tcW w:w="409" w:type="pct"/>
          </w:tcPr>
          <w:p w:rsidR="00747A68" w:rsidRPr="002E400D" w:rsidRDefault="002508EC"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82.1</w:t>
            </w:r>
          </w:p>
        </w:tc>
      </w:tr>
      <w:tr w:rsidR="00ED3EE9" w:rsidRPr="002E400D" w:rsidTr="00253979">
        <w:trPr>
          <w:trHeight w:val="443"/>
        </w:trPr>
        <w:tc>
          <w:tcPr>
            <w:tcW w:w="2970" w:type="pct"/>
            <w:vAlign w:val="center"/>
          </w:tcPr>
          <w:p w:rsidR="00747A68" w:rsidRPr="002E400D" w:rsidRDefault="00682778" w:rsidP="00ED3EE9">
            <w:pPr>
              <w:spacing w:after="0" w:line="360" w:lineRule="auto"/>
              <w:rPr>
                <w:rFonts w:ascii="Times New Roman" w:eastAsia="Times New Roman" w:hAnsi="Times New Roman" w:cs="Times New Roman"/>
                <w:sz w:val="24"/>
                <w:szCs w:val="24"/>
              </w:rPr>
            </w:pPr>
            <w:r w:rsidRPr="002E400D">
              <w:rPr>
                <w:rFonts w:ascii="Times New Roman" w:eastAsia="Times New Roman" w:hAnsi="Times New Roman" w:cs="Times New Roman"/>
                <w:i/>
                <w:sz w:val="24"/>
                <w:szCs w:val="24"/>
              </w:rPr>
              <w:t>Eichhornia crassipes-</w:t>
            </w:r>
            <w:r w:rsidRPr="002E400D">
              <w:rPr>
                <w:rFonts w:ascii="Times New Roman" w:eastAsia="Times New Roman" w:hAnsi="Times New Roman" w:cs="Times New Roman"/>
                <w:sz w:val="24"/>
                <w:szCs w:val="24"/>
              </w:rPr>
              <w:t xml:space="preserve">mediated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w:t>
            </w:r>
          </w:p>
        </w:tc>
        <w:tc>
          <w:tcPr>
            <w:tcW w:w="396" w:type="pct"/>
          </w:tcPr>
          <w:p w:rsidR="00747A68" w:rsidRPr="002E400D" w:rsidRDefault="00682778"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9.8</w:t>
            </w:r>
          </w:p>
        </w:tc>
        <w:tc>
          <w:tcPr>
            <w:tcW w:w="446" w:type="pct"/>
          </w:tcPr>
          <w:p w:rsidR="00747A68" w:rsidRPr="002E400D" w:rsidRDefault="000D6005"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23.5</w:t>
            </w:r>
          </w:p>
        </w:tc>
        <w:tc>
          <w:tcPr>
            <w:tcW w:w="396" w:type="pct"/>
          </w:tcPr>
          <w:p w:rsidR="00747A68" w:rsidRPr="002E400D" w:rsidRDefault="00C51657"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37.1</w:t>
            </w:r>
          </w:p>
        </w:tc>
        <w:tc>
          <w:tcPr>
            <w:tcW w:w="383" w:type="pct"/>
          </w:tcPr>
          <w:p w:rsidR="00747A68" w:rsidRPr="002E400D" w:rsidRDefault="00C51657"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w:t>
            </w:r>
            <w:r w:rsidR="002508EC" w:rsidRPr="002E400D">
              <w:rPr>
                <w:rFonts w:ascii="Times New Roman" w:eastAsia="Times New Roman" w:hAnsi="Times New Roman" w:cs="Times New Roman"/>
                <w:sz w:val="24"/>
                <w:szCs w:val="24"/>
              </w:rPr>
              <w:t>4.4</w:t>
            </w:r>
          </w:p>
        </w:tc>
        <w:tc>
          <w:tcPr>
            <w:tcW w:w="409" w:type="pct"/>
          </w:tcPr>
          <w:p w:rsidR="00747A68" w:rsidRPr="002E400D" w:rsidRDefault="002508EC" w:rsidP="00ED3EE9">
            <w:pPr>
              <w:spacing w:after="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69.</w:t>
            </w:r>
            <w:r w:rsidR="007B1121" w:rsidRPr="002E400D">
              <w:rPr>
                <w:rFonts w:ascii="Times New Roman" w:eastAsia="Times New Roman" w:hAnsi="Times New Roman" w:cs="Times New Roman"/>
                <w:sz w:val="24"/>
                <w:szCs w:val="24"/>
              </w:rPr>
              <w:t>5</w:t>
            </w:r>
          </w:p>
        </w:tc>
      </w:tr>
    </w:tbl>
    <w:p w:rsidR="00747A68" w:rsidRPr="002E400D" w:rsidRDefault="00747A68" w:rsidP="00ED3EE9">
      <w:pPr>
        <w:spacing w:after="240" w:line="360" w:lineRule="auto"/>
        <w:jc w:val="both"/>
        <w:rPr>
          <w:rFonts w:ascii="Times New Roman" w:eastAsia="Times New Roman" w:hAnsi="Times New Roman" w:cs="Times New Roman"/>
          <w:sz w:val="24"/>
          <w:szCs w:val="24"/>
        </w:rPr>
      </w:pP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3.3. Anti-Bacterial Activity of the Copper Oxide Nanoparticles:</w:t>
      </w:r>
    </w:p>
    <w:p w:rsidR="00592957" w:rsidRPr="002E400D" w:rsidRDefault="00682778" w:rsidP="00ED3EE9">
      <w:pPr>
        <w:spacing w:before="280" w:after="28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ab/>
        <w:t xml:space="preserve">Using an agar-well diffusion </w:t>
      </w:r>
      <w:r w:rsidR="00E554E4" w:rsidRPr="002E400D">
        <w:rPr>
          <w:rFonts w:ascii="Times New Roman" w:eastAsia="Times New Roman" w:hAnsi="Times New Roman" w:cs="Times New Roman"/>
          <w:sz w:val="24"/>
          <w:szCs w:val="24"/>
        </w:rPr>
        <w:t>method</w:t>
      </w:r>
      <w:r w:rsidRPr="002E400D">
        <w:rPr>
          <w:rFonts w:ascii="Times New Roman" w:eastAsia="Times New Roman" w:hAnsi="Times New Roman" w:cs="Times New Roman"/>
          <w:sz w:val="24"/>
          <w:szCs w:val="24"/>
        </w:rPr>
        <w:t xml:space="preserve">, the antibacterial activity of </w:t>
      </w:r>
      <w:r w:rsidR="00F365A7" w:rsidRPr="002E400D">
        <w:rPr>
          <w:rFonts w:ascii="Times New Roman" w:eastAsia="Times New Roman" w:hAnsi="Times New Roman" w:cs="Times New Roman"/>
          <w:sz w:val="24"/>
          <w:szCs w:val="24"/>
        </w:rPr>
        <w:t xml:space="preserve">the </w:t>
      </w:r>
      <w:r w:rsidRPr="002E400D">
        <w:rPr>
          <w:rFonts w:ascii="Times New Roman" w:eastAsia="Times New Roman" w:hAnsi="Times New Roman" w:cs="Times New Roman"/>
          <w:sz w:val="24"/>
          <w:szCs w:val="24"/>
        </w:rPr>
        <w:t xml:space="preserve">copper oxide nanoparticles was evaluated against six human pathogens and four fish pathogens. All nanoparticles exhibited increased antibacterial activity at increased concentrations. </w:t>
      </w:r>
      <w:r w:rsidR="00B73982" w:rsidRPr="002E400D">
        <w:rPr>
          <w:rFonts w:ascii="Times New Roman" w:eastAsia="Times New Roman" w:hAnsi="Times New Roman" w:cs="Times New Roman"/>
          <w:sz w:val="24"/>
          <w:szCs w:val="24"/>
        </w:rPr>
        <w:t xml:space="preserve">Table </w:t>
      </w:r>
      <w:r w:rsidRPr="002E400D">
        <w:rPr>
          <w:rFonts w:ascii="Times New Roman" w:eastAsia="Times New Roman" w:hAnsi="Times New Roman" w:cs="Times New Roman"/>
          <w:sz w:val="24"/>
          <w:szCs w:val="24"/>
        </w:rPr>
        <w:t xml:space="preserve">4 shows the antibacterial activity of </w:t>
      </w:r>
      <w:r w:rsidR="007C039D"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 against human pathogens. In all tested concentrations, </w:t>
      </w:r>
      <w:r w:rsidRPr="002E400D">
        <w:rPr>
          <w:rFonts w:ascii="Times New Roman" w:eastAsia="Times New Roman" w:hAnsi="Times New Roman" w:cs="Times New Roman"/>
          <w:i/>
          <w:sz w:val="24"/>
          <w:szCs w:val="24"/>
        </w:rPr>
        <w:t>N. nucifera-mediated</w:t>
      </w:r>
      <w:r w:rsidRPr="002E400D">
        <w:rPr>
          <w:rFonts w:ascii="Times New Roman" w:eastAsia="Times New Roman" w:hAnsi="Times New Roman" w:cs="Times New Roman"/>
          <w:sz w:val="24"/>
          <w:szCs w:val="24"/>
        </w:rPr>
        <w:t>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 xml:space="preserve">particles didn’t show any antibacterial activity against </w:t>
      </w:r>
      <w:r w:rsidRPr="002E400D">
        <w:rPr>
          <w:rFonts w:ascii="Times New Roman" w:eastAsia="Times New Roman" w:hAnsi="Times New Roman" w:cs="Times New Roman"/>
          <w:i/>
          <w:sz w:val="24"/>
          <w:szCs w:val="24"/>
        </w:rPr>
        <w:t>E. coli</w:t>
      </w:r>
      <w:r w:rsidR="003349DC" w:rsidRPr="002E400D">
        <w:rPr>
          <w:rFonts w:ascii="Times New Roman" w:eastAsia="Times New Roman" w:hAnsi="Times New Roman" w:cs="Times New Roman"/>
          <w:iCs/>
          <w:sz w:val="24"/>
          <w:szCs w:val="24"/>
        </w:rPr>
        <w:t xml:space="preserve"> which shows its resistant towards the nanoparticles</w:t>
      </w:r>
      <w:r w:rsidRPr="002E400D">
        <w:rPr>
          <w:rFonts w:ascii="Times New Roman" w:eastAsia="Times New Roman" w:hAnsi="Times New Roman" w:cs="Times New Roman"/>
          <w:i/>
          <w:sz w:val="24"/>
          <w:szCs w:val="24"/>
        </w:rPr>
        <w:t>;</w:t>
      </w:r>
      <w:r w:rsidRPr="002E400D">
        <w:rPr>
          <w:rFonts w:ascii="Times New Roman" w:eastAsia="Times New Roman" w:hAnsi="Times New Roman" w:cs="Times New Roman"/>
          <w:sz w:val="24"/>
          <w:szCs w:val="24"/>
        </w:rPr>
        <w:t xml:space="preserve"> however, they showed high antibacterial activity </w:t>
      </w:r>
      <w:r w:rsidR="00D57EE9" w:rsidRPr="002E400D">
        <w:rPr>
          <w:rFonts w:ascii="Times New Roman" w:eastAsia="Times New Roman" w:hAnsi="Times New Roman" w:cs="Times New Roman"/>
          <w:sz w:val="24"/>
          <w:szCs w:val="24"/>
        </w:rPr>
        <w:t xml:space="preserve">(25 mm) </w:t>
      </w:r>
      <w:r w:rsidRPr="002E400D">
        <w:rPr>
          <w:rFonts w:ascii="Times New Roman" w:eastAsia="Times New Roman" w:hAnsi="Times New Roman" w:cs="Times New Roman"/>
          <w:sz w:val="24"/>
          <w:szCs w:val="24"/>
        </w:rPr>
        <w:t xml:space="preserve">against </w:t>
      </w:r>
      <w:r w:rsidRPr="002E400D">
        <w:rPr>
          <w:rFonts w:ascii="Times New Roman" w:eastAsia="Times New Roman" w:hAnsi="Times New Roman" w:cs="Times New Roman"/>
          <w:i/>
          <w:sz w:val="24"/>
          <w:szCs w:val="24"/>
        </w:rPr>
        <w:t>Klebsilla pneumonia</w:t>
      </w:r>
      <w:r w:rsidRPr="002E400D">
        <w:rPr>
          <w:rFonts w:ascii="Times New Roman" w:eastAsia="Times New Roman" w:hAnsi="Times New Roman" w:cs="Times New Roman"/>
          <w:sz w:val="24"/>
          <w:szCs w:val="24"/>
        </w:rPr>
        <w:t xml:space="preserve"> at high concentrations</w:t>
      </w:r>
      <w:r w:rsidR="00AD02F4" w:rsidRPr="002E400D">
        <w:rPr>
          <w:rFonts w:ascii="Times New Roman" w:eastAsia="Times New Roman" w:hAnsi="Times New Roman" w:cs="Times New Roman"/>
          <w:sz w:val="24"/>
          <w:szCs w:val="24"/>
        </w:rPr>
        <w:t xml:space="preserve"> 5</w:t>
      </w:r>
      <w:r w:rsidR="00A67A2C" w:rsidRPr="002E400D">
        <w:rPr>
          <w:rFonts w:ascii="Times New Roman" w:eastAsia="Times New Roman" w:hAnsi="Times New Roman" w:cs="Times New Roman"/>
          <w:sz w:val="24"/>
          <w:szCs w:val="24"/>
        </w:rPr>
        <w:t>0</w:t>
      </w:r>
      <w:r w:rsidR="00AD02F4" w:rsidRPr="002E400D">
        <w:rPr>
          <w:rFonts w:ascii="Times New Roman" w:eastAsia="Times New Roman" w:hAnsi="Times New Roman" w:cs="Times New Roman"/>
          <w:sz w:val="24"/>
          <w:szCs w:val="24"/>
        </w:rPr>
        <w:t>0</w:t>
      </w:r>
      <w:r w:rsidR="00D57EE9" w:rsidRPr="002E400D">
        <w:rPr>
          <w:rFonts w:ascii="Times New Roman" w:eastAsia="Times New Roman" w:hAnsi="Times New Roman" w:cs="Times New Roman"/>
          <w:sz w:val="24"/>
          <w:szCs w:val="24"/>
        </w:rPr>
        <w:t xml:space="preserve"> µg/ml</w:t>
      </w:r>
      <w:r w:rsidRPr="002E400D">
        <w:rPr>
          <w:rFonts w:ascii="Times New Roman" w:eastAsia="Times New Roman" w:hAnsi="Times New Roman" w:cs="Times New Roman"/>
          <w:sz w:val="24"/>
          <w:szCs w:val="24"/>
        </w:rPr>
        <w:t xml:space="preserve">. Water-hyacinth-mediated </w:t>
      </w:r>
      <w:r w:rsidR="000A39C5"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 xml:space="preserve"> show</w:t>
      </w:r>
      <w:r w:rsidR="00636411" w:rsidRPr="002E400D">
        <w:rPr>
          <w:rFonts w:ascii="Times New Roman" w:eastAsia="Times New Roman" w:hAnsi="Times New Roman" w:cs="Times New Roman"/>
          <w:sz w:val="24"/>
          <w:szCs w:val="24"/>
        </w:rPr>
        <w:t>ed</w:t>
      </w:r>
      <w:r w:rsidRPr="002E400D">
        <w:rPr>
          <w:rFonts w:ascii="Times New Roman" w:eastAsia="Times New Roman" w:hAnsi="Times New Roman" w:cs="Times New Roman"/>
          <w:sz w:val="24"/>
          <w:szCs w:val="24"/>
        </w:rPr>
        <w:t xml:space="preserve"> no antibacterial </w:t>
      </w:r>
      <w:r w:rsidR="00322715" w:rsidRPr="002E400D">
        <w:rPr>
          <w:rFonts w:ascii="Times New Roman" w:eastAsia="Times New Roman" w:hAnsi="Times New Roman" w:cs="Times New Roman"/>
          <w:sz w:val="24"/>
          <w:szCs w:val="24"/>
        </w:rPr>
        <w:t>efficacy</w:t>
      </w:r>
      <w:r w:rsidRPr="002E400D">
        <w:rPr>
          <w:rFonts w:ascii="Times New Roman" w:eastAsia="Times New Roman" w:hAnsi="Times New Roman" w:cs="Times New Roman"/>
          <w:sz w:val="24"/>
          <w:szCs w:val="24"/>
        </w:rPr>
        <w:t xml:space="preserve"> against </w:t>
      </w:r>
      <w:r w:rsidRPr="002E400D">
        <w:rPr>
          <w:rFonts w:ascii="Times New Roman" w:eastAsia="Times New Roman" w:hAnsi="Times New Roman" w:cs="Times New Roman"/>
          <w:i/>
          <w:sz w:val="24"/>
          <w:szCs w:val="24"/>
        </w:rPr>
        <w:t>Pseudomonas aeruginosa</w:t>
      </w:r>
      <w:r w:rsidR="007F7690" w:rsidRPr="002E400D">
        <w:rPr>
          <w:rFonts w:ascii="Times New Roman" w:eastAsia="Times New Roman" w:hAnsi="Times New Roman" w:cs="Times New Roman"/>
          <w:iCs/>
          <w:sz w:val="24"/>
          <w:szCs w:val="24"/>
        </w:rPr>
        <w:t xml:space="preserve"> at any of the tested concentration</w:t>
      </w:r>
      <w:r w:rsidRPr="002E400D">
        <w:rPr>
          <w:rFonts w:ascii="Times New Roman" w:eastAsia="Times New Roman" w:hAnsi="Times New Roman" w:cs="Times New Roman"/>
          <w:i/>
          <w:sz w:val="24"/>
          <w:szCs w:val="24"/>
        </w:rPr>
        <w:t>.</w:t>
      </w:r>
      <w:r w:rsidRPr="002E400D">
        <w:rPr>
          <w:rFonts w:ascii="Times New Roman" w:eastAsia="Times New Roman" w:hAnsi="Times New Roman" w:cs="Times New Roman"/>
          <w:sz w:val="24"/>
          <w:szCs w:val="24"/>
        </w:rPr>
        <w:t xml:space="preserve"> Like </w:t>
      </w:r>
      <w:r w:rsidRPr="002E400D">
        <w:rPr>
          <w:rFonts w:ascii="Times New Roman" w:eastAsia="Times New Roman" w:hAnsi="Times New Roman" w:cs="Times New Roman"/>
          <w:i/>
          <w:sz w:val="24"/>
          <w:szCs w:val="24"/>
        </w:rPr>
        <w:t>N. nucifera-mediated</w:t>
      </w:r>
      <w:r w:rsidRPr="002E400D">
        <w:rPr>
          <w:rFonts w:ascii="Times New Roman" w:eastAsia="Times New Roman" w:hAnsi="Times New Roman" w:cs="Times New Roman"/>
          <w:sz w:val="24"/>
          <w:szCs w:val="24"/>
        </w:rPr>
        <w:t> </w:t>
      </w:r>
      <w:r w:rsidR="000C2341" w:rsidRPr="002E400D">
        <w:rPr>
          <w:rFonts w:ascii="Times New Roman" w:eastAsia="Times New Roman" w:hAnsi="Times New Roman" w:cs="Times New Roman"/>
          <w:sz w:val="24"/>
          <w:szCs w:val="24"/>
        </w:rPr>
        <w:t>CuONPs</w:t>
      </w:r>
      <w:r w:rsidRPr="002E400D">
        <w:rPr>
          <w:rFonts w:ascii="Times New Roman" w:eastAsia="Times New Roman" w:hAnsi="Times New Roman" w:cs="Times New Roman"/>
          <w:sz w:val="24"/>
          <w:szCs w:val="24"/>
        </w:rPr>
        <w:t>,</w:t>
      </w:r>
      <w:r w:rsidR="000F2769" w:rsidRPr="002E400D">
        <w:rPr>
          <w:rFonts w:ascii="Times New Roman" w:eastAsia="Times New Roman" w:hAnsi="Times New Roman" w:cs="Times New Roman"/>
          <w:sz w:val="24"/>
          <w:szCs w:val="24"/>
        </w:rPr>
        <w:t xml:space="preserve"> the</w:t>
      </w:r>
      <w:r w:rsidRPr="002E400D">
        <w:rPr>
          <w:rFonts w:ascii="Times New Roman" w:eastAsia="Times New Roman" w:hAnsi="Times New Roman" w:cs="Times New Roman"/>
          <w:i/>
          <w:sz w:val="24"/>
          <w:szCs w:val="24"/>
        </w:rPr>
        <w:t>E. crassipes</w:t>
      </w:r>
      <w:r w:rsidRPr="002E400D">
        <w:rPr>
          <w:rFonts w:ascii="Times New Roman" w:eastAsia="Times New Roman" w:hAnsi="Times New Roman" w:cs="Times New Roman"/>
          <w:sz w:val="24"/>
          <w:szCs w:val="24"/>
        </w:rPr>
        <w:t xml:space="preserve"> showed high antibacterial activity against </w:t>
      </w:r>
      <w:r w:rsidRPr="002E400D">
        <w:rPr>
          <w:rFonts w:ascii="Times New Roman" w:eastAsia="Times New Roman" w:hAnsi="Times New Roman" w:cs="Times New Roman"/>
          <w:i/>
          <w:sz w:val="24"/>
          <w:szCs w:val="24"/>
        </w:rPr>
        <w:t>K. pneumonia</w:t>
      </w:r>
      <w:r w:rsidRPr="002E400D">
        <w:rPr>
          <w:rFonts w:ascii="Times New Roman" w:eastAsia="Times New Roman" w:hAnsi="Times New Roman" w:cs="Times New Roman"/>
          <w:sz w:val="24"/>
          <w:szCs w:val="24"/>
        </w:rPr>
        <w:t xml:space="preserve">. </w:t>
      </w:r>
      <w:r w:rsidRPr="002E400D">
        <w:rPr>
          <w:rFonts w:ascii="Times New Roman" w:eastAsia="Times New Roman" w:hAnsi="Times New Roman" w:cs="Times New Roman"/>
          <w:i/>
          <w:sz w:val="24"/>
          <w:szCs w:val="24"/>
        </w:rPr>
        <w:t>N. rubra</w:t>
      </w:r>
      <w:r w:rsidRPr="002E400D">
        <w:rPr>
          <w:rFonts w:ascii="Times New Roman" w:eastAsia="Times New Roman" w:hAnsi="Times New Roman" w:cs="Times New Roman"/>
          <w:sz w:val="24"/>
          <w:szCs w:val="24"/>
        </w:rPr>
        <w:t xml:space="preserve"> showed its highest antibacterial activity against </w:t>
      </w:r>
      <w:r w:rsidRPr="002E400D">
        <w:rPr>
          <w:rFonts w:ascii="Times New Roman" w:eastAsia="Times New Roman" w:hAnsi="Times New Roman" w:cs="Times New Roman"/>
          <w:i/>
          <w:sz w:val="24"/>
          <w:szCs w:val="24"/>
        </w:rPr>
        <w:t>S. aureus,</w:t>
      </w:r>
      <w:r w:rsidRPr="002E400D">
        <w:rPr>
          <w:rFonts w:ascii="Times New Roman" w:eastAsia="Times New Roman" w:hAnsi="Times New Roman" w:cs="Times New Roman"/>
          <w:sz w:val="24"/>
          <w:szCs w:val="24"/>
        </w:rPr>
        <w:t xml:space="preserve"> in which the zone of inhibition was higher (30 mm) than that of the </w:t>
      </w:r>
      <w:r w:rsidR="00965F78" w:rsidRPr="002E400D">
        <w:rPr>
          <w:rFonts w:ascii="Times New Roman" w:eastAsia="Times New Roman" w:hAnsi="Times New Roman" w:cs="Times New Roman"/>
          <w:sz w:val="24"/>
          <w:szCs w:val="24"/>
        </w:rPr>
        <w:t>Streptomycin (</w:t>
      </w:r>
      <w:r w:rsidRPr="002E400D">
        <w:rPr>
          <w:rFonts w:ascii="Times New Roman" w:eastAsia="Times New Roman" w:hAnsi="Times New Roman" w:cs="Times New Roman"/>
          <w:sz w:val="24"/>
          <w:szCs w:val="24"/>
        </w:rPr>
        <w:t xml:space="preserve">positive control </w:t>
      </w:r>
      <w:r w:rsidR="00965F78" w:rsidRPr="002E400D">
        <w:rPr>
          <w:rFonts w:ascii="Times New Roman" w:eastAsia="Times New Roman" w:hAnsi="Times New Roman" w:cs="Times New Roman"/>
          <w:sz w:val="24"/>
          <w:szCs w:val="24"/>
        </w:rPr>
        <w:t xml:space="preserve">- </w:t>
      </w:r>
      <w:r w:rsidRPr="002E400D">
        <w:rPr>
          <w:rFonts w:ascii="Times New Roman" w:eastAsia="Times New Roman" w:hAnsi="Times New Roman" w:cs="Times New Roman"/>
          <w:sz w:val="24"/>
          <w:szCs w:val="24"/>
        </w:rPr>
        <w:t>25 mm).</w:t>
      </w:r>
    </w:p>
    <w:p w:rsidR="00747A68" w:rsidRPr="002E400D" w:rsidRDefault="00B73982" w:rsidP="00592957">
      <w:pPr>
        <w:spacing w:before="280" w:after="28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Table </w:t>
      </w:r>
      <w:r w:rsidR="00682778" w:rsidRPr="002E400D">
        <w:rPr>
          <w:rFonts w:ascii="Times New Roman" w:eastAsia="Times New Roman" w:hAnsi="Times New Roman" w:cs="Times New Roman"/>
          <w:sz w:val="24"/>
          <w:szCs w:val="24"/>
        </w:rPr>
        <w:t xml:space="preserve">5 shows the antibacterial activity of synthesized </w:t>
      </w:r>
      <w:r w:rsidR="008E72A0" w:rsidRPr="002E400D">
        <w:rPr>
          <w:rFonts w:ascii="Times New Roman" w:eastAsia="Times New Roman" w:hAnsi="Times New Roman" w:cs="Times New Roman"/>
          <w:sz w:val="24"/>
          <w:szCs w:val="24"/>
        </w:rPr>
        <w:t>CuONPs</w:t>
      </w:r>
      <w:r w:rsidR="00682778" w:rsidRPr="002E400D">
        <w:rPr>
          <w:rFonts w:ascii="Times New Roman" w:eastAsia="Times New Roman" w:hAnsi="Times New Roman" w:cs="Times New Roman"/>
          <w:sz w:val="24"/>
          <w:szCs w:val="24"/>
        </w:rPr>
        <w:t xml:space="preserve">against fish pathogens. All the synthesized </w:t>
      </w:r>
      <w:r w:rsidR="000C2341" w:rsidRPr="002E400D">
        <w:rPr>
          <w:rFonts w:ascii="Times New Roman" w:eastAsia="Times New Roman" w:hAnsi="Times New Roman" w:cs="Times New Roman"/>
          <w:sz w:val="24"/>
          <w:szCs w:val="24"/>
        </w:rPr>
        <w:t>CuONPs</w:t>
      </w:r>
      <w:r w:rsidR="00682778" w:rsidRPr="002E400D">
        <w:rPr>
          <w:rFonts w:ascii="Times New Roman" w:eastAsia="Times New Roman" w:hAnsi="Times New Roman" w:cs="Times New Roman"/>
          <w:sz w:val="24"/>
          <w:szCs w:val="24"/>
        </w:rPr>
        <w:t xml:space="preserve"> showed high antibacterial activity against </w:t>
      </w:r>
      <w:r w:rsidR="00682778" w:rsidRPr="002E400D">
        <w:rPr>
          <w:rFonts w:ascii="Times New Roman" w:eastAsia="Times New Roman" w:hAnsi="Times New Roman" w:cs="Times New Roman"/>
          <w:i/>
          <w:sz w:val="24"/>
          <w:szCs w:val="24"/>
        </w:rPr>
        <w:t>E. tarda</w:t>
      </w:r>
      <w:r w:rsidR="00A32BAB" w:rsidRPr="002E400D">
        <w:rPr>
          <w:rFonts w:ascii="Times New Roman" w:eastAsia="Times New Roman" w:hAnsi="Times New Roman" w:cs="Times New Roman"/>
          <w:iCs/>
          <w:sz w:val="24"/>
          <w:szCs w:val="24"/>
        </w:rPr>
        <w:t xml:space="preserve"> particularly the </w:t>
      </w:r>
      <w:r w:rsidR="00A32BAB" w:rsidRPr="002E400D">
        <w:rPr>
          <w:rFonts w:ascii="Times New Roman" w:eastAsia="Times New Roman" w:hAnsi="Times New Roman" w:cs="Times New Roman"/>
          <w:i/>
          <w:sz w:val="24"/>
          <w:szCs w:val="24"/>
        </w:rPr>
        <w:t>E. crassipes</w:t>
      </w:r>
      <w:r w:rsidR="00A32BAB" w:rsidRPr="002E400D">
        <w:rPr>
          <w:rFonts w:ascii="Times New Roman" w:eastAsia="Times New Roman" w:hAnsi="Times New Roman" w:cs="Times New Roman"/>
          <w:iCs/>
          <w:sz w:val="24"/>
          <w:szCs w:val="24"/>
        </w:rPr>
        <w:t xml:space="preserve"> and </w:t>
      </w:r>
      <w:r w:rsidR="00A32BAB" w:rsidRPr="002E400D">
        <w:rPr>
          <w:rFonts w:ascii="Times New Roman" w:eastAsia="Times New Roman" w:hAnsi="Times New Roman" w:cs="Times New Roman"/>
          <w:i/>
          <w:sz w:val="24"/>
          <w:szCs w:val="24"/>
        </w:rPr>
        <w:t>N.rubra</w:t>
      </w:r>
      <w:r w:rsidR="00A32BAB" w:rsidRPr="002E400D">
        <w:rPr>
          <w:rFonts w:ascii="Times New Roman" w:eastAsia="Times New Roman" w:hAnsi="Times New Roman" w:cs="Times New Roman"/>
          <w:iCs/>
          <w:sz w:val="24"/>
          <w:szCs w:val="24"/>
        </w:rPr>
        <w:t xml:space="preserve"> mediated showed their highest activity (25 mm) at their highest concentrations </w:t>
      </w:r>
      <w:r w:rsidR="00A67A2C" w:rsidRPr="002E400D">
        <w:rPr>
          <w:rFonts w:ascii="Times New Roman" w:eastAsia="Times New Roman" w:hAnsi="Times New Roman" w:cs="Times New Roman"/>
          <w:iCs/>
          <w:sz w:val="24"/>
          <w:szCs w:val="24"/>
        </w:rPr>
        <w:t>500 µg/ml</w:t>
      </w:r>
      <w:r w:rsidR="00682778" w:rsidRPr="002E400D">
        <w:rPr>
          <w:rFonts w:ascii="Times New Roman" w:eastAsia="Times New Roman" w:hAnsi="Times New Roman" w:cs="Times New Roman"/>
          <w:sz w:val="24"/>
          <w:szCs w:val="24"/>
        </w:rPr>
        <w:t xml:space="preserve">. Both </w:t>
      </w:r>
      <w:r w:rsidR="00682778" w:rsidRPr="002E400D">
        <w:rPr>
          <w:rFonts w:ascii="Times New Roman" w:eastAsia="Times New Roman" w:hAnsi="Times New Roman" w:cs="Times New Roman"/>
          <w:i/>
          <w:sz w:val="24"/>
          <w:szCs w:val="24"/>
        </w:rPr>
        <w:t>N. nucifera</w:t>
      </w:r>
      <w:r w:rsidR="00682778" w:rsidRPr="002E400D">
        <w:rPr>
          <w:rFonts w:ascii="Times New Roman" w:eastAsia="Times New Roman" w:hAnsi="Times New Roman" w:cs="Times New Roman"/>
          <w:sz w:val="24"/>
          <w:szCs w:val="24"/>
        </w:rPr>
        <w:t xml:space="preserve"> and </w:t>
      </w:r>
      <w:r w:rsidR="00682778" w:rsidRPr="002E400D">
        <w:rPr>
          <w:rFonts w:ascii="Times New Roman" w:eastAsia="Times New Roman" w:hAnsi="Times New Roman" w:cs="Times New Roman"/>
          <w:i/>
          <w:sz w:val="24"/>
          <w:szCs w:val="24"/>
        </w:rPr>
        <w:t>E. crassipes</w:t>
      </w:r>
      <w:r w:rsidR="00682778" w:rsidRPr="002E400D">
        <w:rPr>
          <w:rFonts w:ascii="Times New Roman" w:eastAsia="Times New Roman" w:hAnsi="Times New Roman" w:cs="Times New Roman"/>
          <w:sz w:val="24"/>
          <w:szCs w:val="24"/>
        </w:rPr>
        <w:t xml:space="preserve"> showed the least antibacterial activity against </w:t>
      </w:r>
      <w:r w:rsidR="00682778" w:rsidRPr="002E400D">
        <w:rPr>
          <w:rFonts w:ascii="Times New Roman" w:eastAsia="Times New Roman" w:hAnsi="Times New Roman" w:cs="Times New Roman"/>
          <w:i/>
          <w:sz w:val="24"/>
          <w:szCs w:val="24"/>
        </w:rPr>
        <w:t>A. hydrophilia,</w:t>
      </w:r>
      <w:r w:rsidR="00682778" w:rsidRPr="002E400D">
        <w:rPr>
          <w:rFonts w:ascii="Times New Roman" w:eastAsia="Times New Roman" w:hAnsi="Times New Roman" w:cs="Times New Roman"/>
          <w:sz w:val="24"/>
          <w:szCs w:val="24"/>
        </w:rPr>
        <w:t xml:space="preserve"> while </w:t>
      </w:r>
      <w:r w:rsidR="00682778" w:rsidRPr="002E400D">
        <w:rPr>
          <w:rFonts w:ascii="Times New Roman" w:eastAsia="Times New Roman" w:hAnsi="Times New Roman" w:cs="Times New Roman"/>
          <w:i/>
          <w:sz w:val="24"/>
          <w:szCs w:val="24"/>
        </w:rPr>
        <w:t>N. rubra</w:t>
      </w:r>
      <w:r w:rsidR="00682778" w:rsidRPr="002E400D">
        <w:rPr>
          <w:rFonts w:ascii="Times New Roman" w:eastAsia="Times New Roman" w:hAnsi="Times New Roman" w:cs="Times New Roman"/>
          <w:sz w:val="24"/>
          <w:szCs w:val="24"/>
        </w:rPr>
        <w:t xml:space="preserve"> showed the least antibacterial activity against both </w:t>
      </w:r>
      <w:r w:rsidR="00682778" w:rsidRPr="002E400D">
        <w:rPr>
          <w:rFonts w:ascii="Times New Roman" w:eastAsia="Times New Roman" w:hAnsi="Times New Roman" w:cs="Times New Roman"/>
          <w:i/>
          <w:sz w:val="24"/>
          <w:szCs w:val="24"/>
        </w:rPr>
        <w:t>A. hydrophilia</w:t>
      </w:r>
      <w:r w:rsidR="00682778" w:rsidRPr="002E400D">
        <w:rPr>
          <w:rFonts w:ascii="Times New Roman" w:eastAsia="Times New Roman" w:hAnsi="Times New Roman" w:cs="Times New Roman"/>
          <w:sz w:val="24"/>
          <w:szCs w:val="24"/>
        </w:rPr>
        <w:t xml:space="preserve"> and </w:t>
      </w:r>
      <w:r w:rsidR="00682778" w:rsidRPr="002E400D">
        <w:rPr>
          <w:rFonts w:ascii="Times New Roman" w:eastAsia="Times New Roman" w:hAnsi="Times New Roman" w:cs="Times New Roman"/>
          <w:i/>
          <w:sz w:val="24"/>
          <w:szCs w:val="24"/>
        </w:rPr>
        <w:t>V. cholerae</w:t>
      </w:r>
      <w:r w:rsidR="00682778" w:rsidRPr="002E400D">
        <w:rPr>
          <w:rFonts w:ascii="Times New Roman" w:eastAsia="Times New Roman" w:hAnsi="Times New Roman" w:cs="Times New Roman"/>
          <w:sz w:val="24"/>
          <w:szCs w:val="24"/>
        </w:rPr>
        <w:t xml:space="preserve">. The above results show that </w:t>
      </w:r>
      <w:r w:rsidR="00682778" w:rsidRPr="002E400D">
        <w:rPr>
          <w:rFonts w:ascii="Times New Roman" w:eastAsia="Times New Roman" w:hAnsi="Times New Roman" w:cs="Times New Roman"/>
          <w:i/>
          <w:sz w:val="24"/>
          <w:szCs w:val="24"/>
        </w:rPr>
        <w:t>E. coli</w:t>
      </w:r>
      <w:r w:rsidR="00682778" w:rsidRPr="002E400D">
        <w:rPr>
          <w:rFonts w:ascii="Times New Roman" w:eastAsia="Times New Roman" w:hAnsi="Times New Roman" w:cs="Times New Roman"/>
          <w:sz w:val="24"/>
          <w:szCs w:val="24"/>
        </w:rPr>
        <w:t xml:space="preserve"> and </w:t>
      </w:r>
      <w:r w:rsidR="00682778" w:rsidRPr="002E400D">
        <w:rPr>
          <w:rFonts w:ascii="Times New Roman" w:eastAsia="Times New Roman" w:hAnsi="Times New Roman" w:cs="Times New Roman"/>
          <w:i/>
          <w:sz w:val="24"/>
          <w:szCs w:val="24"/>
        </w:rPr>
        <w:t>P. aeruginosa</w:t>
      </w:r>
      <w:r w:rsidR="00682778" w:rsidRPr="002E400D">
        <w:rPr>
          <w:rFonts w:ascii="Times New Roman" w:eastAsia="Times New Roman" w:hAnsi="Times New Roman" w:cs="Times New Roman"/>
          <w:sz w:val="24"/>
          <w:szCs w:val="24"/>
        </w:rPr>
        <w:t xml:space="preserve"> are resistant to </w:t>
      </w:r>
      <w:r w:rsidR="00682778" w:rsidRPr="002E400D">
        <w:rPr>
          <w:rFonts w:ascii="Times New Roman" w:eastAsia="Times New Roman" w:hAnsi="Times New Roman" w:cs="Times New Roman"/>
          <w:i/>
          <w:sz w:val="24"/>
          <w:szCs w:val="24"/>
        </w:rPr>
        <w:t>N. nucifera</w:t>
      </w:r>
      <w:r w:rsidR="00682778" w:rsidRPr="002E400D">
        <w:rPr>
          <w:rFonts w:ascii="Times New Roman" w:eastAsia="Times New Roman" w:hAnsi="Times New Roman" w:cs="Times New Roman"/>
          <w:sz w:val="24"/>
          <w:szCs w:val="24"/>
        </w:rPr>
        <w:t xml:space="preserve"> and </w:t>
      </w:r>
      <w:r w:rsidR="00682778" w:rsidRPr="002E400D">
        <w:rPr>
          <w:rFonts w:ascii="Times New Roman" w:eastAsia="Times New Roman" w:hAnsi="Times New Roman" w:cs="Times New Roman"/>
          <w:i/>
          <w:sz w:val="24"/>
          <w:szCs w:val="24"/>
        </w:rPr>
        <w:t>E. crassipes-mediated</w:t>
      </w:r>
      <w:r w:rsidR="00682778" w:rsidRPr="002E400D">
        <w:rPr>
          <w:rFonts w:ascii="Times New Roman" w:eastAsia="Times New Roman" w:hAnsi="Times New Roman" w:cs="Times New Roman"/>
          <w:sz w:val="24"/>
          <w:szCs w:val="24"/>
        </w:rPr>
        <w:t xml:space="preserve"> nanoparticles, respectively, while </w:t>
      </w:r>
      <w:r w:rsidR="00682778" w:rsidRPr="002E400D">
        <w:rPr>
          <w:rFonts w:ascii="Times New Roman" w:eastAsia="Times New Roman" w:hAnsi="Times New Roman" w:cs="Times New Roman"/>
          <w:i/>
          <w:sz w:val="24"/>
          <w:szCs w:val="24"/>
        </w:rPr>
        <w:t>S. aureus</w:t>
      </w:r>
      <w:r w:rsidR="00682778" w:rsidRPr="002E400D">
        <w:rPr>
          <w:rFonts w:ascii="Times New Roman" w:eastAsia="Times New Roman" w:hAnsi="Times New Roman" w:cs="Times New Roman"/>
          <w:sz w:val="24"/>
          <w:szCs w:val="24"/>
        </w:rPr>
        <w:t xml:space="preserve"> is highly sensitive to </w:t>
      </w:r>
      <w:r w:rsidR="00682778" w:rsidRPr="002E400D">
        <w:rPr>
          <w:rFonts w:ascii="Times New Roman" w:eastAsia="Times New Roman" w:hAnsi="Times New Roman" w:cs="Times New Roman"/>
          <w:i/>
          <w:sz w:val="24"/>
          <w:szCs w:val="24"/>
        </w:rPr>
        <w:t>N. rubra-mediated</w:t>
      </w:r>
      <w:r w:rsidR="005E0743" w:rsidRPr="002E400D">
        <w:rPr>
          <w:rFonts w:ascii="Times New Roman" w:eastAsia="Times New Roman" w:hAnsi="Times New Roman" w:cs="Times New Roman"/>
          <w:sz w:val="24"/>
          <w:szCs w:val="24"/>
        </w:rPr>
        <w:t>copper oxide nano</w:t>
      </w:r>
      <w:r w:rsidR="00682778" w:rsidRPr="002E400D">
        <w:rPr>
          <w:rFonts w:ascii="Times New Roman" w:eastAsia="Times New Roman" w:hAnsi="Times New Roman" w:cs="Times New Roman"/>
          <w:sz w:val="24"/>
          <w:szCs w:val="24"/>
        </w:rPr>
        <w:t xml:space="preserve">particles. </w:t>
      </w:r>
      <w:r w:rsidR="007C18FE" w:rsidRPr="0059555B">
        <w:rPr>
          <w:rFonts w:ascii="Times New Roman" w:eastAsia="Times New Roman" w:hAnsi="Times New Roman" w:cs="Times New Roman"/>
          <w:sz w:val="24"/>
          <w:szCs w:val="24"/>
          <w:highlight w:val="yellow"/>
        </w:rPr>
        <w:t xml:space="preserve">The results were better than the CuONPs mediated by </w:t>
      </w:r>
      <w:r w:rsidR="007C18FE" w:rsidRPr="0059555B">
        <w:rPr>
          <w:rFonts w:ascii="Times New Roman" w:eastAsia="Times New Roman" w:hAnsi="Times New Roman" w:cs="Times New Roman"/>
          <w:i/>
          <w:iCs/>
          <w:sz w:val="24"/>
          <w:szCs w:val="24"/>
          <w:highlight w:val="yellow"/>
        </w:rPr>
        <w:t>Cedrus deodara</w:t>
      </w:r>
      <w:r w:rsidR="006A402F" w:rsidRPr="0059555B">
        <w:rPr>
          <w:rFonts w:ascii="Times New Roman" w:eastAsia="Times New Roman" w:hAnsi="Times New Roman" w:cs="Times New Roman"/>
          <w:sz w:val="24"/>
          <w:szCs w:val="24"/>
          <w:highlight w:val="yellow"/>
        </w:rPr>
        <w:t xml:space="preserve">aqueous extract </w:t>
      </w:r>
      <w:sdt>
        <w:sdtPr>
          <w:rPr>
            <w:rFonts w:ascii="Times New Roman" w:eastAsia="Times New Roman" w:hAnsi="Times New Roman" w:cs="Times New Roman"/>
            <w:color w:val="000000"/>
            <w:sz w:val="24"/>
            <w:szCs w:val="24"/>
            <w:highlight w:val="yellow"/>
          </w:rPr>
          <w:tag w:val="MENDELEY_CITATION_v3_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"/>
          <w:id w:val="982113118"/>
          <w:placeholder>
            <w:docPart w:val="DefaultPlaceholder_-1854013440"/>
          </w:placeholder>
        </w:sdtPr>
        <w:sdtContent>
          <w:r w:rsidR="004902B5" w:rsidRPr="004902B5">
            <w:rPr>
              <w:rFonts w:ascii="Times New Roman" w:eastAsia="Times New Roman" w:hAnsi="Times New Roman" w:cs="Times New Roman"/>
              <w:color w:val="000000"/>
              <w:sz w:val="24"/>
              <w:szCs w:val="24"/>
              <w:highlight w:val="yellow"/>
            </w:rPr>
            <w:t>(Ramzan et al., 2019)</w:t>
          </w:r>
        </w:sdtContent>
      </w:sdt>
      <w:r w:rsidR="006A402F" w:rsidRPr="0059555B">
        <w:rPr>
          <w:rFonts w:ascii="Times New Roman" w:eastAsia="Times New Roman" w:hAnsi="Times New Roman" w:cs="Times New Roman"/>
          <w:sz w:val="24"/>
          <w:szCs w:val="24"/>
          <w:highlight w:val="yellow"/>
        </w:rPr>
        <w:t>.</w:t>
      </w:r>
      <w:r w:rsidR="006B24B2" w:rsidRPr="0059555B">
        <w:rPr>
          <w:rFonts w:ascii="Times New Roman" w:eastAsia="Times New Roman" w:hAnsi="Times New Roman" w:cs="Times New Roman"/>
          <w:sz w:val="24"/>
          <w:szCs w:val="24"/>
          <w:highlight w:val="yellow"/>
        </w:rPr>
        <w:t xml:space="preserve">Nzilu et al., 2023 </w:t>
      </w:r>
      <w:r w:rsidR="00C23501" w:rsidRPr="0059555B">
        <w:rPr>
          <w:rFonts w:ascii="Times New Roman" w:eastAsia="Times New Roman" w:hAnsi="Times New Roman" w:cs="Times New Roman"/>
          <w:sz w:val="24"/>
          <w:szCs w:val="24"/>
          <w:highlight w:val="yellow"/>
        </w:rPr>
        <w:t xml:space="preserve">synthesized </w:t>
      </w:r>
      <w:r w:rsidR="000B34C5" w:rsidRPr="0059555B">
        <w:rPr>
          <w:rFonts w:ascii="Times New Roman" w:eastAsia="Times New Roman" w:hAnsi="Times New Roman" w:cs="Times New Roman"/>
          <w:sz w:val="24"/>
          <w:szCs w:val="24"/>
          <w:highlight w:val="yellow"/>
        </w:rPr>
        <w:t>CuONPs</w:t>
      </w:r>
      <w:r w:rsidR="001C0B81" w:rsidRPr="0059555B">
        <w:rPr>
          <w:rFonts w:ascii="Times New Roman" w:eastAsia="Times New Roman" w:hAnsi="Times New Roman" w:cs="Times New Roman"/>
          <w:sz w:val="24"/>
          <w:szCs w:val="24"/>
          <w:highlight w:val="yellow"/>
        </w:rPr>
        <w:t xml:space="preserve">from plant extracts, which showed a maximum zone of inbition of 20.4 mm which was higher than those synthesized chemically (16mm). In this study, the </w:t>
      </w:r>
      <w:r w:rsidR="001C0B81" w:rsidRPr="0059555B">
        <w:rPr>
          <w:rFonts w:ascii="Times New Roman" w:eastAsia="Times New Roman" w:hAnsi="Times New Roman" w:cs="Times New Roman"/>
          <w:i/>
          <w:iCs/>
          <w:sz w:val="24"/>
          <w:szCs w:val="24"/>
          <w:highlight w:val="yellow"/>
        </w:rPr>
        <w:t xml:space="preserve">N. </w:t>
      </w:r>
      <w:r w:rsidR="001C0B81" w:rsidRPr="0059555B">
        <w:rPr>
          <w:rFonts w:ascii="Times New Roman" w:eastAsia="Times New Roman" w:hAnsi="Times New Roman" w:cs="Times New Roman"/>
          <w:sz w:val="24"/>
          <w:szCs w:val="24"/>
          <w:highlight w:val="yellow"/>
        </w:rPr>
        <w:t xml:space="preserve">rubra showed an inhibition zone of </w:t>
      </w:r>
      <w:r w:rsidR="006B24B2" w:rsidRPr="0059555B">
        <w:rPr>
          <w:rFonts w:ascii="Times New Roman" w:eastAsia="Times New Roman" w:hAnsi="Times New Roman" w:cs="Times New Roman"/>
          <w:sz w:val="24"/>
          <w:szCs w:val="24"/>
          <w:highlight w:val="yellow"/>
        </w:rPr>
        <w:t>30 mm.</w:t>
      </w:r>
      <w:r w:rsidR="003C74CC" w:rsidRPr="002E400D">
        <w:rPr>
          <w:rFonts w:ascii="Times New Roman" w:eastAsia="Times New Roman" w:hAnsi="Times New Roman" w:cs="Times New Roman"/>
          <w:sz w:val="24"/>
          <w:szCs w:val="24"/>
        </w:rPr>
        <w:t>The</w:t>
      </w:r>
      <w:r w:rsidR="000B34C5" w:rsidRPr="002E400D">
        <w:rPr>
          <w:rFonts w:ascii="Times New Roman" w:eastAsia="Times New Roman" w:hAnsi="Times New Roman" w:cs="Times New Roman"/>
          <w:sz w:val="24"/>
          <w:szCs w:val="24"/>
        </w:rPr>
        <w:t>clear zone</w:t>
      </w:r>
      <w:r w:rsidR="00682778" w:rsidRPr="002E400D">
        <w:rPr>
          <w:rFonts w:ascii="Times New Roman" w:eastAsia="Times New Roman" w:hAnsi="Times New Roman" w:cs="Times New Roman"/>
          <w:sz w:val="24"/>
          <w:szCs w:val="24"/>
        </w:rPr>
        <w:t xml:space="preserve"> formed </w:t>
      </w:r>
      <w:r w:rsidR="005D68EB" w:rsidRPr="002E400D">
        <w:rPr>
          <w:rFonts w:ascii="Times New Roman" w:eastAsia="Times New Roman" w:hAnsi="Times New Roman" w:cs="Times New Roman"/>
          <w:sz w:val="24"/>
          <w:szCs w:val="24"/>
        </w:rPr>
        <w:t>may be</w:t>
      </w:r>
      <w:r w:rsidR="00682778" w:rsidRPr="002E400D">
        <w:rPr>
          <w:rFonts w:ascii="Times New Roman" w:eastAsia="Times New Roman" w:hAnsi="Times New Roman" w:cs="Times New Roman"/>
          <w:sz w:val="24"/>
          <w:szCs w:val="24"/>
        </w:rPr>
        <w:t xml:space="preserve"> due to the lysis of the bacterial cells by the </w:t>
      </w:r>
      <w:r w:rsidR="005E0743" w:rsidRPr="002E400D">
        <w:rPr>
          <w:rFonts w:ascii="Times New Roman" w:eastAsia="Times New Roman" w:hAnsi="Times New Roman" w:cs="Times New Roman"/>
          <w:sz w:val="24"/>
          <w:szCs w:val="24"/>
        </w:rPr>
        <w:t>copper oxide nano</w:t>
      </w:r>
      <w:r w:rsidR="00682778" w:rsidRPr="002E400D">
        <w:rPr>
          <w:rFonts w:ascii="Times New Roman" w:eastAsia="Times New Roman" w:hAnsi="Times New Roman" w:cs="Times New Roman"/>
          <w:sz w:val="24"/>
          <w:szCs w:val="24"/>
        </w:rPr>
        <w:t>particles.</w:t>
      </w:r>
      <w:r w:rsidR="0055312C" w:rsidRPr="002E400D">
        <w:rPr>
          <w:rFonts w:ascii="Times New Roman" w:eastAsia="Times New Roman" w:hAnsi="Times New Roman" w:cs="Times New Roman"/>
          <w:sz w:val="24"/>
          <w:szCs w:val="24"/>
        </w:rPr>
        <w:t xml:space="preserve"> Nanoparticles trigger </w:t>
      </w:r>
      <w:r w:rsidR="001A6073" w:rsidRPr="002E400D">
        <w:rPr>
          <w:rFonts w:ascii="Times New Roman" w:eastAsia="Times New Roman" w:hAnsi="Times New Roman" w:cs="Times New Roman"/>
          <w:sz w:val="24"/>
          <w:szCs w:val="24"/>
        </w:rPr>
        <w:t xml:space="preserve">bacterial </w:t>
      </w:r>
      <w:r w:rsidR="0055312C" w:rsidRPr="002E400D">
        <w:rPr>
          <w:rFonts w:ascii="Times New Roman" w:eastAsia="Times New Roman" w:hAnsi="Times New Roman" w:cs="Times New Roman"/>
          <w:sz w:val="24"/>
          <w:szCs w:val="24"/>
        </w:rPr>
        <w:t>cell death by binding to the cell membrane</w:t>
      </w:r>
      <w:r w:rsidR="003A61FE" w:rsidRPr="002E400D">
        <w:rPr>
          <w:rFonts w:ascii="Times New Roman" w:eastAsia="Times New Roman" w:hAnsi="Times New Roman" w:cs="Times New Roman"/>
          <w:sz w:val="24"/>
          <w:szCs w:val="24"/>
        </w:rPr>
        <w:t>,</w:t>
      </w:r>
      <w:r w:rsidR="0055312C" w:rsidRPr="002E400D">
        <w:rPr>
          <w:rFonts w:ascii="Times New Roman" w:eastAsia="Times New Roman" w:hAnsi="Times New Roman" w:cs="Times New Roman"/>
          <w:sz w:val="24"/>
          <w:szCs w:val="24"/>
        </w:rPr>
        <w:t xml:space="preserve"> alteration of membrane composition and activation of cell death pathway </w:t>
      </w:r>
      <w:sdt>
        <w:sdtPr>
          <w:rPr>
            <w:rFonts w:ascii="Times New Roman" w:eastAsia="Times New Roman" w:hAnsi="Times New Roman" w:cs="Times New Roman"/>
            <w:color w:val="000000"/>
            <w:sz w:val="24"/>
            <w:szCs w:val="24"/>
          </w:rPr>
          <w:tag w:val="MENDELEY_CITATION_v3_eyJjaXRhdGlvbklEIjoiTUVOREVMRVlfQ0lUQVRJT05fZjg1MmZiMmItZDMwMC00NzQyLWIwNzAtYTc1ZjljYzFmMjk0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"/>
          <w:id w:val="-1150207385"/>
          <w:placeholder>
            <w:docPart w:val="DefaultPlaceholder_-1854013440"/>
          </w:placeholder>
        </w:sdtPr>
        <w:sdtContent>
          <w:r w:rsidR="004902B5" w:rsidRPr="004902B5">
            <w:rPr>
              <w:rFonts w:ascii="Times New Roman" w:eastAsia="Times New Roman" w:hAnsi="Times New Roman" w:cs="Times New Roman"/>
              <w:color w:val="000000"/>
              <w:sz w:val="24"/>
              <w:szCs w:val="24"/>
            </w:rPr>
            <w:t>(Karuppannan et al., 2021)</w:t>
          </w:r>
        </w:sdtContent>
      </w:sdt>
      <w:r w:rsidR="0055312C" w:rsidRPr="002E400D">
        <w:rPr>
          <w:rFonts w:ascii="Times New Roman" w:eastAsia="Times New Roman" w:hAnsi="Times New Roman" w:cs="Times New Roman"/>
          <w:sz w:val="24"/>
          <w:szCs w:val="24"/>
        </w:rPr>
        <w:t>.</w:t>
      </w:r>
      <w:r w:rsidR="00682778" w:rsidRPr="002E400D">
        <w:rPr>
          <w:rFonts w:ascii="Times New Roman" w:eastAsia="Times New Roman" w:hAnsi="Times New Roman" w:cs="Times New Roman"/>
          <w:sz w:val="24"/>
          <w:szCs w:val="24"/>
        </w:rPr>
        <w:t xml:space="preserve"> Oxidative stress, nucleic acid damage, lipid peroxidation, or disruption of membrane potential cause cell death</w:t>
      </w:r>
      <w:sdt>
        <w:sdtPr>
          <w:rPr>
            <w:rFonts w:ascii="Times New Roman" w:eastAsia="Times New Roman" w:hAnsi="Times New Roman" w:cs="Times New Roman"/>
            <w:color w:val="000000"/>
            <w:sz w:val="24"/>
            <w:szCs w:val="24"/>
          </w:rPr>
          <w:tag w:val="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"/>
          <w:id w:val="-1897812624"/>
          <w:placeholder>
            <w:docPart w:val="DefaultPlaceholder_-1854013440"/>
          </w:placeholder>
        </w:sdtPr>
        <w:sdtContent>
          <w:r w:rsidR="004902B5" w:rsidRPr="004902B5">
            <w:rPr>
              <w:rFonts w:ascii="Times New Roman" w:eastAsia="Times New Roman" w:hAnsi="Times New Roman" w:cs="Times New Roman"/>
              <w:color w:val="000000"/>
              <w:sz w:val="24"/>
              <w:szCs w:val="24"/>
            </w:rPr>
            <w:t>(Rajeshkumar et al., 2019; Tiwari et al., 2016)</w:t>
          </w:r>
        </w:sdtContent>
      </w:sdt>
      <w:r w:rsidR="00682778" w:rsidRPr="002E400D">
        <w:rPr>
          <w:rFonts w:ascii="Times New Roman" w:eastAsia="Times New Roman" w:hAnsi="Times New Roman" w:cs="Times New Roman"/>
          <w:sz w:val="24"/>
          <w:szCs w:val="24"/>
        </w:rPr>
        <w:t>.</w:t>
      </w:r>
      <w:r w:rsidR="002019AF" w:rsidRPr="002E400D">
        <w:rPr>
          <w:rFonts w:ascii="Times New Roman" w:eastAsia="Times New Roman" w:hAnsi="Times New Roman" w:cs="Times New Roman"/>
          <w:sz w:val="24"/>
          <w:szCs w:val="24"/>
        </w:rPr>
        <w:t xml:space="preserve"> The higher antibacterial activity of the synthesized nanoparticles shows them as a potent antibacterial alternative to </w:t>
      </w:r>
      <w:r w:rsidR="00B9186E" w:rsidRPr="002E400D">
        <w:rPr>
          <w:rFonts w:ascii="Times New Roman" w:eastAsia="Times New Roman" w:hAnsi="Times New Roman" w:cs="Times New Roman"/>
          <w:sz w:val="24"/>
          <w:szCs w:val="24"/>
        </w:rPr>
        <w:t>conventional antibiotics.</w:t>
      </w:r>
    </w:p>
    <w:p w:rsidR="00747A68" w:rsidRPr="002E400D" w:rsidRDefault="00B73982" w:rsidP="00ED3EE9">
      <w:pPr>
        <w:spacing w:after="240" w:line="360"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Table 4. </w:t>
      </w:r>
      <w:r w:rsidRPr="002E400D">
        <w:rPr>
          <w:rFonts w:ascii="Times New Roman" w:eastAsia="Times New Roman" w:hAnsi="Times New Roman" w:cs="Times New Roman"/>
          <w:sz w:val="24"/>
          <w:szCs w:val="24"/>
        </w:rPr>
        <w:t>Results of antibacterial activity of synthesized copper oxide nanoparticles against human pathogens.</w:t>
      </w:r>
    </w:p>
    <w:tbl>
      <w:tblPr>
        <w:tblStyle w:val="Style13"/>
        <w:tblW w:w="4849"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1"/>
        <w:gridCol w:w="568"/>
        <w:gridCol w:w="1377"/>
        <w:gridCol w:w="1313"/>
        <w:gridCol w:w="1560"/>
        <w:gridCol w:w="1560"/>
        <w:gridCol w:w="1717"/>
      </w:tblGrid>
      <w:tr w:rsidR="00ED3EE9" w:rsidRPr="002E400D" w:rsidTr="00377735">
        <w:trPr>
          <w:trHeight w:val="841"/>
          <w:jc w:val="center"/>
        </w:trPr>
        <w:tc>
          <w:tcPr>
            <w:tcW w:w="1074" w:type="pct"/>
            <w:gridSpan w:val="2"/>
            <w:vMerge w:val="restart"/>
            <w:vAlign w:val="center"/>
          </w:tcPr>
          <w:p w:rsidR="00747A68" w:rsidRPr="002E400D" w:rsidRDefault="00682778" w:rsidP="002C3F4B">
            <w:pPr>
              <w:spacing w:after="0" w:line="276" w:lineRule="auto"/>
              <w:jc w:val="center"/>
              <w:rPr>
                <w:rFonts w:ascii="Times New Roman" w:eastAsia="Times New Roman" w:hAnsi="Times New Roman" w:cs="Times New Roman"/>
                <w:b/>
                <w:sz w:val="24"/>
                <w:szCs w:val="24"/>
              </w:rPr>
            </w:pPr>
            <w:r w:rsidRPr="002E400D">
              <w:rPr>
                <w:rFonts w:ascii="Times New Roman" w:eastAsia="Times New Roman" w:hAnsi="Times New Roman" w:cs="Times New Roman"/>
                <w:b/>
                <w:sz w:val="24"/>
                <w:szCs w:val="24"/>
              </w:rPr>
              <w:t>Concentration</w:t>
            </w:r>
          </w:p>
          <w:p w:rsidR="00747A68" w:rsidRPr="002E400D" w:rsidRDefault="00682778" w:rsidP="002C3F4B">
            <w:pPr>
              <w:spacing w:after="0" w:line="276" w:lineRule="auto"/>
              <w:jc w:val="center"/>
              <w:rPr>
                <w:rFonts w:ascii="Times New Roman" w:eastAsia="Times New Roman" w:hAnsi="Times New Roman" w:cs="Times New Roman"/>
                <w:b/>
                <w:sz w:val="24"/>
                <w:szCs w:val="24"/>
              </w:rPr>
            </w:pPr>
            <w:r w:rsidRPr="002E400D">
              <w:rPr>
                <w:rFonts w:ascii="Times New Roman" w:eastAsia="Times New Roman" w:hAnsi="Times New Roman" w:cs="Times New Roman"/>
                <w:b/>
                <w:sz w:val="24"/>
                <w:szCs w:val="24"/>
              </w:rPr>
              <w:t>(</w:t>
            </w:r>
            <w:r w:rsidR="004D1856" w:rsidRPr="002E400D">
              <w:rPr>
                <w:rFonts w:ascii="Times New Roman" w:eastAsia="Times New Roman" w:hAnsi="Times New Roman" w:cs="Times New Roman"/>
                <w:b/>
                <w:sz w:val="24"/>
                <w:szCs w:val="24"/>
              </w:rPr>
              <w:t>µ</w:t>
            </w:r>
            <w:r w:rsidRPr="002E400D">
              <w:rPr>
                <w:rFonts w:ascii="Times New Roman" w:eastAsia="Times New Roman" w:hAnsi="Times New Roman" w:cs="Times New Roman"/>
                <w:b/>
                <w:sz w:val="24"/>
                <w:szCs w:val="24"/>
              </w:rPr>
              <w:t>g/ml)</w:t>
            </w:r>
          </w:p>
        </w:tc>
        <w:tc>
          <w:tcPr>
            <w:tcW w:w="3926" w:type="pct"/>
            <w:gridSpan w:val="5"/>
            <w:vAlign w:val="center"/>
          </w:tcPr>
          <w:p w:rsidR="00747A68" w:rsidRPr="002E400D" w:rsidRDefault="00682778" w:rsidP="002C3F4B">
            <w:pPr>
              <w:spacing w:after="0" w:line="276" w:lineRule="auto"/>
              <w:jc w:val="center"/>
              <w:rPr>
                <w:rFonts w:ascii="Times New Roman" w:eastAsia="Times New Roman" w:hAnsi="Times New Roman" w:cs="Times New Roman"/>
                <w:b/>
                <w:sz w:val="24"/>
                <w:szCs w:val="24"/>
              </w:rPr>
            </w:pPr>
            <w:r w:rsidRPr="002E400D">
              <w:rPr>
                <w:rFonts w:ascii="Times New Roman" w:eastAsia="Times New Roman" w:hAnsi="Times New Roman" w:cs="Times New Roman"/>
                <w:b/>
                <w:sz w:val="24"/>
                <w:szCs w:val="24"/>
              </w:rPr>
              <w:t>Zone of Inhibition (mm)</w:t>
            </w:r>
          </w:p>
        </w:tc>
      </w:tr>
      <w:tr w:rsidR="00ED3EE9" w:rsidRPr="002E400D" w:rsidTr="00377735">
        <w:trPr>
          <w:trHeight w:val="841"/>
          <w:jc w:val="center"/>
        </w:trPr>
        <w:tc>
          <w:tcPr>
            <w:tcW w:w="1074" w:type="pct"/>
            <w:gridSpan w:val="2"/>
            <w:vMerge/>
            <w:vAlign w:val="center"/>
          </w:tcPr>
          <w:p w:rsidR="00747A68" w:rsidRPr="002E400D" w:rsidRDefault="00747A68" w:rsidP="002C3F4B">
            <w:pPr>
              <w:widowControl w:val="0"/>
              <w:spacing w:after="0" w:line="276" w:lineRule="auto"/>
              <w:rPr>
                <w:rFonts w:ascii="Times New Roman" w:eastAsia="Times New Roman" w:hAnsi="Times New Roman" w:cs="Times New Roman"/>
                <w:b/>
                <w:sz w:val="24"/>
                <w:szCs w:val="24"/>
              </w:rPr>
            </w:pP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i/>
                <w:sz w:val="24"/>
                <w:szCs w:val="24"/>
              </w:rPr>
              <w:t>Escherichia coli</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i/>
                <w:sz w:val="24"/>
                <w:szCs w:val="24"/>
              </w:rPr>
              <w:t>Klebsilla pneumonia</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i/>
                <w:sz w:val="24"/>
                <w:szCs w:val="24"/>
              </w:rPr>
              <w:t>Pseudomonas aeruginosa</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i/>
                <w:sz w:val="24"/>
                <w:szCs w:val="24"/>
              </w:rPr>
              <w:t>Acinetobacter baumannii</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bookmarkStart w:id="6" w:name="_1fob9te" w:colFirst="0" w:colLast="0"/>
            <w:bookmarkEnd w:id="6"/>
            <w:r w:rsidRPr="002E400D">
              <w:rPr>
                <w:rFonts w:ascii="Times New Roman" w:eastAsia="Times New Roman" w:hAnsi="Times New Roman" w:cs="Times New Roman"/>
                <w:b/>
                <w:i/>
                <w:sz w:val="24"/>
                <w:szCs w:val="24"/>
              </w:rPr>
              <w:t>Staphylococcus aureus</w:t>
            </w:r>
          </w:p>
        </w:tc>
      </w:tr>
      <w:tr w:rsidR="00377735" w:rsidRPr="002E400D" w:rsidTr="00377735">
        <w:trPr>
          <w:cantSplit/>
          <w:trHeight w:val="401"/>
          <w:jc w:val="center"/>
        </w:trPr>
        <w:tc>
          <w:tcPr>
            <w:tcW w:w="773" w:type="pct"/>
            <w:vMerge w:val="restart"/>
            <w:textDirection w:val="btLr"/>
            <w:vAlign w:val="center"/>
          </w:tcPr>
          <w:p w:rsidR="00747A68" w:rsidRPr="002E400D" w:rsidRDefault="00682778" w:rsidP="002C3F4B">
            <w:pPr>
              <w:spacing w:after="0" w:line="276" w:lineRule="auto"/>
              <w:ind w:left="113" w:right="113"/>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 xml:space="preserve">Lotus mediated </w:t>
            </w:r>
            <w:r w:rsidR="005E0743" w:rsidRPr="002E400D">
              <w:rPr>
                <w:rFonts w:ascii="Times New Roman" w:eastAsia="Times New Roman" w:hAnsi="Times New Roman" w:cs="Times New Roman"/>
                <w:sz w:val="24"/>
                <w:szCs w:val="24"/>
              </w:rPr>
              <w:t>copper oxide nano</w:t>
            </w:r>
            <w:r w:rsidRPr="002E400D">
              <w:rPr>
                <w:rFonts w:ascii="Times New Roman" w:eastAsia="Times New Roman" w:hAnsi="Times New Roman" w:cs="Times New Roman"/>
                <w:sz w:val="24"/>
                <w:szCs w:val="24"/>
              </w:rPr>
              <w:t>particles</w:t>
            </w:r>
          </w:p>
        </w:tc>
        <w:tc>
          <w:tcPr>
            <w:tcW w:w="301" w:type="pct"/>
            <w:vAlign w:val="center"/>
          </w:tcPr>
          <w:p w:rsidR="00747A68" w:rsidRPr="002E400D" w:rsidRDefault="004D1856"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100</w:t>
            </w: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11</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r>
      <w:tr w:rsidR="00377735" w:rsidRPr="002E400D" w:rsidTr="00377735">
        <w:trPr>
          <w:cantSplit/>
          <w:trHeight w:val="419"/>
          <w:jc w:val="center"/>
        </w:trPr>
        <w:tc>
          <w:tcPr>
            <w:tcW w:w="773" w:type="pct"/>
            <w:vMerge/>
            <w:textDirection w:val="btLr"/>
            <w:vAlign w:val="center"/>
          </w:tcPr>
          <w:p w:rsidR="00747A68" w:rsidRPr="002E400D" w:rsidRDefault="00747A68" w:rsidP="002C3F4B">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747A68" w:rsidRPr="002E400D" w:rsidRDefault="004D1856"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200</w:t>
            </w: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r>
      <w:tr w:rsidR="00377735" w:rsidRPr="002E400D" w:rsidTr="00377735">
        <w:trPr>
          <w:cantSplit/>
          <w:trHeight w:val="439"/>
          <w:jc w:val="center"/>
        </w:trPr>
        <w:tc>
          <w:tcPr>
            <w:tcW w:w="773" w:type="pct"/>
            <w:vMerge/>
            <w:textDirection w:val="btLr"/>
            <w:vAlign w:val="center"/>
          </w:tcPr>
          <w:p w:rsidR="00747A68" w:rsidRPr="002E400D" w:rsidRDefault="00747A68" w:rsidP="002C3F4B">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747A68" w:rsidRPr="002E400D" w:rsidRDefault="004D1856"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300</w:t>
            </w: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14</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17</w:t>
            </w:r>
          </w:p>
        </w:tc>
      </w:tr>
      <w:tr w:rsidR="00377735" w:rsidRPr="002E400D" w:rsidTr="00377735">
        <w:trPr>
          <w:cantSplit/>
          <w:trHeight w:val="419"/>
          <w:jc w:val="center"/>
        </w:trPr>
        <w:tc>
          <w:tcPr>
            <w:tcW w:w="773" w:type="pct"/>
            <w:vMerge/>
            <w:textDirection w:val="btLr"/>
            <w:vAlign w:val="center"/>
          </w:tcPr>
          <w:p w:rsidR="00747A68" w:rsidRPr="002E400D" w:rsidRDefault="00747A68" w:rsidP="002C3F4B">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747A68" w:rsidRPr="002E400D" w:rsidRDefault="004D1856"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400</w:t>
            </w: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17</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r>
      <w:tr w:rsidR="00377735" w:rsidRPr="002E400D" w:rsidTr="00377735">
        <w:trPr>
          <w:cantSplit/>
          <w:trHeight w:val="419"/>
          <w:jc w:val="center"/>
        </w:trPr>
        <w:tc>
          <w:tcPr>
            <w:tcW w:w="773" w:type="pct"/>
            <w:vMerge/>
            <w:textDirection w:val="btLr"/>
            <w:vAlign w:val="center"/>
          </w:tcPr>
          <w:p w:rsidR="00747A68" w:rsidRPr="002E400D" w:rsidRDefault="00747A68" w:rsidP="002C3F4B">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747A68" w:rsidRPr="002E400D" w:rsidRDefault="004D1856"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500</w:t>
            </w: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25</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19</w:t>
            </w:r>
          </w:p>
        </w:tc>
      </w:tr>
      <w:tr w:rsidR="00377735" w:rsidRPr="002E400D" w:rsidTr="00377735">
        <w:trPr>
          <w:cantSplit/>
          <w:trHeight w:val="401"/>
          <w:jc w:val="center"/>
        </w:trPr>
        <w:tc>
          <w:tcPr>
            <w:tcW w:w="773" w:type="pct"/>
            <w:vMerge w:val="restart"/>
            <w:textDirection w:val="btLr"/>
            <w:vAlign w:val="center"/>
          </w:tcPr>
          <w:p w:rsidR="00377735" w:rsidRPr="002E400D" w:rsidRDefault="00377735" w:rsidP="00377735">
            <w:pPr>
              <w:spacing w:after="0" w:line="276" w:lineRule="auto"/>
              <w:ind w:left="113" w:right="113"/>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Water lily-mediated copper oxide nanoparticle</w:t>
            </w: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377735" w:rsidRPr="002E400D" w:rsidTr="00377735">
        <w:trPr>
          <w:cantSplit/>
          <w:trHeight w:val="419"/>
          <w:jc w:val="center"/>
        </w:trPr>
        <w:tc>
          <w:tcPr>
            <w:tcW w:w="773"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377735" w:rsidRPr="002E400D" w:rsidTr="00377735">
        <w:trPr>
          <w:cantSplit/>
          <w:trHeight w:val="401"/>
          <w:jc w:val="center"/>
        </w:trPr>
        <w:tc>
          <w:tcPr>
            <w:tcW w:w="773"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16</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r>
      <w:tr w:rsidR="00377735" w:rsidRPr="002E400D" w:rsidTr="00377735">
        <w:trPr>
          <w:cantSplit/>
          <w:trHeight w:val="401"/>
          <w:jc w:val="center"/>
        </w:trPr>
        <w:tc>
          <w:tcPr>
            <w:tcW w:w="773"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r>
      <w:tr w:rsidR="00377735" w:rsidRPr="002E400D" w:rsidTr="00377735">
        <w:trPr>
          <w:cantSplit/>
          <w:trHeight w:val="401"/>
          <w:jc w:val="center"/>
        </w:trPr>
        <w:tc>
          <w:tcPr>
            <w:tcW w:w="773"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14</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r>
      <w:tr w:rsidR="00377735" w:rsidRPr="002E400D" w:rsidTr="00377735">
        <w:trPr>
          <w:cantSplit/>
          <w:trHeight w:val="419"/>
          <w:jc w:val="center"/>
        </w:trPr>
        <w:tc>
          <w:tcPr>
            <w:tcW w:w="773" w:type="pct"/>
            <w:vMerge w:val="restart"/>
            <w:textDirection w:val="btLr"/>
            <w:vAlign w:val="center"/>
          </w:tcPr>
          <w:p w:rsidR="00377735" w:rsidRPr="002E400D" w:rsidRDefault="00377735" w:rsidP="00377735">
            <w:pPr>
              <w:spacing w:after="0" w:line="276" w:lineRule="auto"/>
              <w:ind w:left="113" w:right="113"/>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Water hyacinth mediated copper oxide nanoparticle</w:t>
            </w: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r>
      <w:tr w:rsidR="00377735" w:rsidRPr="002E400D" w:rsidTr="00377735">
        <w:trPr>
          <w:cantSplit/>
          <w:trHeight w:val="401"/>
          <w:jc w:val="center"/>
        </w:trPr>
        <w:tc>
          <w:tcPr>
            <w:tcW w:w="773"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13</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16</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14</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r>
      <w:tr w:rsidR="00377735" w:rsidRPr="002E400D" w:rsidTr="00377735">
        <w:trPr>
          <w:cantSplit/>
          <w:trHeight w:val="401"/>
          <w:jc w:val="center"/>
        </w:trPr>
        <w:tc>
          <w:tcPr>
            <w:tcW w:w="773"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17</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23</w:t>
            </w:r>
          </w:p>
        </w:tc>
      </w:tr>
      <w:tr w:rsidR="00377735" w:rsidRPr="002E400D" w:rsidTr="00377735">
        <w:trPr>
          <w:cantSplit/>
          <w:trHeight w:val="401"/>
          <w:jc w:val="center"/>
        </w:trPr>
        <w:tc>
          <w:tcPr>
            <w:tcW w:w="773"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16</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16</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26</w:t>
            </w:r>
          </w:p>
        </w:tc>
      </w:tr>
      <w:tr w:rsidR="00377735" w:rsidRPr="002E400D" w:rsidTr="00377735">
        <w:trPr>
          <w:cantSplit/>
          <w:trHeight w:val="419"/>
          <w:jc w:val="center"/>
        </w:trPr>
        <w:tc>
          <w:tcPr>
            <w:tcW w:w="773"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301"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500</w:t>
            </w:r>
          </w:p>
        </w:tc>
        <w:tc>
          <w:tcPr>
            <w:tcW w:w="7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19</w:t>
            </w:r>
          </w:p>
        </w:tc>
        <w:tc>
          <w:tcPr>
            <w:tcW w:w="685"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w:t>
            </w:r>
          </w:p>
        </w:tc>
        <w:tc>
          <w:tcPr>
            <w:tcW w:w="81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81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19</w:t>
            </w:r>
          </w:p>
        </w:tc>
        <w:tc>
          <w:tcPr>
            <w:tcW w:w="89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w:t>
            </w:r>
          </w:p>
        </w:tc>
      </w:tr>
      <w:tr w:rsidR="00377735" w:rsidRPr="002E400D" w:rsidTr="00377735">
        <w:trPr>
          <w:trHeight w:val="401"/>
          <w:jc w:val="center"/>
        </w:trPr>
        <w:tc>
          <w:tcPr>
            <w:tcW w:w="77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PP</w:t>
            </w:r>
          </w:p>
        </w:tc>
        <w:tc>
          <w:tcPr>
            <w:tcW w:w="301" w:type="pct"/>
            <w:vAlign w:val="center"/>
          </w:tcPr>
          <w:p w:rsidR="00747A68" w:rsidRPr="002E400D" w:rsidRDefault="00747A68" w:rsidP="002C3F4B">
            <w:pPr>
              <w:spacing w:after="0" w:line="276" w:lineRule="auto"/>
              <w:jc w:val="center"/>
              <w:rPr>
                <w:rFonts w:ascii="Times New Roman" w:eastAsia="Times New Roman" w:hAnsi="Times New Roman" w:cs="Times New Roman"/>
                <w:sz w:val="24"/>
                <w:szCs w:val="24"/>
              </w:rPr>
            </w:pP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377735" w:rsidRPr="002E400D" w:rsidTr="00377735">
        <w:trPr>
          <w:trHeight w:val="401"/>
          <w:jc w:val="center"/>
        </w:trPr>
        <w:tc>
          <w:tcPr>
            <w:tcW w:w="77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DMSO</w:t>
            </w:r>
          </w:p>
        </w:tc>
        <w:tc>
          <w:tcPr>
            <w:tcW w:w="301" w:type="pct"/>
            <w:vAlign w:val="center"/>
          </w:tcPr>
          <w:p w:rsidR="00747A68" w:rsidRPr="002E400D" w:rsidRDefault="00747A68" w:rsidP="002C3F4B">
            <w:pPr>
              <w:spacing w:after="0" w:line="276" w:lineRule="auto"/>
              <w:jc w:val="center"/>
              <w:rPr>
                <w:rFonts w:ascii="Times New Roman" w:eastAsia="Times New Roman" w:hAnsi="Times New Roman" w:cs="Times New Roman"/>
                <w:sz w:val="24"/>
                <w:szCs w:val="24"/>
              </w:rPr>
            </w:pP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377735" w:rsidRPr="002E400D" w:rsidTr="00377735">
        <w:trPr>
          <w:trHeight w:val="401"/>
          <w:jc w:val="center"/>
        </w:trPr>
        <w:tc>
          <w:tcPr>
            <w:tcW w:w="77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Streptomycin</w:t>
            </w:r>
          </w:p>
        </w:tc>
        <w:tc>
          <w:tcPr>
            <w:tcW w:w="301" w:type="pct"/>
            <w:vAlign w:val="center"/>
          </w:tcPr>
          <w:p w:rsidR="00747A68" w:rsidRPr="002E400D" w:rsidRDefault="00747A68" w:rsidP="002C3F4B">
            <w:pPr>
              <w:spacing w:after="0" w:line="276" w:lineRule="auto"/>
              <w:jc w:val="center"/>
              <w:rPr>
                <w:rFonts w:ascii="Times New Roman" w:eastAsia="Times New Roman" w:hAnsi="Times New Roman" w:cs="Times New Roman"/>
                <w:sz w:val="24"/>
                <w:szCs w:val="24"/>
              </w:rPr>
            </w:pPr>
          </w:p>
        </w:tc>
        <w:tc>
          <w:tcPr>
            <w:tcW w:w="7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25</w:t>
            </w:r>
          </w:p>
        </w:tc>
        <w:tc>
          <w:tcPr>
            <w:tcW w:w="685"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w:t>
            </w:r>
          </w:p>
        </w:tc>
        <w:tc>
          <w:tcPr>
            <w:tcW w:w="81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28</w:t>
            </w:r>
          </w:p>
        </w:tc>
        <w:tc>
          <w:tcPr>
            <w:tcW w:w="81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27</w:t>
            </w:r>
          </w:p>
        </w:tc>
        <w:tc>
          <w:tcPr>
            <w:tcW w:w="89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25</w:t>
            </w:r>
          </w:p>
        </w:tc>
      </w:tr>
    </w:tbl>
    <w:p w:rsidR="00747A68" w:rsidRPr="002E400D" w:rsidRDefault="00747A68" w:rsidP="00ED3EE9">
      <w:pPr>
        <w:spacing w:after="240" w:line="360" w:lineRule="auto"/>
        <w:rPr>
          <w:rFonts w:ascii="Times New Roman" w:eastAsia="Times New Roman" w:hAnsi="Times New Roman" w:cs="Times New Roman"/>
          <w:sz w:val="24"/>
          <w:szCs w:val="24"/>
        </w:rPr>
      </w:pPr>
    </w:p>
    <w:p w:rsidR="00747A68" w:rsidRPr="002E400D" w:rsidRDefault="00747A68" w:rsidP="00ED3EE9">
      <w:pPr>
        <w:spacing w:after="240" w:line="360" w:lineRule="auto"/>
        <w:jc w:val="both"/>
        <w:rPr>
          <w:rFonts w:ascii="Times New Roman" w:eastAsia="Times New Roman" w:hAnsi="Times New Roman" w:cs="Times New Roman"/>
          <w:sz w:val="24"/>
          <w:szCs w:val="24"/>
        </w:rPr>
      </w:pPr>
    </w:p>
    <w:p w:rsidR="00747A68" w:rsidRPr="002E400D" w:rsidRDefault="0085138B"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bCs/>
          <w:sz w:val="24"/>
          <w:szCs w:val="24"/>
        </w:rPr>
        <w:t>PP</w:t>
      </w:r>
      <w:r w:rsidRPr="002E400D">
        <w:rPr>
          <w:rFonts w:ascii="Times New Roman" w:eastAsia="Times New Roman" w:hAnsi="Times New Roman" w:cs="Times New Roman"/>
          <w:sz w:val="24"/>
          <w:szCs w:val="24"/>
        </w:rPr>
        <w:t xml:space="preserve">: Aqueous extract, </w:t>
      </w:r>
      <w:r w:rsidRPr="002E400D">
        <w:rPr>
          <w:rFonts w:ascii="Times New Roman" w:eastAsia="Times New Roman" w:hAnsi="Times New Roman" w:cs="Times New Roman"/>
          <w:b/>
          <w:bCs/>
          <w:sz w:val="24"/>
          <w:szCs w:val="24"/>
        </w:rPr>
        <w:t>DMSO</w:t>
      </w:r>
      <w:r w:rsidRPr="002E400D">
        <w:rPr>
          <w:rFonts w:ascii="Times New Roman" w:eastAsia="Times New Roman" w:hAnsi="Times New Roman" w:cs="Times New Roman"/>
          <w:sz w:val="24"/>
          <w:szCs w:val="24"/>
        </w:rPr>
        <w:t xml:space="preserve">: Negative control, </w:t>
      </w:r>
      <w:r w:rsidRPr="002E400D">
        <w:rPr>
          <w:rFonts w:ascii="Times New Roman" w:eastAsia="Times New Roman" w:hAnsi="Times New Roman" w:cs="Times New Roman"/>
          <w:b/>
          <w:bCs/>
          <w:sz w:val="24"/>
          <w:szCs w:val="24"/>
        </w:rPr>
        <w:t>Streptomycin</w:t>
      </w:r>
      <w:r w:rsidRPr="002E400D">
        <w:rPr>
          <w:rFonts w:ascii="Times New Roman" w:eastAsia="Times New Roman" w:hAnsi="Times New Roman" w:cs="Times New Roman"/>
          <w:sz w:val="24"/>
          <w:szCs w:val="24"/>
        </w:rPr>
        <w:t xml:space="preserve">: Positive control </w:t>
      </w:r>
    </w:p>
    <w:p w:rsidR="00747A68" w:rsidRPr="002E400D" w:rsidRDefault="00B73982"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 xml:space="preserve">Table 5. </w:t>
      </w:r>
      <w:r w:rsidRPr="002E400D">
        <w:rPr>
          <w:rFonts w:ascii="Times New Roman" w:eastAsia="Times New Roman" w:hAnsi="Times New Roman" w:cs="Times New Roman"/>
          <w:sz w:val="24"/>
          <w:szCs w:val="24"/>
        </w:rPr>
        <w:t xml:space="preserve">Results of antibacterial activity of synthesized copper oxide nanoparticles against fish pathogens. </w:t>
      </w:r>
    </w:p>
    <w:tbl>
      <w:tblPr>
        <w:tblStyle w:val="Style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6"/>
        <w:gridCol w:w="948"/>
        <w:gridCol w:w="1524"/>
        <w:gridCol w:w="1688"/>
        <w:gridCol w:w="2030"/>
        <w:gridCol w:w="1640"/>
      </w:tblGrid>
      <w:tr w:rsidR="00ED3EE9" w:rsidRPr="002E400D" w:rsidTr="00377735">
        <w:trPr>
          <w:trHeight w:val="914"/>
        </w:trPr>
        <w:tc>
          <w:tcPr>
            <w:tcW w:w="1483" w:type="pct"/>
            <w:gridSpan w:val="2"/>
            <w:vMerge w:val="restart"/>
            <w:vAlign w:val="center"/>
          </w:tcPr>
          <w:p w:rsidR="00747A68" w:rsidRPr="002E400D" w:rsidRDefault="00682778" w:rsidP="002C3F4B">
            <w:pPr>
              <w:spacing w:after="0" w:line="276" w:lineRule="auto"/>
              <w:jc w:val="center"/>
              <w:rPr>
                <w:rFonts w:ascii="Times New Roman" w:eastAsia="Times New Roman" w:hAnsi="Times New Roman" w:cs="Times New Roman"/>
                <w:b/>
                <w:sz w:val="24"/>
                <w:szCs w:val="24"/>
              </w:rPr>
            </w:pPr>
            <w:r w:rsidRPr="002E400D">
              <w:rPr>
                <w:rFonts w:ascii="Times New Roman" w:eastAsia="Times New Roman" w:hAnsi="Times New Roman" w:cs="Times New Roman"/>
                <w:b/>
                <w:sz w:val="24"/>
                <w:szCs w:val="24"/>
              </w:rPr>
              <w:t>Concentration</w:t>
            </w:r>
          </w:p>
          <w:p w:rsidR="00747A68" w:rsidRPr="002E400D" w:rsidRDefault="00682778" w:rsidP="002C3F4B">
            <w:pPr>
              <w:spacing w:after="0" w:line="276" w:lineRule="auto"/>
              <w:jc w:val="center"/>
              <w:rPr>
                <w:rFonts w:ascii="Times New Roman" w:eastAsia="Times New Roman" w:hAnsi="Times New Roman" w:cs="Times New Roman"/>
                <w:b/>
                <w:sz w:val="24"/>
                <w:szCs w:val="24"/>
              </w:rPr>
            </w:pPr>
            <w:r w:rsidRPr="002E400D">
              <w:rPr>
                <w:rFonts w:ascii="Times New Roman" w:eastAsia="Times New Roman" w:hAnsi="Times New Roman" w:cs="Times New Roman"/>
                <w:b/>
                <w:sz w:val="24"/>
                <w:szCs w:val="24"/>
              </w:rPr>
              <w:t>(</w:t>
            </w:r>
            <w:r w:rsidR="00377735" w:rsidRPr="002E400D">
              <w:rPr>
                <w:rFonts w:ascii="Times New Roman" w:eastAsia="Times New Roman" w:hAnsi="Times New Roman" w:cs="Times New Roman"/>
                <w:b/>
                <w:sz w:val="24"/>
                <w:szCs w:val="24"/>
              </w:rPr>
              <w:t>µ</w:t>
            </w:r>
            <w:r w:rsidRPr="002E400D">
              <w:rPr>
                <w:rFonts w:ascii="Times New Roman" w:eastAsia="Times New Roman" w:hAnsi="Times New Roman" w:cs="Times New Roman"/>
                <w:b/>
                <w:sz w:val="24"/>
                <w:szCs w:val="24"/>
              </w:rPr>
              <w:t>g/ml)</w:t>
            </w:r>
          </w:p>
        </w:tc>
        <w:tc>
          <w:tcPr>
            <w:tcW w:w="3517" w:type="pct"/>
            <w:gridSpan w:val="4"/>
            <w:vAlign w:val="center"/>
          </w:tcPr>
          <w:p w:rsidR="00747A68" w:rsidRPr="002E400D" w:rsidRDefault="00682778" w:rsidP="002C3F4B">
            <w:pPr>
              <w:spacing w:after="0" w:line="276" w:lineRule="auto"/>
              <w:jc w:val="center"/>
              <w:rPr>
                <w:rFonts w:ascii="Times New Roman" w:eastAsia="Times New Roman" w:hAnsi="Times New Roman" w:cs="Times New Roman"/>
                <w:b/>
                <w:sz w:val="24"/>
                <w:szCs w:val="24"/>
              </w:rPr>
            </w:pPr>
            <w:r w:rsidRPr="002E400D">
              <w:rPr>
                <w:rFonts w:ascii="Times New Roman" w:eastAsia="Times New Roman" w:hAnsi="Times New Roman" w:cs="Times New Roman"/>
                <w:b/>
                <w:sz w:val="24"/>
                <w:szCs w:val="24"/>
              </w:rPr>
              <w:t>Zone of Inhibition (mm)</w:t>
            </w:r>
          </w:p>
        </w:tc>
      </w:tr>
      <w:tr w:rsidR="00ED3EE9" w:rsidRPr="002E400D" w:rsidTr="00377735">
        <w:trPr>
          <w:trHeight w:val="914"/>
        </w:trPr>
        <w:tc>
          <w:tcPr>
            <w:tcW w:w="1483" w:type="pct"/>
            <w:gridSpan w:val="2"/>
            <w:vMerge/>
            <w:vAlign w:val="center"/>
          </w:tcPr>
          <w:p w:rsidR="00747A68" w:rsidRPr="002E400D" w:rsidRDefault="00747A68" w:rsidP="002C3F4B">
            <w:pPr>
              <w:widowControl w:val="0"/>
              <w:spacing w:after="0" w:line="276" w:lineRule="auto"/>
              <w:rPr>
                <w:rFonts w:ascii="Times New Roman" w:eastAsia="Times New Roman" w:hAnsi="Times New Roman" w:cs="Times New Roman"/>
                <w:b/>
                <w:sz w:val="24"/>
                <w:szCs w:val="24"/>
              </w:rPr>
            </w:pPr>
          </w:p>
        </w:tc>
        <w:tc>
          <w:tcPr>
            <w:tcW w:w="83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i/>
                <w:sz w:val="24"/>
                <w:szCs w:val="24"/>
              </w:rPr>
              <w:t>Aeromonas hydrophila</w:t>
            </w:r>
          </w:p>
        </w:tc>
        <w:tc>
          <w:tcPr>
            <w:tcW w:w="9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i/>
                <w:sz w:val="24"/>
                <w:szCs w:val="24"/>
              </w:rPr>
              <w:t>Vibrio cholerae</w:t>
            </w:r>
          </w:p>
        </w:tc>
        <w:tc>
          <w:tcPr>
            <w:tcW w:w="870"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bookmarkStart w:id="7" w:name="_3znysh7" w:colFirst="0" w:colLast="0"/>
            <w:bookmarkEnd w:id="7"/>
            <w:r w:rsidRPr="002E400D">
              <w:rPr>
                <w:rFonts w:ascii="Times New Roman" w:eastAsia="Times New Roman" w:hAnsi="Times New Roman" w:cs="Times New Roman"/>
                <w:b/>
                <w:i/>
                <w:sz w:val="24"/>
                <w:szCs w:val="24"/>
              </w:rPr>
              <w:t>Edwardseillatarda</w:t>
            </w:r>
          </w:p>
        </w:tc>
        <w:tc>
          <w:tcPr>
            <w:tcW w:w="89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b/>
                <w:i/>
                <w:sz w:val="24"/>
                <w:szCs w:val="24"/>
              </w:rPr>
              <w:t>Aeromonas caviae</w:t>
            </w:r>
          </w:p>
        </w:tc>
      </w:tr>
      <w:tr w:rsidR="00377735" w:rsidRPr="002E400D" w:rsidTr="00377735">
        <w:trPr>
          <w:cantSplit/>
          <w:trHeight w:val="435"/>
        </w:trPr>
        <w:tc>
          <w:tcPr>
            <w:tcW w:w="950" w:type="pct"/>
            <w:vMerge w:val="restart"/>
            <w:textDirection w:val="btLr"/>
            <w:vAlign w:val="center"/>
          </w:tcPr>
          <w:p w:rsidR="00377735" w:rsidRPr="002E400D" w:rsidRDefault="00377735" w:rsidP="00377735">
            <w:pPr>
              <w:spacing w:after="0" w:line="276" w:lineRule="auto"/>
              <w:ind w:left="113" w:right="113"/>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Lotus mediated copper oxide nanoparticles</w:t>
            </w: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377735" w:rsidRPr="002E400D" w:rsidTr="00377735">
        <w:trPr>
          <w:cantSplit/>
          <w:trHeight w:val="455"/>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377735" w:rsidRPr="002E400D" w:rsidTr="00377735">
        <w:trPr>
          <w:cantSplit/>
          <w:trHeight w:val="476"/>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6</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13</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w:t>
            </w:r>
          </w:p>
        </w:tc>
      </w:tr>
      <w:tr w:rsidR="00377735" w:rsidRPr="002E400D" w:rsidTr="00377735">
        <w:trPr>
          <w:cantSplit/>
          <w:trHeight w:val="455"/>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13</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9</w:t>
            </w:r>
          </w:p>
        </w:tc>
      </w:tr>
      <w:tr w:rsidR="00377735" w:rsidRPr="002E400D" w:rsidTr="00377735">
        <w:trPr>
          <w:cantSplit/>
          <w:trHeight w:val="455"/>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8</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17</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11</w:t>
            </w:r>
          </w:p>
        </w:tc>
      </w:tr>
      <w:tr w:rsidR="00377735" w:rsidRPr="002E400D" w:rsidTr="00377735">
        <w:trPr>
          <w:cantSplit/>
          <w:trHeight w:val="435"/>
        </w:trPr>
        <w:tc>
          <w:tcPr>
            <w:tcW w:w="950" w:type="pct"/>
            <w:vMerge w:val="restart"/>
            <w:textDirection w:val="btLr"/>
            <w:vAlign w:val="center"/>
          </w:tcPr>
          <w:p w:rsidR="00377735" w:rsidRPr="002E400D" w:rsidRDefault="00377735" w:rsidP="00377735">
            <w:pPr>
              <w:spacing w:after="0" w:line="276" w:lineRule="auto"/>
              <w:ind w:left="113" w:right="113"/>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Water lily-mediated copper oxide nanoparticle</w:t>
            </w: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11</w:t>
            </w:r>
          </w:p>
        </w:tc>
      </w:tr>
      <w:tr w:rsidR="00377735" w:rsidRPr="002E400D" w:rsidTr="00377735">
        <w:trPr>
          <w:cantSplit/>
          <w:trHeight w:val="455"/>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7</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r>
      <w:tr w:rsidR="00377735" w:rsidRPr="002E400D" w:rsidTr="00377735">
        <w:trPr>
          <w:cantSplit/>
          <w:trHeight w:val="435"/>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w:t>
            </w:r>
          </w:p>
        </w:tc>
      </w:tr>
      <w:tr w:rsidR="00377735" w:rsidRPr="002E400D" w:rsidTr="00377735">
        <w:trPr>
          <w:cantSplit/>
          <w:trHeight w:val="435"/>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23</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23</w:t>
            </w:r>
          </w:p>
        </w:tc>
      </w:tr>
      <w:tr w:rsidR="00377735" w:rsidRPr="002E400D" w:rsidTr="00377735">
        <w:trPr>
          <w:cantSplit/>
          <w:trHeight w:val="435"/>
        </w:trPr>
        <w:tc>
          <w:tcPr>
            <w:tcW w:w="950" w:type="pct"/>
            <w:vMerge/>
            <w:textDirection w:val="btLr"/>
            <w:vAlign w:val="center"/>
          </w:tcPr>
          <w:p w:rsidR="00377735" w:rsidRPr="002E400D"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28</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26</w:t>
            </w:r>
          </w:p>
        </w:tc>
      </w:tr>
      <w:tr w:rsidR="00377735" w:rsidRPr="002E400D" w:rsidTr="00377735">
        <w:trPr>
          <w:cantSplit/>
          <w:trHeight w:val="455"/>
        </w:trPr>
        <w:tc>
          <w:tcPr>
            <w:tcW w:w="950" w:type="pct"/>
            <w:vMerge w:val="restart"/>
            <w:textDirection w:val="btLr"/>
            <w:vAlign w:val="center"/>
          </w:tcPr>
          <w:p w:rsidR="00377735" w:rsidRPr="002E400D" w:rsidRDefault="00377735" w:rsidP="00377735">
            <w:pPr>
              <w:spacing w:after="0" w:line="276" w:lineRule="auto"/>
              <w:ind w:left="113" w:right="113"/>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Water hyacinth mediated copper oxide nanoparticle</w:t>
            </w: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12</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11</w:t>
            </w:r>
          </w:p>
        </w:tc>
      </w:tr>
      <w:tr w:rsidR="00377735" w:rsidRPr="002E400D" w:rsidTr="00377735">
        <w:trPr>
          <w:cantSplit/>
          <w:trHeight w:val="435"/>
        </w:trPr>
        <w:tc>
          <w:tcPr>
            <w:tcW w:w="950"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15</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18</w:t>
            </w:r>
          </w:p>
        </w:tc>
      </w:tr>
      <w:tr w:rsidR="00377735" w:rsidRPr="002E400D" w:rsidTr="00377735">
        <w:trPr>
          <w:cantSplit/>
          <w:trHeight w:val="435"/>
        </w:trPr>
        <w:tc>
          <w:tcPr>
            <w:tcW w:w="950"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20</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w:t>
            </w:r>
          </w:p>
        </w:tc>
      </w:tr>
      <w:tr w:rsidR="00377735" w:rsidRPr="002E400D" w:rsidTr="00377735">
        <w:trPr>
          <w:cantSplit/>
          <w:trHeight w:val="435"/>
        </w:trPr>
        <w:tc>
          <w:tcPr>
            <w:tcW w:w="950"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400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22</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23</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23</w:t>
            </w:r>
          </w:p>
        </w:tc>
      </w:tr>
      <w:tr w:rsidR="00377735" w:rsidRPr="002E400D" w:rsidTr="00377735">
        <w:trPr>
          <w:cantSplit/>
          <w:trHeight w:val="455"/>
        </w:trPr>
        <w:tc>
          <w:tcPr>
            <w:tcW w:w="950" w:type="pct"/>
            <w:vMerge/>
            <w:vAlign w:val="center"/>
          </w:tcPr>
          <w:p w:rsidR="00377735" w:rsidRPr="002E400D"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500</w:t>
            </w:r>
          </w:p>
        </w:tc>
        <w:tc>
          <w:tcPr>
            <w:tcW w:w="834"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25</w:t>
            </w:r>
          </w:p>
        </w:tc>
        <w:tc>
          <w:tcPr>
            <w:tcW w:w="919"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25</w:t>
            </w:r>
          </w:p>
        </w:tc>
        <w:tc>
          <w:tcPr>
            <w:tcW w:w="870"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28</w:t>
            </w:r>
          </w:p>
        </w:tc>
        <w:tc>
          <w:tcPr>
            <w:tcW w:w="893" w:type="pct"/>
            <w:vAlign w:val="center"/>
          </w:tcPr>
          <w:p w:rsidR="00377735" w:rsidRPr="002E400D" w:rsidRDefault="00377735" w:rsidP="00377735">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26</w:t>
            </w:r>
          </w:p>
        </w:tc>
      </w:tr>
      <w:tr w:rsidR="00ED3EE9" w:rsidRPr="002E400D" w:rsidTr="00377735">
        <w:trPr>
          <w:trHeight w:val="435"/>
        </w:trPr>
        <w:tc>
          <w:tcPr>
            <w:tcW w:w="950"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PP</w:t>
            </w:r>
          </w:p>
        </w:tc>
        <w:tc>
          <w:tcPr>
            <w:tcW w:w="533" w:type="pct"/>
            <w:vAlign w:val="center"/>
          </w:tcPr>
          <w:p w:rsidR="00747A68" w:rsidRPr="002E400D" w:rsidRDefault="00747A68" w:rsidP="002C3F4B">
            <w:pPr>
              <w:spacing w:after="0" w:line="276" w:lineRule="auto"/>
              <w:jc w:val="center"/>
              <w:rPr>
                <w:rFonts w:ascii="Times New Roman" w:eastAsia="Times New Roman" w:hAnsi="Times New Roman" w:cs="Times New Roman"/>
                <w:sz w:val="24"/>
                <w:szCs w:val="24"/>
              </w:rPr>
            </w:pPr>
          </w:p>
        </w:tc>
        <w:tc>
          <w:tcPr>
            <w:tcW w:w="83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9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70"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9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ED3EE9" w:rsidRPr="002E400D" w:rsidTr="00377735">
        <w:trPr>
          <w:trHeight w:val="435"/>
        </w:trPr>
        <w:tc>
          <w:tcPr>
            <w:tcW w:w="950"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DMSO</w:t>
            </w:r>
          </w:p>
        </w:tc>
        <w:tc>
          <w:tcPr>
            <w:tcW w:w="533" w:type="pct"/>
            <w:vAlign w:val="center"/>
          </w:tcPr>
          <w:p w:rsidR="00747A68" w:rsidRPr="002E400D" w:rsidRDefault="00747A68" w:rsidP="002C3F4B">
            <w:pPr>
              <w:spacing w:after="0" w:line="276" w:lineRule="auto"/>
              <w:jc w:val="center"/>
              <w:rPr>
                <w:rFonts w:ascii="Times New Roman" w:eastAsia="Times New Roman" w:hAnsi="Times New Roman" w:cs="Times New Roman"/>
                <w:sz w:val="24"/>
                <w:szCs w:val="24"/>
              </w:rPr>
            </w:pPr>
          </w:p>
        </w:tc>
        <w:tc>
          <w:tcPr>
            <w:tcW w:w="83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9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70"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c>
          <w:tcPr>
            <w:tcW w:w="89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w:t>
            </w:r>
          </w:p>
        </w:tc>
      </w:tr>
      <w:tr w:rsidR="00ED3EE9" w:rsidRPr="002E400D" w:rsidTr="00377735">
        <w:trPr>
          <w:trHeight w:val="435"/>
        </w:trPr>
        <w:tc>
          <w:tcPr>
            <w:tcW w:w="950" w:type="pct"/>
            <w:vAlign w:val="center"/>
          </w:tcPr>
          <w:p w:rsidR="00747A68" w:rsidRPr="002E400D" w:rsidRDefault="00A62AE9"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Streptomycin</w:t>
            </w:r>
          </w:p>
        </w:tc>
        <w:tc>
          <w:tcPr>
            <w:tcW w:w="533" w:type="pct"/>
            <w:vAlign w:val="center"/>
          </w:tcPr>
          <w:p w:rsidR="00747A68" w:rsidRPr="002E400D" w:rsidRDefault="00747A68" w:rsidP="002C3F4B">
            <w:pPr>
              <w:spacing w:after="0" w:line="276" w:lineRule="auto"/>
              <w:jc w:val="center"/>
              <w:rPr>
                <w:rFonts w:ascii="Times New Roman" w:eastAsia="Times New Roman" w:hAnsi="Times New Roman" w:cs="Times New Roman"/>
                <w:sz w:val="24"/>
                <w:szCs w:val="24"/>
              </w:rPr>
            </w:pPr>
          </w:p>
        </w:tc>
        <w:tc>
          <w:tcPr>
            <w:tcW w:w="834"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30</w:t>
            </w:r>
          </w:p>
        </w:tc>
        <w:tc>
          <w:tcPr>
            <w:tcW w:w="919"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25</w:t>
            </w:r>
          </w:p>
        </w:tc>
        <w:tc>
          <w:tcPr>
            <w:tcW w:w="870"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28</w:t>
            </w:r>
          </w:p>
        </w:tc>
        <w:tc>
          <w:tcPr>
            <w:tcW w:w="893" w:type="pct"/>
            <w:vAlign w:val="center"/>
          </w:tcPr>
          <w:p w:rsidR="00747A68" w:rsidRPr="002E400D" w:rsidRDefault="00682778" w:rsidP="002C3F4B">
            <w:pPr>
              <w:spacing w:after="0" w:line="276" w:lineRule="auto"/>
              <w:jc w:val="center"/>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32</w:t>
            </w:r>
          </w:p>
        </w:tc>
      </w:tr>
    </w:tbl>
    <w:p w:rsidR="00747A68" w:rsidRPr="002E400D" w:rsidRDefault="00747A68" w:rsidP="00ED3EE9">
      <w:pPr>
        <w:spacing w:after="240" w:line="360" w:lineRule="auto"/>
        <w:rPr>
          <w:rFonts w:ascii="Times New Roman" w:eastAsia="Times New Roman" w:hAnsi="Times New Roman" w:cs="Times New Roman"/>
          <w:sz w:val="24"/>
          <w:szCs w:val="24"/>
        </w:rPr>
      </w:pPr>
    </w:p>
    <w:p w:rsidR="00747A68" w:rsidRPr="002E400D" w:rsidRDefault="00682778" w:rsidP="00ED3EE9">
      <w:pPr>
        <w:spacing w:after="240" w:line="360" w:lineRule="auto"/>
        <w:jc w:val="both"/>
        <w:rPr>
          <w:rFonts w:ascii="Times New Roman" w:eastAsia="Times New Roman" w:hAnsi="Times New Roman" w:cs="Times New Roman"/>
          <w:sz w:val="24"/>
          <w:szCs w:val="24"/>
        </w:rPr>
      </w:pPr>
      <w:r w:rsidRPr="002E400D">
        <w:rPr>
          <w:rFonts w:ascii="Times New Roman" w:eastAsia="Times New Roman" w:hAnsi="Times New Roman" w:cs="Times New Roman"/>
          <w:b/>
          <w:sz w:val="24"/>
          <w:szCs w:val="24"/>
        </w:rPr>
        <w:t>4. Conclusion:</w:t>
      </w:r>
    </w:p>
    <w:p w:rsidR="00747A68" w:rsidRPr="002E400D" w:rsidRDefault="00E3698F" w:rsidP="00B115DC">
      <w:pPr>
        <w:spacing w:after="240" w:line="360" w:lineRule="auto"/>
        <w:ind w:firstLine="72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C</w:t>
      </w:r>
      <w:r w:rsidR="005E0743" w:rsidRPr="002E400D">
        <w:rPr>
          <w:rFonts w:ascii="Times New Roman" w:eastAsia="Times New Roman" w:hAnsi="Times New Roman" w:cs="Times New Roman"/>
          <w:sz w:val="24"/>
          <w:szCs w:val="24"/>
        </w:rPr>
        <w:t>opper oxide nano</w:t>
      </w:r>
      <w:r w:rsidR="00682778" w:rsidRPr="002E400D">
        <w:rPr>
          <w:rFonts w:ascii="Times New Roman" w:eastAsia="Times New Roman" w:hAnsi="Times New Roman" w:cs="Times New Roman"/>
          <w:sz w:val="24"/>
          <w:szCs w:val="24"/>
        </w:rPr>
        <w:t>particles</w:t>
      </w:r>
      <w:r w:rsidRPr="002E400D">
        <w:rPr>
          <w:rFonts w:ascii="Times New Roman" w:eastAsia="Times New Roman" w:hAnsi="Times New Roman" w:cs="Times New Roman"/>
          <w:sz w:val="24"/>
          <w:szCs w:val="24"/>
        </w:rPr>
        <w:t xml:space="preserve"> were synthesized using three plants</w:t>
      </w:r>
      <w:r w:rsidR="00682778" w:rsidRPr="002E400D">
        <w:rPr>
          <w:rFonts w:ascii="Times New Roman" w:eastAsia="Times New Roman" w:hAnsi="Times New Roman" w:cs="Times New Roman"/>
          <w:sz w:val="24"/>
          <w:szCs w:val="24"/>
        </w:rPr>
        <w:t xml:space="preserve">: </w:t>
      </w:r>
      <w:r w:rsidR="00682778" w:rsidRPr="002E400D">
        <w:rPr>
          <w:rFonts w:ascii="Times New Roman" w:eastAsia="Times New Roman" w:hAnsi="Times New Roman" w:cs="Times New Roman"/>
          <w:i/>
          <w:sz w:val="24"/>
          <w:szCs w:val="24"/>
        </w:rPr>
        <w:t>Nelumbo nucifera, Nymphaea rubra,</w:t>
      </w:r>
      <w:r w:rsidR="00682778" w:rsidRPr="002E400D">
        <w:rPr>
          <w:rFonts w:ascii="Times New Roman" w:eastAsia="Times New Roman" w:hAnsi="Times New Roman" w:cs="Times New Roman"/>
          <w:sz w:val="24"/>
          <w:szCs w:val="24"/>
        </w:rPr>
        <w:t xml:space="preserve"> and </w:t>
      </w:r>
      <w:r w:rsidR="00682778" w:rsidRPr="002E400D">
        <w:rPr>
          <w:rFonts w:ascii="Times New Roman" w:eastAsia="Times New Roman" w:hAnsi="Times New Roman" w:cs="Times New Roman"/>
          <w:i/>
          <w:sz w:val="24"/>
          <w:szCs w:val="24"/>
        </w:rPr>
        <w:t>Eichhornia crassipes</w:t>
      </w:r>
      <w:r w:rsidR="00682778" w:rsidRPr="002E400D">
        <w:rPr>
          <w:rFonts w:ascii="Times New Roman" w:eastAsia="Times New Roman" w:hAnsi="Times New Roman" w:cs="Times New Roman"/>
          <w:sz w:val="24"/>
          <w:szCs w:val="24"/>
        </w:rPr>
        <w:t xml:space="preserve">. The nanoparticles </w:t>
      </w:r>
      <w:r w:rsidR="001C4457" w:rsidRPr="002E400D">
        <w:rPr>
          <w:rFonts w:ascii="Times New Roman" w:eastAsia="Times New Roman" w:hAnsi="Times New Roman" w:cs="Times New Roman"/>
          <w:sz w:val="24"/>
          <w:szCs w:val="24"/>
        </w:rPr>
        <w:t xml:space="preserve">formation </w:t>
      </w:r>
      <w:r w:rsidR="00682778" w:rsidRPr="002E400D">
        <w:rPr>
          <w:rFonts w:ascii="Times New Roman" w:eastAsia="Times New Roman" w:hAnsi="Times New Roman" w:cs="Times New Roman"/>
          <w:sz w:val="24"/>
          <w:szCs w:val="24"/>
        </w:rPr>
        <w:t xml:space="preserve">was confirmed by the UV-Vis spectroscopic method. The functional groups of the plant biomolecules that are actively involved in the </w:t>
      </w:r>
      <w:r w:rsidR="00314600" w:rsidRPr="002E400D">
        <w:rPr>
          <w:rFonts w:ascii="Times New Roman" w:eastAsia="Times New Roman" w:hAnsi="Times New Roman" w:cs="Times New Roman"/>
          <w:sz w:val="24"/>
          <w:szCs w:val="24"/>
        </w:rPr>
        <w:t>formation</w:t>
      </w:r>
      <w:r w:rsidR="00682778" w:rsidRPr="002E400D">
        <w:rPr>
          <w:rFonts w:ascii="Times New Roman" w:eastAsia="Times New Roman" w:hAnsi="Times New Roman" w:cs="Times New Roman"/>
          <w:sz w:val="24"/>
          <w:szCs w:val="24"/>
        </w:rPr>
        <w:t xml:space="preserve"> of </w:t>
      </w:r>
      <w:r w:rsidR="00FB09E1" w:rsidRPr="002E400D">
        <w:rPr>
          <w:rFonts w:ascii="Times New Roman" w:eastAsia="Times New Roman" w:hAnsi="Times New Roman" w:cs="Times New Roman"/>
          <w:sz w:val="24"/>
          <w:szCs w:val="24"/>
        </w:rPr>
        <w:t>CuONPs</w:t>
      </w:r>
      <w:r w:rsidR="00682778" w:rsidRPr="002E400D">
        <w:rPr>
          <w:rFonts w:ascii="Times New Roman" w:eastAsia="Times New Roman" w:hAnsi="Times New Roman" w:cs="Times New Roman"/>
          <w:sz w:val="24"/>
          <w:szCs w:val="24"/>
        </w:rPr>
        <w:t xml:space="preserve"> were investigated through FTIR spectroscopy. The morphology and particle size distribution of the </w:t>
      </w:r>
      <w:r w:rsidR="005E0743" w:rsidRPr="002E400D">
        <w:rPr>
          <w:rFonts w:ascii="Times New Roman" w:eastAsia="Times New Roman" w:hAnsi="Times New Roman" w:cs="Times New Roman"/>
          <w:sz w:val="24"/>
          <w:szCs w:val="24"/>
        </w:rPr>
        <w:t>copper oxide nano</w:t>
      </w:r>
      <w:r w:rsidR="00682778" w:rsidRPr="002E400D">
        <w:rPr>
          <w:rFonts w:ascii="Times New Roman" w:eastAsia="Times New Roman" w:hAnsi="Times New Roman" w:cs="Times New Roman"/>
          <w:sz w:val="24"/>
          <w:szCs w:val="24"/>
        </w:rPr>
        <w:t xml:space="preserve">particles </w:t>
      </w:r>
      <w:r w:rsidR="00070B3B" w:rsidRPr="002E400D">
        <w:rPr>
          <w:rFonts w:ascii="Times New Roman" w:eastAsia="Times New Roman" w:hAnsi="Times New Roman" w:cs="Times New Roman"/>
          <w:sz w:val="24"/>
          <w:szCs w:val="24"/>
        </w:rPr>
        <w:t xml:space="preserve">synthesized </w:t>
      </w:r>
      <w:r w:rsidR="00682778" w:rsidRPr="002E400D">
        <w:rPr>
          <w:rFonts w:ascii="Times New Roman" w:eastAsia="Times New Roman" w:hAnsi="Times New Roman" w:cs="Times New Roman"/>
          <w:sz w:val="24"/>
          <w:szCs w:val="24"/>
        </w:rPr>
        <w:t xml:space="preserve">was measured by High-Resolution Transmission Electron Microscopy (HR-TEM) and their elemental analysis was performed with EDS. The crystallinity of nanoparticles was further confirmed by XRD pattern analysis. The synthesized </w:t>
      </w:r>
      <w:r w:rsidR="005E0743" w:rsidRPr="002E400D">
        <w:rPr>
          <w:rFonts w:ascii="Times New Roman" w:eastAsia="Times New Roman" w:hAnsi="Times New Roman" w:cs="Times New Roman"/>
          <w:sz w:val="24"/>
          <w:szCs w:val="24"/>
        </w:rPr>
        <w:t>copper oxide nano</w:t>
      </w:r>
      <w:r w:rsidR="00682778" w:rsidRPr="002E400D">
        <w:rPr>
          <w:rFonts w:ascii="Times New Roman" w:eastAsia="Times New Roman" w:hAnsi="Times New Roman" w:cs="Times New Roman"/>
          <w:sz w:val="24"/>
          <w:szCs w:val="24"/>
        </w:rPr>
        <w:t xml:space="preserve">particles showed significant antioxidant properties. The nanoparticles showed scavenging activity against the DPPH, ABTS, and hydrogen peroxide radicles. The nanoparticles were also used to investigate their antibacterialactivity against five human pathogens, viz., </w:t>
      </w:r>
      <w:r w:rsidR="00682778" w:rsidRPr="002E400D">
        <w:rPr>
          <w:rFonts w:ascii="Times New Roman" w:eastAsia="Times New Roman" w:hAnsi="Times New Roman" w:cs="Times New Roman"/>
          <w:i/>
          <w:sz w:val="24"/>
          <w:szCs w:val="24"/>
        </w:rPr>
        <w:t xml:space="preserve">Escherichia coli, </w:t>
      </w:r>
      <w:r w:rsidR="00411F04" w:rsidRPr="002E400D">
        <w:rPr>
          <w:rFonts w:ascii="Times New Roman" w:eastAsia="Times New Roman" w:hAnsi="Times New Roman" w:cs="Times New Roman"/>
          <w:i/>
          <w:sz w:val="24"/>
          <w:szCs w:val="24"/>
        </w:rPr>
        <w:t xml:space="preserve">Pseudomonas aeruginosa, </w:t>
      </w:r>
      <w:r w:rsidR="00682778" w:rsidRPr="002E400D">
        <w:rPr>
          <w:rFonts w:ascii="Times New Roman" w:eastAsia="Times New Roman" w:hAnsi="Times New Roman" w:cs="Times New Roman"/>
          <w:i/>
          <w:sz w:val="24"/>
          <w:szCs w:val="24"/>
        </w:rPr>
        <w:t>Klebsiella pneumonia, Acinetobacter baumannii, Staphylococcus aureus,</w:t>
      </w:r>
      <w:r w:rsidR="00682778" w:rsidRPr="002E400D">
        <w:rPr>
          <w:rFonts w:ascii="Times New Roman" w:eastAsia="Times New Roman" w:hAnsi="Times New Roman" w:cs="Times New Roman"/>
          <w:sz w:val="24"/>
          <w:szCs w:val="24"/>
        </w:rPr>
        <w:t xml:space="preserve"> and four fish pathogens, viz., </w:t>
      </w:r>
      <w:r w:rsidR="00682778" w:rsidRPr="002E400D">
        <w:rPr>
          <w:rFonts w:ascii="Times New Roman" w:eastAsia="Times New Roman" w:hAnsi="Times New Roman" w:cs="Times New Roman"/>
          <w:i/>
          <w:sz w:val="24"/>
          <w:szCs w:val="24"/>
        </w:rPr>
        <w:t>Aeromonas hydrophilia, Vibrio cholerae, Edwardsiellatarda, and Aeromonas caviae</w:t>
      </w:r>
      <w:r w:rsidR="00682778" w:rsidRPr="002E400D">
        <w:rPr>
          <w:rFonts w:ascii="Times New Roman" w:eastAsia="Times New Roman" w:hAnsi="Times New Roman" w:cs="Times New Roman"/>
          <w:sz w:val="24"/>
          <w:szCs w:val="24"/>
        </w:rPr>
        <w:t>. They showed promising results with the formation of inhibition zones. These results show the possibility of obtaining nanoparticles biologically using locally available plants in a cost-effective manner and their utilization for antioxidant and antibacterial properties. The nanoparticles are not only beneficial for human health but also aid in fish health through the</w:t>
      </w:r>
      <w:r w:rsidR="00A62AE9" w:rsidRPr="002E400D">
        <w:rPr>
          <w:rFonts w:ascii="Times New Roman" w:eastAsia="Times New Roman" w:hAnsi="Times New Roman" w:cs="Times New Roman"/>
          <w:sz w:val="24"/>
          <w:szCs w:val="24"/>
        </w:rPr>
        <w:t>ir use in</w:t>
      </w:r>
      <w:r w:rsidR="00682778" w:rsidRPr="002E400D">
        <w:rPr>
          <w:rFonts w:ascii="Times New Roman" w:eastAsia="Times New Roman" w:hAnsi="Times New Roman" w:cs="Times New Roman"/>
          <w:sz w:val="24"/>
          <w:szCs w:val="24"/>
        </w:rPr>
        <w:t xml:space="preserve"> treatment and prevention of fish diseases, thereby enhancing the sustainability and profitability of aquaculture.</w:t>
      </w:r>
    </w:p>
    <w:p w:rsidR="000D6A16" w:rsidRPr="002E400D" w:rsidRDefault="000D6A16" w:rsidP="000D6A16">
      <w:pPr>
        <w:spacing w:after="240" w:line="360" w:lineRule="auto"/>
        <w:jc w:val="both"/>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Competing Interests:</w:t>
      </w:r>
    </w:p>
    <w:p w:rsidR="000D6A16" w:rsidRPr="002E400D" w:rsidRDefault="000D6A16" w:rsidP="00D54260">
      <w:pPr>
        <w:spacing w:after="240" w:line="360" w:lineRule="auto"/>
        <w:ind w:firstLine="36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The authors declare that they have no relevant financial or non-financial interests to disclose.</w:t>
      </w:r>
    </w:p>
    <w:p w:rsidR="00A070EB" w:rsidRPr="002E400D" w:rsidRDefault="00A070EB" w:rsidP="00A070EB">
      <w:pPr>
        <w:spacing w:after="240" w:line="360" w:lineRule="auto"/>
        <w:jc w:val="both"/>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Disclaimer (Artificial Intelligence):</w:t>
      </w:r>
    </w:p>
    <w:p w:rsidR="00A070EB" w:rsidRPr="002E400D" w:rsidRDefault="00A070EB" w:rsidP="00D54260">
      <w:pPr>
        <w:spacing w:after="240" w:line="360" w:lineRule="auto"/>
        <w:ind w:firstLine="36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The authors hereby declare that no generative AI tools, including text-to-image generators and large language models (ChatGPT, COPILOT, etc.), were utilized in the creation or editing of manuscripts.</w:t>
      </w:r>
    </w:p>
    <w:p w:rsidR="000D6A16" w:rsidRPr="002E400D" w:rsidRDefault="006623AE" w:rsidP="000D6A16">
      <w:pPr>
        <w:spacing w:after="240" w:line="360" w:lineRule="auto"/>
        <w:jc w:val="both"/>
        <w:rPr>
          <w:rFonts w:ascii="Times New Roman" w:eastAsia="Times New Roman" w:hAnsi="Times New Roman" w:cs="Times New Roman"/>
          <w:b/>
          <w:bCs/>
          <w:sz w:val="24"/>
          <w:szCs w:val="24"/>
        </w:rPr>
      </w:pPr>
      <w:r w:rsidRPr="002E400D">
        <w:rPr>
          <w:rFonts w:ascii="Times New Roman" w:eastAsia="Times New Roman" w:hAnsi="Times New Roman" w:cs="Times New Roman"/>
          <w:b/>
          <w:bCs/>
          <w:sz w:val="24"/>
          <w:szCs w:val="24"/>
        </w:rPr>
        <w:t>Data availability:</w:t>
      </w:r>
    </w:p>
    <w:p w:rsidR="000D6A16" w:rsidRPr="002E400D" w:rsidRDefault="00240AE9" w:rsidP="00D54260">
      <w:pPr>
        <w:spacing w:after="240" w:line="360" w:lineRule="auto"/>
        <w:ind w:firstLine="360"/>
        <w:jc w:val="both"/>
        <w:rPr>
          <w:rFonts w:ascii="Times New Roman" w:eastAsia="Times New Roman" w:hAnsi="Times New Roman" w:cs="Times New Roman"/>
          <w:sz w:val="24"/>
          <w:szCs w:val="24"/>
        </w:rPr>
      </w:pPr>
      <w:r w:rsidRPr="002E400D">
        <w:rPr>
          <w:rFonts w:ascii="Times New Roman" w:eastAsia="Times New Roman" w:hAnsi="Times New Roman" w:cs="Times New Roman"/>
          <w:sz w:val="24"/>
          <w:szCs w:val="24"/>
        </w:rPr>
        <w:t>The authors declare that the datasets generated during and/or analysed during the current study are available from the corresponding author on reasonable request.</w:t>
      </w:r>
    </w:p>
    <w:p w:rsidR="00453D91" w:rsidRDefault="00682778" w:rsidP="00ED3EE9">
      <w:pPr>
        <w:spacing w:after="240" w:line="360" w:lineRule="auto"/>
        <w:jc w:val="both"/>
        <w:rPr>
          <w:rFonts w:ascii="Times New Roman" w:eastAsia="Times New Roman" w:hAnsi="Times New Roman" w:cs="Times New Roman"/>
          <w:b/>
          <w:sz w:val="24"/>
          <w:szCs w:val="24"/>
        </w:rPr>
      </w:pPr>
      <w:r w:rsidRPr="002E400D">
        <w:rPr>
          <w:rFonts w:ascii="Times New Roman" w:eastAsia="Times New Roman" w:hAnsi="Times New Roman" w:cs="Times New Roman"/>
          <w:b/>
          <w:sz w:val="24"/>
          <w:szCs w:val="24"/>
        </w:rPr>
        <w:t>References</w:t>
      </w:r>
      <w:r w:rsidR="00F44F9B" w:rsidRPr="002E400D">
        <w:rPr>
          <w:rFonts w:ascii="Times New Roman" w:eastAsia="Times New Roman" w:hAnsi="Times New Roman" w:cs="Times New Roman"/>
          <w:b/>
          <w:sz w:val="24"/>
          <w:szCs w:val="24"/>
        </w:rPr>
        <w:t>:</w:t>
      </w:r>
    </w:p>
    <w:p w:rsidR="004902B5" w:rsidRPr="004902B5" w:rsidRDefault="004902B5"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4902B5">
        <w:rPr>
          <w:rFonts w:ascii="Times New Roman" w:eastAsia="Times New Roman" w:hAnsi="Times New Roman" w:cs="Times New Roman"/>
          <w:bCs/>
          <w:sz w:val="24"/>
          <w:szCs w:val="24"/>
          <w:highlight w:val="yellow"/>
        </w:rPr>
        <w:t>Abu-Dief, A. M., Abdel-Rahman, L. H., Abd– ElSayed, M. A., &amp;Zikry, M. M. (2021). Green Synthesis of Silver Nanoparticles using Delonix regia Extract, Characterization and its Application as Adsorbent for Removal of Cu (II) Ions from Aqueous Solution. Asian Journal of Applied Chemistry Research</w:t>
      </w:r>
      <w:r w:rsidR="00F86777">
        <w:rPr>
          <w:rFonts w:ascii="Times New Roman" w:eastAsia="Times New Roman" w:hAnsi="Times New Roman" w:cs="Times New Roman"/>
          <w:bCs/>
          <w:sz w:val="24"/>
          <w:szCs w:val="24"/>
          <w:highlight w:val="yellow"/>
        </w:rPr>
        <w:t>, 9(1)</w:t>
      </w:r>
      <w:r w:rsidRPr="004902B5">
        <w:rPr>
          <w:rFonts w:ascii="Times New Roman" w:eastAsia="Times New Roman" w:hAnsi="Times New Roman" w:cs="Times New Roman"/>
          <w:bCs/>
          <w:sz w:val="24"/>
          <w:szCs w:val="24"/>
          <w:highlight w:val="yellow"/>
        </w:rPr>
        <w:t>. https://doi.org/10.9734/ajacr/2021/v9i130202</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Abuzeid, H. M., Julien, C. M., Zhu, L., &amp; Hashem, A. M. (2023). Green synthesis of nanoparticles and their energy storage, environmental, and biomedical applications. Crystals, 13(11). https://doi.org/10.3390/cryst13111576</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Aien, J., Khan, A. A., Haq, S., Khan, A. R., Elmnasri, K., Ben Ali, M., et al. (2023). Antibacterial, antioxidant, and physicochemical properties of Pipper nigram-aided copper oxide nanoparticles. Crystals, 13(2). https://doi.org/10.3390/cryst13020330</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Alshammari, S. O., Mahmoud, S. Y., &amp; Farrag, E. S. (2023). Synthesis of green copper nanoparticles using medicinal plant Krameria sp. root extract and its applications. Molecules, 28(12). https://doi.org/10.3390/molecules28124629</w:t>
      </w:r>
      <w:r w:rsidR="000C7D7D" w:rsidRPr="002517E1">
        <w:rPr>
          <w:rFonts w:ascii="Times New Roman" w:eastAsia="Times New Roman" w:hAnsi="Times New Roman" w:cs="Times New Roman"/>
          <w:bCs/>
          <w:sz w:val="24"/>
          <w:szCs w:val="24"/>
          <w:highlight w:val="yellow"/>
        </w:rPr>
        <w:t>.</w:t>
      </w:r>
    </w:p>
    <w:p w:rsidR="000C7D7D" w:rsidRPr="002517E1" w:rsidRDefault="000C7D7D"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Ameena, S., Rajesh, N., Anjum, S. M., Khadri, H., et al. (2022). Antioxidant, Antibacterial, and Anti-diabetic Activity of Green Synthesized Copper Nanoparticles of Cocculus hirsutus (Menispermaceae). Applied Biochemistry and Biotechnology, 194(10). https://doi.org/10.1007/s12010-022-03899-4.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Antonio-Pérez, A., Durán-Armenta, L. F., Pérez-Loredo, M. G., &amp; Torres-Huerta, A. L. (2023). Biosynthesis of copper nanoparticles with medicinal plants extracts: From extraction methods to applications. Micromachines, 14(10). https://doi.org/10.3390/mi14101882</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Atri, A., Echabaane, M., Bouzidi, A., Harabi, I., Soucase, B. M., &amp; Ben Chaâbane, R. (2023). Green synthesis of copper oxide nanoparticles using Ephedra alata plant extract and a study of their antifungal, antibacterial activity, and photocatalytic performance under sunlight. Heliyon, 9(2). https://doi.org/10.1016/j.heliyon.2023.e13484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Chakraborty, N., Banerjee, J., Chakraborty, P., Banerjee, A., Chanda, S., Ray, K., et al. (2022). Green synthesis of copper/copper oxide nanoparticles and their applications: A review. Green Chemistry Letters and Reviews, 15(1). https://doi.org/10.1080/17518253.2022.2025916</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Chandraker, S. K., Lal, M., Ghosh, M. K., Tiwari, V., Ghorai, T. K., &amp; Shukla, R. (2020). Green synthesis of copper nanoparticles using leaf extract of Ageratum houstonianum Mill. and study of their photocatalytic and antibacterial activities. Nano Express, 1(1). https://doi.org/10.1088/2632-959X/ab8e99</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Chung, I., Rahuman, A. A., Marimuthu, S., Kirthi, A. V., Anbarasan, K., Padmini, P., &amp; Rajakumar, G. (2017). Green synthesis of copper nanoparticles using Ecliptaprostrata leaves extract and their antioxidant and cytotoxic activities. Experimental and Therapeutic Medicine, 14(1). https://doi.org/10.3892/etm.2017.4466</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Dangana, R. S., George, R. C., &amp; Agboola, F. K. (2023). The biosynthesis of zinc oxide nanoparticles using aqueous leaf extracts of Cnidoscolusaconitifolius and their biological activities. Green Chemistry Letters and Reviews, 16(1). https://doi.org/10.1080/17518253.2023.2169591</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Das, P. E., Abu‐Yousef, I. A., Majdalawieh, A. F., Narasimhan, S., &amp;Poltronieri, P. (2020). Green synthesis of encapsulated copper nanoparticles using a hydroalcoholic extract of Moringa oleifera leaves and assessment of their antioxidant and antimicrobial activities. Molecules, 25(3). https://doi.org/10.3390/molecules25030555</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Dong, J. W., Cai, L., Xing, Y., Yu, J., &amp; Ding, Z. T. (2015). Re-evaluation of ABTS·G+ assay for total antioxidant capacity of natural products. Natural Product Communications, 10(12). https://doi.org/10.1177/1934578x1501001239</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Elmastaş, M., Gülçin, I., Işildak, Ö., Küfrevioǧlu, Ö. I., Ibaoǧlu, K., &amp; Aboul-Enein, H. Y. (2006). Radical scavenging activity and antioxidant capacity of bay leaf extracts. Journal of the Iranian Chemical Society, 3(3). https://doi.org/10.1007/BF03247217</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Fatma, S., Kalainila, P., Ernest Ravindran, R. S., &amp; Renganathan, S. (2017). Green synthesis of copper nanoparticles from Passiflora foetida leaf extract and its antibacterial activity. Asian Journal of Pharmaceutical and Clinical Research, 10(4). https://doi.org/10.22159/ajpcr.2017.v10i4.15744</w:t>
      </w:r>
    </w:p>
    <w:p w:rsidR="00D74CB5" w:rsidRPr="002517E1" w:rsidRDefault="00CF191C" w:rsidP="00D74CB5">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 xml:space="preserve">Gu, J., Chen, F., Zheng, Z., Bi, L., Morovvati, H., &amp;Goorani, S. (2023). Novel green formulation of copper nanoparticles by Foeniculum vulgare: Chemical characterization and determination of cytotoxicity, anti-human lung cancer, and antioxidant effects. Inorganic Chemistry Communications, 150, 110442. </w:t>
      </w:r>
      <w:r w:rsidR="00D74CB5" w:rsidRPr="002517E1">
        <w:rPr>
          <w:rFonts w:ascii="Times New Roman" w:eastAsia="Times New Roman" w:hAnsi="Times New Roman" w:cs="Times New Roman"/>
          <w:bCs/>
          <w:sz w:val="24"/>
          <w:szCs w:val="24"/>
          <w:highlight w:val="yellow"/>
        </w:rPr>
        <w:t>https://doi.org/10.1016/J.INOCHE.2023.110442</w:t>
      </w:r>
      <w:r w:rsidRPr="002517E1">
        <w:rPr>
          <w:rFonts w:ascii="Times New Roman" w:eastAsia="Times New Roman" w:hAnsi="Times New Roman" w:cs="Times New Roman"/>
          <w:bCs/>
          <w:sz w:val="24"/>
          <w:szCs w:val="24"/>
          <w:highlight w:val="yellow"/>
        </w:rPr>
        <w:t>.</w:t>
      </w:r>
    </w:p>
    <w:p w:rsidR="00D74CB5" w:rsidRPr="002517E1" w:rsidRDefault="00D74CB5" w:rsidP="00D74CB5">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Han, H. S., Jung, J. S., Jeong, Y. Il, &amp; Choi, K. C. (2023). Biological Synthesis of Copper Nanoparticles Using Edible Plant Allium monanthum: Characterization of Antibacterial, Antioxidant, and Anti-Inflammatory Properties Using In Silico Molecular Docking Analysis. Materials, 16(20). https://doi.org/10.3390/ma16206669.</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Hublikar, L. V., Ganachari, S. V., Raghavendra, N., Patil, V. B., &amp;Banapurmath, N. R. (2021). Green synthesis silver nanoparticles via Eichhornia crassipes leaves extract and their applications. Current Research in Green and Sustainable Chemistry, 4, 100212. https://doi.org/10.1016/j.crgsc.2021.100212</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Iliger, K. S., Sofi, T. A., Bhat, N. A., Ahanger, F. A., Sekhar, J. C., Elhendi, A. Z., Al-Huqail, A. A., &amp; Khan, F. (2021). Copper nanoparticles: Green synthesis and managing fruit rot disease of chilli caused by Colletotrichum capsici. Saudi Journal of Biological Sciences, 28(2), 1003–1011. https://doi.org/10.1016/j.sjbs.2020.12.003</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Ilyasov, I. R., Beloborodov, V. L., Selivanova, I. A., &amp; Terekhov, R. P. (2020). ABTS/PP decolorization assay of antioxidant capacity reaction pathways. International Journal of Molecular Sciences, 21(3), 1131. https://doi.org/10.3390/ijms21031131</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Ivanova, I. A., Daskalova, D. S., Yordanova, L. P., &amp; Pavlova, E. L. (2024). Copper and copper nanoparticles applications and their role against infections: A minireview. Processes, 12(2), 352. https://doi.org/10.3390/pr12020352</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Jagathesan, G., &amp; Rajiv, P. (2018). Biosynthesis and characterization of iron oxide nanoparticles using Eichhornia crassipes leaf extract and assessing their antibacterial activity. Biocatalysis and Agricultural Biotechnology, 13, 384–390. https://doi.org/10.1016/j.bcab.2017.11.014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Karuppannan, S. K., Ramalingam, R., Mohamed Khalith, S. B., Dowlath, M. J. H., Darul Raiyaan, G. I., &amp; Arunachalam, K. D. (2021). Characterization, antibacterial and photocatalytic evaluation of green synthesized copper oxide nanoparticles. Biocatalysis and Agricultural Biotechnology, 31, 101904. https://doi.org/10.1016/j.bcab.2020.101904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Kirubakaran, D., Selvam, K., Dhaneeshram, M., Shivakumar, M. S., Rajkumar, M., &amp;Shanmugarathinam, A. (2024). Biogenic synthesis of copper nanoparticle using Impatiens chinensis L: Insights into antimicrobial, antioxidant and anticancer activity. Journal of Molecular Structure, 1317, 138991. https://doi.org/10.1016/J.MOLSTRUC.2024.138991</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Kirubakaran, D., Selvam, K., Prakash, P., Shivakumar, M. S., &amp; Rajkumar, M. (2023). In-vitro antioxidant, antidiabetic, anticholinergic activity of iron/copper nanoparticles synthesized using Strobilanthes cordifolia leaf extract. OpenNano, 14, 100188. https://doi.org/10.1016/j.onano.2023.100188</w:t>
      </w:r>
    </w:p>
    <w:p w:rsidR="00D74CB5" w:rsidRPr="002517E1" w:rsidRDefault="00CF191C" w:rsidP="00D74CB5">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Kumar, A., &amp; Pareek, A. (2016). Pharmacognostic studies on Nymphaea spp. World Journal of Pharmaceutical Research, 5(6), 1273–1290. https://doi.org/10.20959/wjpr20166-6285</w:t>
      </w:r>
      <w:r w:rsidR="00D74CB5" w:rsidRPr="002517E1">
        <w:rPr>
          <w:rFonts w:ascii="Times New Roman" w:eastAsia="Times New Roman" w:hAnsi="Times New Roman" w:cs="Times New Roman"/>
          <w:bCs/>
          <w:sz w:val="24"/>
          <w:szCs w:val="24"/>
          <w:highlight w:val="yellow"/>
        </w:rPr>
        <w:t>.</w:t>
      </w:r>
    </w:p>
    <w:p w:rsidR="00D74CB5" w:rsidRPr="002517E1" w:rsidRDefault="00D74CB5" w:rsidP="00D74CB5">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Malaikozhundan, B., Lakshmi, V. N., &amp; Krishnamoorthi, R. (2022). Copper oxide nanoparticles using Mentha spicata leaves as antibacterial, antibiofilm, free radical scavenging agent and efficient photocatalyst to degrade methylene blue dyes. Materials Today Communications, 33. https://doi.org/10.1016/j.mtcomm.2022.104348</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Martínez-Espinosa, J. C., Ramírez-Morales, M. A., &amp; Carrera-Cerritos, R. (2022). Silver nanoparticles synthesized using Eichhornia crassipes extract from Yuriria Lagoon, and the perspective for application as antimicrobial agent. Crystals, 12(6), 814. https://doi.org/10.3390/cryst12060814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Maulana, I., Ginting, B., &amp; Azizah, K. (2023). Green synthesis of copper nanoparticles employing Annona squamosa L extract as antimicrobial and anticancer agents. South African Journal of Chemical Engineering, 46, 100643. https://doi.org/10.1016/j.sajce.2023.07.010</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Moudgil, A., Varma, S., Shinde, M. D., Vamkudoth, K. R., Sarkar, D. M., Shende, R. A., Amalnerkar, D., &amp; Chaudhari, B. P. (2022). One-pot concurrent biosynthesis of biphasic CuxO (cuprous and cupric oxide) nanoparticles using leaf extract of Eichhornia crassipes and investigation of their potent healthcare applications. Emergent Materials, 5(2), 327–340. https://doi.org/10.1007/s42247-022-00347-1</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Nasrollahzadeh, M., &amp; Mohammad Sajadi, S. (2015). Green synthesis of copper nanoparticles using Ginkgo biloba L. leaf extract and their catalytic activity for the Huisgen [3+2] cycloaddition of azides and alkynes at room temperature. Journal of Colloid and Interface Science, 457, 141–147. https://doi.org/10.1016/j.jcis.2015.07.004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Nzilu, D. M., Madivoli, E. S., Makhanu, D. S., Wanakai, S. I., Kiprono, G. K., &amp;Kareru, P. G. (2023). Green synthesis of copper oxide nanoparticles and its efficiency in degradation of rifampicin antibiotic. Scientific Reports, 13(1), 12988. https://doi.org/10.1038/s41598-023-41119-z</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Ono, Y., Hattori, E., Fukaya, Y., Imai, S., &amp;Ohizumi, Y. (2006). Anti-obesity effect of Nelumbo nucifera leaves extract in mice and rats. Journal of Ethnopharmacology, 106(2), 238–244. https://doi.org/10.1016/j.jep.2005.12.036</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Osman, A. I., Zhang, Y., Farghali, M., Rashwan, A. K., Eltaweil, A. S., Abd El-Monaem, E. M., Mohamed, I. M. A., Badr, M. M., Ihara, I., Rooney, D. W., &amp; Yap, P. S. (2024). Synthesis of green nanoparticles for energy, biomedical, environmental, agricultural, and food applications: A review. Environmental Chemistry Letters, 22(2), 1309–1348. https://doi.org/10.1007/s10311-023-01682-3</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Pandit, R., Gaikwad, S., &amp; Rai, M. (2017). Biogenic fabrication of CuNPs, Cu bioconjugates and in vitro assessment of antimicrobial and antioxidant activity. IET Nanobiotechnology, 11(5), 624–630. https://doi.org/10.1049/iet-nbt.2016.0165</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Rajesh, K. M., Ajitha, B., Reddy, Y. A. K., Suneetha, Y., &amp; Reddy, P. S. (2018). Assisted green synthesis of copper nanoparticles using Syzygium aromaticum bud extract: Physical, optical and antimicrobial properties. Optik, 154, 766–773. https://doi.org/10.1016/j.ijleo.2017.10.074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Rajeshkumar, S., Menon, S., Venkat Kumar, S., Tambuwala, M. M., Bakshi, H. A., Mehta, M., Satija, S., Gupta, G., Chellappan, D. K., Thangavelu, L., &amp; Dua, K. (2019). Antibacterial and antioxidant potential of biosynthesized copper nanoparticles mediated through Cissus arnotiana plant extract. Journal of Photochemistry and Photobiology B: Biology, 197, 111531. https://doi.org/10.1016/j.jphotobiol.2019.111531</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Ramzan, M., Obodo, R. M., Mukhtar, S., Ilyas, S. Z., Aziz, F., &amp;Thovhogi, N. (2019). Green synthesis of copper oxide nanoparticles using Cedrus deodara aqueous extract for antibacterial activity. Materials Today: Proceedings, 36, 121–127. https://doi.org/10.1016/j.matpr.2020.05.472</w:t>
      </w:r>
    </w:p>
    <w:p w:rsidR="00BC6049"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Rehana, D., Mahendiran, D., Kumar, R. S., &amp;Rahiman, A. K. (2017). Evaluation of antioxidant and anticancer activity of copper oxide nanoparticles synthesized using medicinally important plant extracts. Biomedicine and Pharmacotherapy, 89, 1067–1077. https://doi.org/10.1016/j.biopha.2017.02.101</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Sanna, V., Pala, N., DessÌ, G., Manconi, P., Mariani, A., Dedola, S., Rassu, M., Crosio, C., Iaccarino, C., &amp; Sechi, M. (2014). Single-step green synthesis and characterization of gold-conjugated polyphenol nanoparticles with antioxidant and biological activities. International Journal of Nanomedicine, 9(1). https://doi.org/10.2147/IJN.S70648</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Santhosh, P. B., Genova, J., &amp;Chamati, H. (2022). Green synthesis of gold nanoparticles: An eco-friendly approach. Chemistry (Switzerland, 4)(2). https://doi.org/10.3390/chemistry4020026</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Sarwar, N., Humayoun, U. Bin, Kumar, M., Zaidi, S. F. A., Yoo, J. H., Ali, N., Jeong, D. I., Lee, J. H., &amp; Yoon, D. H. (2021). Citric acid mediated green synthesis of copper nanoparticles using cinnamon bark extract and its multifaceted applications. Journal of Cleaner Production, 292, 125974. https://doi.org/10.1016/j.jclepro.2021.125974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Shanmugapriya, J., Reshma, C. A., Srinidhi, V., Harithpriya, K., Ramkumar, K. M., Umpathy, D., Gunasekaran, K., &amp; Subashini, R. (2022). Green synthesis of copper nanoparticles using Withaniasomnifera and its antioxidant and antibacterial activity. Journal of Nanomaterials, 2022. https://doi.org/10.1155/2022/7967294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Sharma, B. R., Gautam, L. N. S., Adhikari, D., &amp; Karki, R. (2017). A comprehensive review on chemical profiling of Nelumbo nucifera: Potential for drug development. Phytotherapy Research, 31(1). https://doi.org/10.1002/ptr.5732</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Shende, S., Ingle, A. P., Gade, A., &amp; Rai, M. (2015). Green synthesis of copper nanoparticles by Citrus medica Linn. (Idilimbu) juice and its antimicrobial activity. World Journal of Microbiology and Biotechnology, 31(6). https://doi.org/10.1007/s11274-015-1840-3</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Singh, D., Jain, D., Rajpurohit, D., Jat, G., Kushwaha, H. S., Singh, A., Mohanty, S. R., Al-Sadoon, M. K., Zaman, W., &amp; Upadhyay, S. K. (2023). Bacteria-assisted green synthesis of copper oxide nanoparticles and their potential applications as antimicrobial agents and plant growth stimulants. Frontiers in Chemistry, 11. https://doi.org/10.3389/fchem.2023.1154128</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Teklu, B., Kadiri, S. K., &amp;Vidavalur, S. (2023). Green synthesis of copper oxide nanoparticles using Balanites aegyptiaca stem bark extract and investigation of antibacterial activity. Results in Chemistry, 6. https://doi.org/10.1016/j.rechem.2023.101152</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Tiwari, M., Jain, P., Chandrashekhar Hariharapura, R., Narayanan, K., Bhat, K. U., Udupa, N., &amp; Rao, J. V. (2016). Biosynthesis of copper nanoparticles using copper-resistant Bacillus cereus, a soil isolate. Process Biochemistry, 51(10). https://doi.org/10.1016/j.procbio.2016.08.008</w:t>
      </w:r>
    </w:p>
    <w:p w:rsidR="00CF191C" w:rsidRPr="002517E1" w:rsidRDefault="00221E8D"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Vinothkanna, A., Mathivanan, K., Ananth, S., Ma, Y., &amp; Sekar, S. (2023). Biosynthesis of copper oxide nanoparticles using Rubia cordifolia bark extract: characterization, antibacterial, antioxidant, larvicidal and photocatalytic activities. Environmental Science and Pollution Research, 30(15). https://doi.org/10.1007/s11356-022-18996-4</w:t>
      </w:r>
    </w:p>
    <w:p w:rsidR="00CF191C" w:rsidRPr="002517E1"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highlight w:val="yellow"/>
        </w:rPr>
      </w:pPr>
      <w:r w:rsidRPr="002517E1">
        <w:rPr>
          <w:rFonts w:ascii="Times New Roman" w:eastAsia="Times New Roman" w:hAnsi="Times New Roman" w:cs="Times New Roman"/>
          <w:bCs/>
          <w:sz w:val="24"/>
          <w:szCs w:val="24"/>
          <w:highlight w:val="yellow"/>
        </w:rPr>
        <w:t>Xu, J. J., Zhang, W. C., Guo, Y. W., Chen, X. Y., &amp; Zhang, Y. N. (2022). Metal nanoparticles as a promising technology in targeted cancer treatment. Drug Delivery, 29(1). https://doi.org/10.1080/10717544.2022.2039804</w:t>
      </w:r>
    </w:p>
    <w:sectPr w:rsidR="00CF191C" w:rsidRPr="002517E1" w:rsidSect="002D5C9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8EC" w:rsidRDefault="004638EC">
      <w:pPr>
        <w:spacing w:line="240" w:lineRule="auto"/>
      </w:pPr>
      <w:r>
        <w:separator/>
      </w:r>
    </w:p>
  </w:endnote>
  <w:endnote w:type="continuationSeparator" w:id="1">
    <w:p w:rsidR="004638EC" w:rsidRDefault="004638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Noto Sans Symbols">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930" w:rsidRDefault="00B569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68" w:rsidRDefault="002D5C98">
    <w:pPr>
      <w:spacing w:after="0" w:line="240" w:lineRule="auto"/>
      <w:jc w:val="center"/>
      <w:rPr>
        <w:color w:val="000000"/>
      </w:rPr>
    </w:pPr>
    <w:r>
      <w:rPr>
        <w:color w:val="000000"/>
      </w:rPr>
      <w:fldChar w:fldCharType="begin"/>
    </w:r>
    <w:r w:rsidR="00682778">
      <w:rPr>
        <w:color w:val="000000"/>
      </w:rPr>
      <w:instrText>PAGE</w:instrText>
    </w:r>
    <w:r>
      <w:rPr>
        <w:color w:val="000000"/>
      </w:rPr>
      <w:fldChar w:fldCharType="separate"/>
    </w:r>
    <w:r w:rsidR="00B31D8D">
      <w:rPr>
        <w:noProof/>
        <w:color w:val="000000"/>
      </w:rPr>
      <w:t>8</w:t>
    </w:r>
    <w:r>
      <w:rPr>
        <w:color w:val="000000"/>
      </w:rPr>
      <w:fldChar w:fldCharType="end"/>
    </w:r>
  </w:p>
  <w:p w:rsidR="00747A68" w:rsidRDefault="00747A68">
    <w:pPr>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930" w:rsidRDefault="00B569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8EC" w:rsidRDefault="004638EC">
      <w:pPr>
        <w:spacing w:after="0"/>
      </w:pPr>
      <w:r>
        <w:separator/>
      </w:r>
    </w:p>
  </w:footnote>
  <w:footnote w:type="continuationSeparator" w:id="1">
    <w:p w:rsidR="004638EC" w:rsidRDefault="004638E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930" w:rsidRDefault="002D5C98">
    <w:pPr>
      <w:pStyle w:val="Header"/>
    </w:pPr>
    <w:r w:rsidRPr="002D5C9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727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930" w:rsidRDefault="002D5C98">
    <w:pPr>
      <w:pStyle w:val="Header"/>
    </w:pPr>
    <w:r w:rsidRPr="002D5C9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727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930" w:rsidRDefault="002D5C98">
    <w:pPr>
      <w:pStyle w:val="Header"/>
    </w:pPr>
    <w:r w:rsidRPr="002D5C9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727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multilevel"/>
    <w:tmpl w:val="CF092B84"/>
    <w:lvl w:ilvl="0">
      <w:start w:val="2"/>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nsid w:val="0053208E"/>
    <w:multiLevelType w:val="multilevel"/>
    <w:tmpl w:val="0053208E"/>
    <w:lvl w:ilvl="0">
      <w:start w:val="1"/>
      <w:numFmt w:val="decimal"/>
      <w:lvlText w:val="%1."/>
      <w:lvlJc w:val="left"/>
      <w:pPr>
        <w:ind w:left="720" w:hanging="360"/>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691224A"/>
    <w:multiLevelType w:val="hybridMultilevel"/>
    <w:tmpl w:val="66BEF8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993753"/>
    <w:multiLevelType w:val="hybridMultilevel"/>
    <w:tmpl w:val="3F6809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9ADCABA"/>
    <w:multiLevelType w:val="multilevel"/>
    <w:tmpl w:val="59ADCAB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747A68"/>
    <w:rsid w:val="00000427"/>
    <w:rsid w:val="00004702"/>
    <w:rsid w:val="0001318C"/>
    <w:rsid w:val="000135E9"/>
    <w:rsid w:val="00013B6B"/>
    <w:rsid w:val="00015F89"/>
    <w:rsid w:val="000254E6"/>
    <w:rsid w:val="000266A7"/>
    <w:rsid w:val="0002797E"/>
    <w:rsid w:val="0003342A"/>
    <w:rsid w:val="000428A7"/>
    <w:rsid w:val="00044323"/>
    <w:rsid w:val="0004595D"/>
    <w:rsid w:val="00050349"/>
    <w:rsid w:val="00057EC9"/>
    <w:rsid w:val="0006290C"/>
    <w:rsid w:val="000648D3"/>
    <w:rsid w:val="000653A9"/>
    <w:rsid w:val="00065538"/>
    <w:rsid w:val="00070B3B"/>
    <w:rsid w:val="0008148C"/>
    <w:rsid w:val="00082BD1"/>
    <w:rsid w:val="00086A98"/>
    <w:rsid w:val="00090527"/>
    <w:rsid w:val="00092EA6"/>
    <w:rsid w:val="000A39C5"/>
    <w:rsid w:val="000A4CB3"/>
    <w:rsid w:val="000A5675"/>
    <w:rsid w:val="000B34C5"/>
    <w:rsid w:val="000C1204"/>
    <w:rsid w:val="000C2341"/>
    <w:rsid w:val="000C7D7D"/>
    <w:rsid w:val="000D50BF"/>
    <w:rsid w:val="000D6005"/>
    <w:rsid w:val="000D6A16"/>
    <w:rsid w:val="000E2BBB"/>
    <w:rsid w:val="000E71F4"/>
    <w:rsid w:val="000F2769"/>
    <w:rsid w:val="000F27C5"/>
    <w:rsid w:val="000F27CD"/>
    <w:rsid w:val="0010644B"/>
    <w:rsid w:val="00107637"/>
    <w:rsid w:val="00107A86"/>
    <w:rsid w:val="00110628"/>
    <w:rsid w:val="001144AD"/>
    <w:rsid w:val="00121F35"/>
    <w:rsid w:val="001250B7"/>
    <w:rsid w:val="0013009D"/>
    <w:rsid w:val="001343B1"/>
    <w:rsid w:val="0013479C"/>
    <w:rsid w:val="00140726"/>
    <w:rsid w:val="00142577"/>
    <w:rsid w:val="00143304"/>
    <w:rsid w:val="00146EFB"/>
    <w:rsid w:val="00147036"/>
    <w:rsid w:val="00147879"/>
    <w:rsid w:val="00157C11"/>
    <w:rsid w:val="00157E37"/>
    <w:rsid w:val="00161601"/>
    <w:rsid w:val="00161B8F"/>
    <w:rsid w:val="00162650"/>
    <w:rsid w:val="00164D60"/>
    <w:rsid w:val="001666AF"/>
    <w:rsid w:val="0017006E"/>
    <w:rsid w:val="00173DC3"/>
    <w:rsid w:val="0017452D"/>
    <w:rsid w:val="00182151"/>
    <w:rsid w:val="00192140"/>
    <w:rsid w:val="00192D5F"/>
    <w:rsid w:val="001943BE"/>
    <w:rsid w:val="001A0D29"/>
    <w:rsid w:val="001A3ACF"/>
    <w:rsid w:val="001A6073"/>
    <w:rsid w:val="001A7339"/>
    <w:rsid w:val="001B069C"/>
    <w:rsid w:val="001B311E"/>
    <w:rsid w:val="001B6EF8"/>
    <w:rsid w:val="001C0B81"/>
    <w:rsid w:val="001C20C5"/>
    <w:rsid w:val="001C4457"/>
    <w:rsid w:val="001C6A39"/>
    <w:rsid w:val="001D05BA"/>
    <w:rsid w:val="001D1B94"/>
    <w:rsid w:val="001D2B40"/>
    <w:rsid w:val="001D4ED3"/>
    <w:rsid w:val="001D7F73"/>
    <w:rsid w:val="001F6EF5"/>
    <w:rsid w:val="00200ECC"/>
    <w:rsid w:val="002019AF"/>
    <w:rsid w:val="002033DF"/>
    <w:rsid w:val="00205D69"/>
    <w:rsid w:val="002147C6"/>
    <w:rsid w:val="002168BC"/>
    <w:rsid w:val="00221E8D"/>
    <w:rsid w:val="00222C8E"/>
    <w:rsid w:val="002247B7"/>
    <w:rsid w:val="002365B9"/>
    <w:rsid w:val="00240926"/>
    <w:rsid w:val="00240AE9"/>
    <w:rsid w:val="00241FB6"/>
    <w:rsid w:val="00245F24"/>
    <w:rsid w:val="002508EC"/>
    <w:rsid w:val="002517E1"/>
    <w:rsid w:val="00251E1C"/>
    <w:rsid w:val="0025382A"/>
    <w:rsid w:val="00253979"/>
    <w:rsid w:val="00255DF8"/>
    <w:rsid w:val="00260874"/>
    <w:rsid w:val="00260FDD"/>
    <w:rsid w:val="00261DC7"/>
    <w:rsid w:val="00264090"/>
    <w:rsid w:val="002758A2"/>
    <w:rsid w:val="0028709D"/>
    <w:rsid w:val="00293818"/>
    <w:rsid w:val="00293856"/>
    <w:rsid w:val="00293885"/>
    <w:rsid w:val="00294304"/>
    <w:rsid w:val="00294931"/>
    <w:rsid w:val="00295ABC"/>
    <w:rsid w:val="0029645A"/>
    <w:rsid w:val="002A1EAD"/>
    <w:rsid w:val="002A2243"/>
    <w:rsid w:val="002A2EDF"/>
    <w:rsid w:val="002A7ABA"/>
    <w:rsid w:val="002B1B77"/>
    <w:rsid w:val="002B493C"/>
    <w:rsid w:val="002B49C5"/>
    <w:rsid w:val="002B61EC"/>
    <w:rsid w:val="002C0621"/>
    <w:rsid w:val="002C3F4B"/>
    <w:rsid w:val="002C4862"/>
    <w:rsid w:val="002D097F"/>
    <w:rsid w:val="002D119C"/>
    <w:rsid w:val="002D11A2"/>
    <w:rsid w:val="002D4901"/>
    <w:rsid w:val="002D5C98"/>
    <w:rsid w:val="002D61FF"/>
    <w:rsid w:val="002E0156"/>
    <w:rsid w:val="002E0FFD"/>
    <w:rsid w:val="002E400D"/>
    <w:rsid w:val="002E5DAD"/>
    <w:rsid w:val="002F42CA"/>
    <w:rsid w:val="0030009B"/>
    <w:rsid w:val="00303E42"/>
    <w:rsid w:val="00310117"/>
    <w:rsid w:val="00314600"/>
    <w:rsid w:val="00317F94"/>
    <w:rsid w:val="0032168E"/>
    <w:rsid w:val="003217F6"/>
    <w:rsid w:val="00322715"/>
    <w:rsid w:val="00323841"/>
    <w:rsid w:val="003324A2"/>
    <w:rsid w:val="0033390D"/>
    <w:rsid w:val="0033472C"/>
    <w:rsid w:val="003349DC"/>
    <w:rsid w:val="00341A72"/>
    <w:rsid w:val="00346BB5"/>
    <w:rsid w:val="003644EE"/>
    <w:rsid w:val="003724C6"/>
    <w:rsid w:val="003746A3"/>
    <w:rsid w:val="00377735"/>
    <w:rsid w:val="00380BCE"/>
    <w:rsid w:val="00381ABD"/>
    <w:rsid w:val="00383B26"/>
    <w:rsid w:val="00387AC2"/>
    <w:rsid w:val="003A443D"/>
    <w:rsid w:val="003A4922"/>
    <w:rsid w:val="003A61FE"/>
    <w:rsid w:val="003A6300"/>
    <w:rsid w:val="003A6AF5"/>
    <w:rsid w:val="003B559F"/>
    <w:rsid w:val="003C1167"/>
    <w:rsid w:val="003C5721"/>
    <w:rsid w:val="003C74CC"/>
    <w:rsid w:val="003D28E2"/>
    <w:rsid w:val="003D5193"/>
    <w:rsid w:val="003E03A5"/>
    <w:rsid w:val="003E1997"/>
    <w:rsid w:val="003F398A"/>
    <w:rsid w:val="003F790F"/>
    <w:rsid w:val="00402462"/>
    <w:rsid w:val="00411F04"/>
    <w:rsid w:val="00412A85"/>
    <w:rsid w:val="00413655"/>
    <w:rsid w:val="00415292"/>
    <w:rsid w:val="00415703"/>
    <w:rsid w:val="004168FD"/>
    <w:rsid w:val="0042157C"/>
    <w:rsid w:val="004500A7"/>
    <w:rsid w:val="00453D91"/>
    <w:rsid w:val="00456145"/>
    <w:rsid w:val="004638EC"/>
    <w:rsid w:val="00481CA2"/>
    <w:rsid w:val="004902B5"/>
    <w:rsid w:val="00492950"/>
    <w:rsid w:val="00493F68"/>
    <w:rsid w:val="0049559F"/>
    <w:rsid w:val="004961BD"/>
    <w:rsid w:val="004A219F"/>
    <w:rsid w:val="004A50DD"/>
    <w:rsid w:val="004A5574"/>
    <w:rsid w:val="004B01EA"/>
    <w:rsid w:val="004B6D03"/>
    <w:rsid w:val="004C1F90"/>
    <w:rsid w:val="004D1856"/>
    <w:rsid w:val="004D2141"/>
    <w:rsid w:val="004D2D81"/>
    <w:rsid w:val="004D71BC"/>
    <w:rsid w:val="004E6013"/>
    <w:rsid w:val="004F2522"/>
    <w:rsid w:val="004F63DB"/>
    <w:rsid w:val="00501419"/>
    <w:rsid w:val="0050379F"/>
    <w:rsid w:val="0051013F"/>
    <w:rsid w:val="00514C9A"/>
    <w:rsid w:val="0051508D"/>
    <w:rsid w:val="0051752C"/>
    <w:rsid w:val="005226BD"/>
    <w:rsid w:val="00526651"/>
    <w:rsid w:val="00534723"/>
    <w:rsid w:val="005349EC"/>
    <w:rsid w:val="00544EC4"/>
    <w:rsid w:val="005506C2"/>
    <w:rsid w:val="005521C6"/>
    <w:rsid w:val="0055220D"/>
    <w:rsid w:val="0055312C"/>
    <w:rsid w:val="0055460C"/>
    <w:rsid w:val="0055725D"/>
    <w:rsid w:val="0056562B"/>
    <w:rsid w:val="005668A5"/>
    <w:rsid w:val="0057023D"/>
    <w:rsid w:val="00571A3D"/>
    <w:rsid w:val="005830C3"/>
    <w:rsid w:val="00592957"/>
    <w:rsid w:val="0059555B"/>
    <w:rsid w:val="005A5361"/>
    <w:rsid w:val="005B2D77"/>
    <w:rsid w:val="005B2E06"/>
    <w:rsid w:val="005B6A03"/>
    <w:rsid w:val="005C0C9A"/>
    <w:rsid w:val="005C2573"/>
    <w:rsid w:val="005D3A44"/>
    <w:rsid w:val="005D4AC5"/>
    <w:rsid w:val="005D54C3"/>
    <w:rsid w:val="005D68EB"/>
    <w:rsid w:val="005E0743"/>
    <w:rsid w:val="005E0798"/>
    <w:rsid w:val="005E4F3A"/>
    <w:rsid w:val="005F5365"/>
    <w:rsid w:val="006017A1"/>
    <w:rsid w:val="00612B5C"/>
    <w:rsid w:val="00614E01"/>
    <w:rsid w:val="00617DE8"/>
    <w:rsid w:val="00622530"/>
    <w:rsid w:val="00626E4D"/>
    <w:rsid w:val="00632088"/>
    <w:rsid w:val="00636411"/>
    <w:rsid w:val="0064617A"/>
    <w:rsid w:val="006471F7"/>
    <w:rsid w:val="0064775C"/>
    <w:rsid w:val="00654235"/>
    <w:rsid w:val="006623AE"/>
    <w:rsid w:val="006628FD"/>
    <w:rsid w:val="006664D3"/>
    <w:rsid w:val="00680977"/>
    <w:rsid w:val="00682778"/>
    <w:rsid w:val="00683710"/>
    <w:rsid w:val="00684168"/>
    <w:rsid w:val="00685368"/>
    <w:rsid w:val="0068570D"/>
    <w:rsid w:val="00690457"/>
    <w:rsid w:val="00691DFB"/>
    <w:rsid w:val="00695F37"/>
    <w:rsid w:val="0069769A"/>
    <w:rsid w:val="006A0038"/>
    <w:rsid w:val="006A1594"/>
    <w:rsid w:val="006A2120"/>
    <w:rsid w:val="006A402F"/>
    <w:rsid w:val="006B24B2"/>
    <w:rsid w:val="006B3118"/>
    <w:rsid w:val="006B38A7"/>
    <w:rsid w:val="006C0117"/>
    <w:rsid w:val="006C023B"/>
    <w:rsid w:val="006C162A"/>
    <w:rsid w:val="006C46A1"/>
    <w:rsid w:val="006C548D"/>
    <w:rsid w:val="006C6A7D"/>
    <w:rsid w:val="006D624E"/>
    <w:rsid w:val="006F4099"/>
    <w:rsid w:val="006F7242"/>
    <w:rsid w:val="00702C02"/>
    <w:rsid w:val="00712D74"/>
    <w:rsid w:val="00723AD8"/>
    <w:rsid w:val="0072573C"/>
    <w:rsid w:val="00725BDE"/>
    <w:rsid w:val="007316E8"/>
    <w:rsid w:val="00733CC7"/>
    <w:rsid w:val="00737DEE"/>
    <w:rsid w:val="00740A33"/>
    <w:rsid w:val="00747545"/>
    <w:rsid w:val="00747A68"/>
    <w:rsid w:val="00750673"/>
    <w:rsid w:val="0075140D"/>
    <w:rsid w:val="00751F7E"/>
    <w:rsid w:val="00760CBC"/>
    <w:rsid w:val="00766213"/>
    <w:rsid w:val="0077156D"/>
    <w:rsid w:val="00773E4A"/>
    <w:rsid w:val="00782807"/>
    <w:rsid w:val="00785AEA"/>
    <w:rsid w:val="007A181C"/>
    <w:rsid w:val="007A1B67"/>
    <w:rsid w:val="007A61B0"/>
    <w:rsid w:val="007B1121"/>
    <w:rsid w:val="007B68E2"/>
    <w:rsid w:val="007B6DE5"/>
    <w:rsid w:val="007C039D"/>
    <w:rsid w:val="007C0E4C"/>
    <w:rsid w:val="007C18FE"/>
    <w:rsid w:val="007D20AD"/>
    <w:rsid w:val="007D2B27"/>
    <w:rsid w:val="007D4AF2"/>
    <w:rsid w:val="007D6124"/>
    <w:rsid w:val="007D6DCF"/>
    <w:rsid w:val="007D7538"/>
    <w:rsid w:val="007F158F"/>
    <w:rsid w:val="007F64B1"/>
    <w:rsid w:val="007F7690"/>
    <w:rsid w:val="00804017"/>
    <w:rsid w:val="008116A9"/>
    <w:rsid w:val="00812F03"/>
    <w:rsid w:val="008138EC"/>
    <w:rsid w:val="0081629C"/>
    <w:rsid w:val="008216A2"/>
    <w:rsid w:val="008257A6"/>
    <w:rsid w:val="00831CEA"/>
    <w:rsid w:val="0083321C"/>
    <w:rsid w:val="00835F38"/>
    <w:rsid w:val="008366C3"/>
    <w:rsid w:val="008446AC"/>
    <w:rsid w:val="0085138B"/>
    <w:rsid w:val="00853C0B"/>
    <w:rsid w:val="008575C5"/>
    <w:rsid w:val="008606A5"/>
    <w:rsid w:val="0087765D"/>
    <w:rsid w:val="0088034D"/>
    <w:rsid w:val="0088518A"/>
    <w:rsid w:val="00885C43"/>
    <w:rsid w:val="008860BB"/>
    <w:rsid w:val="00893D13"/>
    <w:rsid w:val="008979A0"/>
    <w:rsid w:val="008A061A"/>
    <w:rsid w:val="008A26FB"/>
    <w:rsid w:val="008A5B4C"/>
    <w:rsid w:val="008B61CE"/>
    <w:rsid w:val="008B740F"/>
    <w:rsid w:val="008B7648"/>
    <w:rsid w:val="008C07C8"/>
    <w:rsid w:val="008C4552"/>
    <w:rsid w:val="008D0451"/>
    <w:rsid w:val="008D25CF"/>
    <w:rsid w:val="008E1E1B"/>
    <w:rsid w:val="008E5317"/>
    <w:rsid w:val="008E5A43"/>
    <w:rsid w:val="008E60C7"/>
    <w:rsid w:val="008E72A0"/>
    <w:rsid w:val="008F3316"/>
    <w:rsid w:val="008F3A2A"/>
    <w:rsid w:val="008F5CFA"/>
    <w:rsid w:val="009045ED"/>
    <w:rsid w:val="00905DC6"/>
    <w:rsid w:val="009139EA"/>
    <w:rsid w:val="009212E0"/>
    <w:rsid w:val="00922378"/>
    <w:rsid w:val="009270E1"/>
    <w:rsid w:val="009358A1"/>
    <w:rsid w:val="009448B7"/>
    <w:rsid w:val="009506FE"/>
    <w:rsid w:val="00951195"/>
    <w:rsid w:val="00957ECF"/>
    <w:rsid w:val="00961B7F"/>
    <w:rsid w:val="00965F78"/>
    <w:rsid w:val="009673C9"/>
    <w:rsid w:val="009740AD"/>
    <w:rsid w:val="0097485E"/>
    <w:rsid w:val="00990170"/>
    <w:rsid w:val="009918BA"/>
    <w:rsid w:val="0099565B"/>
    <w:rsid w:val="00995F20"/>
    <w:rsid w:val="00997A2C"/>
    <w:rsid w:val="009A2F97"/>
    <w:rsid w:val="009A70BC"/>
    <w:rsid w:val="009A7DBA"/>
    <w:rsid w:val="009B76AF"/>
    <w:rsid w:val="009C4464"/>
    <w:rsid w:val="009C70C7"/>
    <w:rsid w:val="009D1796"/>
    <w:rsid w:val="009D3522"/>
    <w:rsid w:val="009D71D8"/>
    <w:rsid w:val="009D76F2"/>
    <w:rsid w:val="009E29DC"/>
    <w:rsid w:val="009F31EF"/>
    <w:rsid w:val="009F4C4C"/>
    <w:rsid w:val="00A0487B"/>
    <w:rsid w:val="00A070EB"/>
    <w:rsid w:val="00A1517B"/>
    <w:rsid w:val="00A179E1"/>
    <w:rsid w:val="00A20544"/>
    <w:rsid w:val="00A21C8D"/>
    <w:rsid w:val="00A23920"/>
    <w:rsid w:val="00A307B2"/>
    <w:rsid w:val="00A32BAB"/>
    <w:rsid w:val="00A35541"/>
    <w:rsid w:val="00A358E0"/>
    <w:rsid w:val="00A41071"/>
    <w:rsid w:val="00A44417"/>
    <w:rsid w:val="00A45BEF"/>
    <w:rsid w:val="00A4681F"/>
    <w:rsid w:val="00A522C6"/>
    <w:rsid w:val="00A544F0"/>
    <w:rsid w:val="00A54BC3"/>
    <w:rsid w:val="00A55C78"/>
    <w:rsid w:val="00A56690"/>
    <w:rsid w:val="00A57CAB"/>
    <w:rsid w:val="00A60451"/>
    <w:rsid w:val="00A62AE9"/>
    <w:rsid w:val="00A64C2B"/>
    <w:rsid w:val="00A67A2C"/>
    <w:rsid w:val="00A74B99"/>
    <w:rsid w:val="00A77194"/>
    <w:rsid w:val="00A8513D"/>
    <w:rsid w:val="00A86827"/>
    <w:rsid w:val="00AA5F60"/>
    <w:rsid w:val="00AA6521"/>
    <w:rsid w:val="00AA659A"/>
    <w:rsid w:val="00AA684C"/>
    <w:rsid w:val="00AC0B70"/>
    <w:rsid w:val="00AC15CB"/>
    <w:rsid w:val="00AC268F"/>
    <w:rsid w:val="00AD02F4"/>
    <w:rsid w:val="00AD2E91"/>
    <w:rsid w:val="00AD3457"/>
    <w:rsid w:val="00AE0986"/>
    <w:rsid w:val="00AE1055"/>
    <w:rsid w:val="00AE3B22"/>
    <w:rsid w:val="00AE65F6"/>
    <w:rsid w:val="00AF4C4A"/>
    <w:rsid w:val="00AF58C2"/>
    <w:rsid w:val="00B037D0"/>
    <w:rsid w:val="00B115DC"/>
    <w:rsid w:val="00B151CF"/>
    <w:rsid w:val="00B15BB8"/>
    <w:rsid w:val="00B15D5B"/>
    <w:rsid w:val="00B161BF"/>
    <w:rsid w:val="00B216D3"/>
    <w:rsid w:val="00B319F3"/>
    <w:rsid w:val="00B31D8D"/>
    <w:rsid w:val="00B40546"/>
    <w:rsid w:val="00B4528A"/>
    <w:rsid w:val="00B47615"/>
    <w:rsid w:val="00B56930"/>
    <w:rsid w:val="00B61E25"/>
    <w:rsid w:val="00B65DD0"/>
    <w:rsid w:val="00B7382E"/>
    <w:rsid w:val="00B73982"/>
    <w:rsid w:val="00B823A2"/>
    <w:rsid w:val="00B84DBD"/>
    <w:rsid w:val="00B90357"/>
    <w:rsid w:val="00B9186E"/>
    <w:rsid w:val="00B95322"/>
    <w:rsid w:val="00B97887"/>
    <w:rsid w:val="00BA0B8E"/>
    <w:rsid w:val="00BB1FCF"/>
    <w:rsid w:val="00BB2502"/>
    <w:rsid w:val="00BB25B4"/>
    <w:rsid w:val="00BC423B"/>
    <w:rsid w:val="00BC6049"/>
    <w:rsid w:val="00BD5FC3"/>
    <w:rsid w:val="00BE3F02"/>
    <w:rsid w:val="00BE5478"/>
    <w:rsid w:val="00BE5B0C"/>
    <w:rsid w:val="00BF1461"/>
    <w:rsid w:val="00BF1DA5"/>
    <w:rsid w:val="00BF7B54"/>
    <w:rsid w:val="00C019E7"/>
    <w:rsid w:val="00C03790"/>
    <w:rsid w:val="00C15E36"/>
    <w:rsid w:val="00C23501"/>
    <w:rsid w:val="00C27F36"/>
    <w:rsid w:val="00C31A66"/>
    <w:rsid w:val="00C366A0"/>
    <w:rsid w:val="00C37069"/>
    <w:rsid w:val="00C372E1"/>
    <w:rsid w:val="00C464F1"/>
    <w:rsid w:val="00C51657"/>
    <w:rsid w:val="00C52F81"/>
    <w:rsid w:val="00C62192"/>
    <w:rsid w:val="00C64867"/>
    <w:rsid w:val="00C652CD"/>
    <w:rsid w:val="00C71A28"/>
    <w:rsid w:val="00C7385E"/>
    <w:rsid w:val="00C748CA"/>
    <w:rsid w:val="00C8018D"/>
    <w:rsid w:val="00C86465"/>
    <w:rsid w:val="00C90030"/>
    <w:rsid w:val="00C95419"/>
    <w:rsid w:val="00C96CDD"/>
    <w:rsid w:val="00CA19F9"/>
    <w:rsid w:val="00CA1F77"/>
    <w:rsid w:val="00CA297F"/>
    <w:rsid w:val="00CA3727"/>
    <w:rsid w:val="00CA4666"/>
    <w:rsid w:val="00CB2433"/>
    <w:rsid w:val="00CB369A"/>
    <w:rsid w:val="00CC648B"/>
    <w:rsid w:val="00CC747D"/>
    <w:rsid w:val="00CD1025"/>
    <w:rsid w:val="00CD44AD"/>
    <w:rsid w:val="00CD5E61"/>
    <w:rsid w:val="00CE2C36"/>
    <w:rsid w:val="00CE5233"/>
    <w:rsid w:val="00CF191C"/>
    <w:rsid w:val="00CF3F57"/>
    <w:rsid w:val="00CF5619"/>
    <w:rsid w:val="00CF7906"/>
    <w:rsid w:val="00D035CA"/>
    <w:rsid w:val="00D2319B"/>
    <w:rsid w:val="00D33499"/>
    <w:rsid w:val="00D3549B"/>
    <w:rsid w:val="00D360A0"/>
    <w:rsid w:val="00D441F1"/>
    <w:rsid w:val="00D47065"/>
    <w:rsid w:val="00D50381"/>
    <w:rsid w:val="00D51A49"/>
    <w:rsid w:val="00D53ED3"/>
    <w:rsid w:val="00D54173"/>
    <w:rsid w:val="00D54260"/>
    <w:rsid w:val="00D5613C"/>
    <w:rsid w:val="00D57045"/>
    <w:rsid w:val="00D57EE9"/>
    <w:rsid w:val="00D63F47"/>
    <w:rsid w:val="00D659F9"/>
    <w:rsid w:val="00D70FFC"/>
    <w:rsid w:val="00D71C23"/>
    <w:rsid w:val="00D74CB5"/>
    <w:rsid w:val="00D77992"/>
    <w:rsid w:val="00D83B4A"/>
    <w:rsid w:val="00D92B36"/>
    <w:rsid w:val="00D94D99"/>
    <w:rsid w:val="00DB77B9"/>
    <w:rsid w:val="00DC19EC"/>
    <w:rsid w:val="00DC60F5"/>
    <w:rsid w:val="00DC68EA"/>
    <w:rsid w:val="00DC7240"/>
    <w:rsid w:val="00DC7CBD"/>
    <w:rsid w:val="00DD1CC7"/>
    <w:rsid w:val="00DE3A29"/>
    <w:rsid w:val="00DE771A"/>
    <w:rsid w:val="00E0074F"/>
    <w:rsid w:val="00E037A5"/>
    <w:rsid w:val="00E05F73"/>
    <w:rsid w:val="00E071B6"/>
    <w:rsid w:val="00E07A25"/>
    <w:rsid w:val="00E10430"/>
    <w:rsid w:val="00E12492"/>
    <w:rsid w:val="00E13CAE"/>
    <w:rsid w:val="00E32CAD"/>
    <w:rsid w:val="00E33FD3"/>
    <w:rsid w:val="00E3698F"/>
    <w:rsid w:val="00E40CCA"/>
    <w:rsid w:val="00E43C57"/>
    <w:rsid w:val="00E45647"/>
    <w:rsid w:val="00E50820"/>
    <w:rsid w:val="00E52A04"/>
    <w:rsid w:val="00E554E4"/>
    <w:rsid w:val="00E647F1"/>
    <w:rsid w:val="00E6672D"/>
    <w:rsid w:val="00E71A2A"/>
    <w:rsid w:val="00E71DC9"/>
    <w:rsid w:val="00E75665"/>
    <w:rsid w:val="00E75BA8"/>
    <w:rsid w:val="00E80C33"/>
    <w:rsid w:val="00E816C7"/>
    <w:rsid w:val="00E91AB6"/>
    <w:rsid w:val="00E94B60"/>
    <w:rsid w:val="00E953DA"/>
    <w:rsid w:val="00E95B99"/>
    <w:rsid w:val="00E95C31"/>
    <w:rsid w:val="00E97B13"/>
    <w:rsid w:val="00EA00BC"/>
    <w:rsid w:val="00EA7C2D"/>
    <w:rsid w:val="00EB06AD"/>
    <w:rsid w:val="00EC06CF"/>
    <w:rsid w:val="00EC2C92"/>
    <w:rsid w:val="00EC6274"/>
    <w:rsid w:val="00ED3EE9"/>
    <w:rsid w:val="00ED52EC"/>
    <w:rsid w:val="00ED72C7"/>
    <w:rsid w:val="00EE0A57"/>
    <w:rsid w:val="00EE44DA"/>
    <w:rsid w:val="00EF3393"/>
    <w:rsid w:val="00EF5234"/>
    <w:rsid w:val="00EF76CA"/>
    <w:rsid w:val="00F0570D"/>
    <w:rsid w:val="00F17115"/>
    <w:rsid w:val="00F20110"/>
    <w:rsid w:val="00F25BF8"/>
    <w:rsid w:val="00F3270A"/>
    <w:rsid w:val="00F34919"/>
    <w:rsid w:val="00F349E1"/>
    <w:rsid w:val="00F365A7"/>
    <w:rsid w:val="00F4002F"/>
    <w:rsid w:val="00F4255E"/>
    <w:rsid w:val="00F4492E"/>
    <w:rsid w:val="00F44F9B"/>
    <w:rsid w:val="00F45548"/>
    <w:rsid w:val="00F455A0"/>
    <w:rsid w:val="00F46073"/>
    <w:rsid w:val="00F53EBF"/>
    <w:rsid w:val="00F54F00"/>
    <w:rsid w:val="00F57444"/>
    <w:rsid w:val="00F64E47"/>
    <w:rsid w:val="00F67000"/>
    <w:rsid w:val="00F72003"/>
    <w:rsid w:val="00F731C2"/>
    <w:rsid w:val="00F7383E"/>
    <w:rsid w:val="00F81AB6"/>
    <w:rsid w:val="00F84763"/>
    <w:rsid w:val="00F86777"/>
    <w:rsid w:val="00FA0513"/>
    <w:rsid w:val="00FA0F50"/>
    <w:rsid w:val="00FA133B"/>
    <w:rsid w:val="00FA259C"/>
    <w:rsid w:val="00FA6A2E"/>
    <w:rsid w:val="00FB09E1"/>
    <w:rsid w:val="00FB16E7"/>
    <w:rsid w:val="00FB4F48"/>
    <w:rsid w:val="00FB796A"/>
    <w:rsid w:val="00FC234E"/>
    <w:rsid w:val="00FC2D3D"/>
    <w:rsid w:val="00FC39D4"/>
    <w:rsid w:val="00FC76B3"/>
    <w:rsid w:val="00FD2306"/>
    <w:rsid w:val="00FD58BA"/>
    <w:rsid w:val="00FD5D30"/>
    <w:rsid w:val="00FE5A93"/>
    <w:rsid w:val="00FF3799"/>
    <w:rsid w:val="00FF5C1E"/>
    <w:rsid w:val="00FF6DEA"/>
    <w:rsid w:val="00FF7A8A"/>
    <w:rsid w:val="18FE560D"/>
    <w:rsid w:val="1D79668D"/>
    <w:rsid w:val="4E5D6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IN" w:eastAsia="en-IN" w:bidi="ta-IN"/>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D5C98"/>
    <w:pPr>
      <w:spacing w:after="160" w:line="259" w:lineRule="auto"/>
    </w:pPr>
    <w:rPr>
      <w:sz w:val="22"/>
      <w:szCs w:val="22"/>
    </w:rPr>
  </w:style>
  <w:style w:type="paragraph" w:styleId="Heading1">
    <w:name w:val="heading 1"/>
    <w:basedOn w:val="Normal"/>
    <w:next w:val="Normal"/>
    <w:qFormat/>
    <w:rsid w:val="002D5C98"/>
    <w:pPr>
      <w:keepNext/>
      <w:keepLines/>
      <w:spacing w:before="480" w:after="120"/>
      <w:outlineLvl w:val="0"/>
    </w:pPr>
    <w:rPr>
      <w:b/>
      <w:sz w:val="48"/>
      <w:szCs w:val="48"/>
    </w:rPr>
  </w:style>
  <w:style w:type="paragraph" w:styleId="Heading2">
    <w:name w:val="heading 2"/>
    <w:basedOn w:val="Normal"/>
    <w:next w:val="Normal"/>
    <w:qFormat/>
    <w:rsid w:val="002D5C98"/>
    <w:pPr>
      <w:keepNext/>
      <w:keepLines/>
      <w:spacing w:before="360" w:after="80"/>
      <w:outlineLvl w:val="1"/>
    </w:pPr>
    <w:rPr>
      <w:b/>
      <w:sz w:val="36"/>
      <w:szCs w:val="36"/>
    </w:rPr>
  </w:style>
  <w:style w:type="paragraph" w:styleId="Heading3">
    <w:name w:val="heading 3"/>
    <w:basedOn w:val="Normal"/>
    <w:next w:val="Normal"/>
    <w:qFormat/>
    <w:rsid w:val="002D5C98"/>
    <w:pPr>
      <w:keepNext/>
      <w:keepLines/>
      <w:spacing w:before="280" w:after="80"/>
      <w:outlineLvl w:val="2"/>
    </w:pPr>
    <w:rPr>
      <w:b/>
      <w:sz w:val="28"/>
      <w:szCs w:val="28"/>
    </w:rPr>
  </w:style>
  <w:style w:type="paragraph" w:styleId="Heading4">
    <w:name w:val="heading 4"/>
    <w:basedOn w:val="Normal"/>
    <w:next w:val="Normal"/>
    <w:qFormat/>
    <w:rsid w:val="002D5C98"/>
    <w:pPr>
      <w:keepNext/>
      <w:keepLines/>
      <w:spacing w:before="240" w:after="40"/>
      <w:outlineLvl w:val="3"/>
    </w:pPr>
    <w:rPr>
      <w:b/>
      <w:sz w:val="24"/>
      <w:szCs w:val="24"/>
    </w:rPr>
  </w:style>
  <w:style w:type="paragraph" w:styleId="Heading5">
    <w:name w:val="heading 5"/>
    <w:basedOn w:val="Normal"/>
    <w:next w:val="Normal"/>
    <w:rsid w:val="002D5C98"/>
    <w:pPr>
      <w:keepNext/>
      <w:keepLines/>
      <w:spacing w:before="220" w:after="40"/>
      <w:outlineLvl w:val="4"/>
    </w:pPr>
    <w:rPr>
      <w:b/>
    </w:rPr>
  </w:style>
  <w:style w:type="paragraph" w:styleId="Heading6">
    <w:name w:val="heading 6"/>
    <w:basedOn w:val="Normal"/>
    <w:next w:val="Normal"/>
    <w:qFormat/>
    <w:rsid w:val="002D5C9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rsid w:val="002D5C98"/>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rsid w:val="002D5C98"/>
    <w:pPr>
      <w:keepNext/>
      <w:keepLines/>
      <w:spacing w:before="480" w:after="120"/>
    </w:pPr>
    <w:rPr>
      <w:b/>
      <w:sz w:val="72"/>
      <w:szCs w:val="72"/>
    </w:rPr>
  </w:style>
  <w:style w:type="table" w:customStyle="1" w:styleId="TableNormal1">
    <w:name w:val="Table Normal1"/>
    <w:rsid w:val="002D5C98"/>
    <w:tblPr>
      <w:tblCellMar>
        <w:top w:w="0" w:type="dxa"/>
        <w:left w:w="0" w:type="dxa"/>
        <w:bottom w:w="0" w:type="dxa"/>
        <w:right w:w="0" w:type="dxa"/>
      </w:tblCellMar>
    </w:tblPr>
  </w:style>
  <w:style w:type="table" w:customStyle="1" w:styleId="Style10">
    <w:name w:val="_Style 10"/>
    <w:basedOn w:val="TableNormal1"/>
    <w:qFormat/>
    <w:rsid w:val="002D5C98"/>
    <w:tblPr>
      <w:tblCellMar>
        <w:top w:w="0" w:type="dxa"/>
        <w:left w:w="108" w:type="dxa"/>
        <w:bottom w:w="0" w:type="dxa"/>
        <w:right w:w="108" w:type="dxa"/>
      </w:tblCellMar>
    </w:tblPr>
  </w:style>
  <w:style w:type="table" w:customStyle="1" w:styleId="Style11">
    <w:name w:val="_Style 11"/>
    <w:basedOn w:val="TableNormal1"/>
    <w:qFormat/>
    <w:rsid w:val="002D5C98"/>
    <w:tblPr>
      <w:tblCellMar>
        <w:top w:w="0" w:type="dxa"/>
        <w:left w:w="108" w:type="dxa"/>
        <w:bottom w:w="0" w:type="dxa"/>
        <w:right w:w="108" w:type="dxa"/>
      </w:tblCellMar>
    </w:tblPr>
  </w:style>
  <w:style w:type="table" w:customStyle="1" w:styleId="Style12">
    <w:name w:val="_Style 12"/>
    <w:basedOn w:val="TableNormal1"/>
    <w:qFormat/>
    <w:rsid w:val="002D5C98"/>
    <w:tblPr>
      <w:tblCellMar>
        <w:top w:w="0" w:type="dxa"/>
        <w:left w:w="108" w:type="dxa"/>
        <w:bottom w:w="0" w:type="dxa"/>
        <w:right w:w="108" w:type="dxa"/>
      </w:tblCellMar>
    </w:tblPr>
  </w:style>
  <w:style w:type="table" w:customStyle="1" w:styleId="Style13">
    <w:name w:val="_Style 13"/>
    <w:basedOn w:val="TableNormal1"/>
    <w:qFormat/>
    <w:rsid w:val="002D5C98"/>
    <w:tblPr>
      <w:tblCellMar>
        <w:top w:w="0" w:type="dxa"/>
        <w:left w:w="108" w:type="dxa"/>
        <w:bottom w:w="0" w:type="dxa"/>
        <w:right w:w="108" w:type="dxa"/>
      </w:tblCellMar>
    </w:tblPr>
  </w:style>
  <w:style w:type="table" w:customStyle="1" w:styleId="Style14">
    <w:name w:val="_Style 14"/>
    <w:basedOn w:val="TableNormal1"/>
    <w:qFormat/>
    <w:rsid w:val="002D5C98"/>
    <w:tblPr>
      <w:tblCellMar>
        <w:top w:w="0" w:type="dxa"/>
        <w:left w:w="108" w:type="dxa"/>
        <w:bottom w:w="0" w:type="dxa"/>
        <w:right w:w="108" w:type="dxa"/>
      </w:tblCellMar>
    </w:tblPr>
  </w:style>
  <w:style w:type="character" w:styleId="PlaceholderText">
    <w:name w:val="Placeholder Text"/>
    <w:basedOn w:val="DefaultParagraphFont"/>
    <w:uiPriority w:val="99"/>
    <w:unhideWhenUsed/>
    <w:rsid w:val="00FB796A"/>
    <w:rPr>
      <w:color w:val="808080"/>
    </w:rPr>
  </w:style>
  <w:style w:type="paragraph" w:styleId="ListParagraph">
    <w:name w:val="List Paragraph"/>
    <w:basedOn w:val="Normal"/>
    <w:uiPriority w:val="99"/>
    <w:unhideWhenUsed/>
    <w:rsid w:val="00DE3A29"/>
    <w:pPr>
      <w:ind w:left="720"/>
      <w:contextualSpacing/>
    </w:pPr>
  </w:style>
  <w:style w:type="character" w:styleId="Hyperlink">
    <w:name w:val="Hyperlink"/>
    <w:basedOn w:val="DefaultParagraphFont"/>
    <w:rsid w:val="00CF191C"/>
    <w:rPr>
      <w:color w:val="0000FF" w:themeColor="hyperlink"/>
      <w:u w:val="single"/>
    </w:rPr>
  </w:style>
  <w:style w:type="character" w:customStyle="1" w:styleId="UnresolvedMention">
    <w:name w:val="Unresolved Mention"/>
    <w:basedOn w:val="DefaultParagraphFont"/>
    <w:uiPriority w:val="99"/>
    <w:semiHidden/>
    <w:unhideWhenUsed/>
    <w:rsid w:val="00CF191C"/>
    <w:rPr>
      <w:color w:val="605E5C"/>
      <w:shd w:val="clear" w:color="auto" w:fill="E1DFDD"/>
    </w:rPr>
  </w:style>
  <w:style w:type="paragraph" w:styleId="Header">
    <w:name w:val="header"/>
    <w:basedOn w:val="Normal"/>
    <w:link w:val="HeaderChar"/>
    <w:rsid w:val="00B56930"/>
    <w:pPr>
      <w:tabs>
        <w:tab w:val="center" w:pos="4680"/>
        <w:tab w:val="right" w:pos="9360"/>
      </w:tabs>
      <w:spacing w:after="0" w:line="240" w:lineRule="auto"/>
    </w:pPr>
  </w:style>
  <w:style w:type="character" w:customStyle="1" w:styleId="HeaderChar">
    <w:name w:val="Header Char"/>
    <w:basedOn w:val="DefaultParagraphFont"/>
    <w:link w:val="Header"/>
    <w:rsid w:val="00B56930"/>
    <w:rPr>
      <w:sz w:val="22"/>
      <w:szCs w:val="22"/>
    </w:rPr>
  </w:style>
  <w:style w:type="paragraph" w:styleId="Footer">
    <w:name w:val="footer"/>
    <w:basedOn w:val="Normal"/>
    <w:link w:val="FooterChar"/>
    <w:rsid w:val="00B56930"/>
    <w:pPr>
      <w:tabs>
        <w:tab w:val="center" w:pos="4680"/>
        <w:tab w:val="right" w:pos="9360"/>
      </w:tabs>
      <w:spacing w:after="0" w:line="240" w:lineRule="auto"/>
    </w:pPr>
  </w:style>
  <w:style w:type="character" w:customStyle="1" w:styleId="FooterChar">
    <w:name w:val="Footer Char"/>
    <w:basedOn w:val="DefaultParagraphFont"/>
    <w:link w:val="Footer"/>
    <w:rsid w:val="00B56930"/>
    <w:rPr>
      <w:sz w:val="22"/>
      <w:szCs w:val="22"/>
    </w:rPr>
  </w:style>
</w:styles>
</file>

<file path=word/webSettings.xml><?xml version="1.0" encoding="utf-8"?>
<w:webSettings xmlns:r="http://schemas.openxmlformats.org/officeDocument/2006/relationships" xmlns:w="http://schemas.openxmlformats.org/wordprocessingml/2006/main">
  <w:divs>
    <w:div w:id="3411003">
      <w:bodyDiv w:val="1"/>
      <w:marLeft w:val="0"/>
      <w:marRight w:val="0"/>
      <w:marTop w:val="0"/>
      <w:marBottom w:val="0"/>
      <w:divBdr>
        <w:top w:val="none" w:sz="0" w:space="0" w:color="auto"/>
        <w:left w:val="none" w:sz="0" w:space="0" w:color="auto"/>
        <w:bottom w:val="none" w:sz="0" w:space="0" w:color="auto"/>
        <w:right w:val="none" w:sz="0" w:space="0" w:color="auto"/>
      </w:divBdr>
    </w:div>
    <w:div w:id="3561250">
      <w:bodyDiv w:val="1"/>
      <w:marLeft w:val="0"/>
      <w:marRight w:val="0"/>
      <w:marTop w:val="0"/>
      <w:marBottom w:val="0"/>
      <w:divBdr>
        <w:top w:val="none" w:sz="0" w:space="0" w:color="auto"/>
        <w:left w:val="none" w:sz="0" w:space="0" w:color="auto"/>
        <w:bottom w:val="none" w:sz="0" w:space="0" w:color="auto"/>
        <w:right w:val="none" w:sz="0" w:space="0" w:color="auto"/>
      </w:divBdr>
    </w:div>
    <w:div w:id="3676449">
      <w:bodyDiv w:val="1"/>
      <w:marLeft w:val="0"/>
      <w:marRight w:val="0"/>
      <w:marTop w:val="0"/>
      <w:marBottom w:val="0"/>
      <w:divBdr>
        <w:top w:val="none" w:sz="0" w:space="0" w:color="auto"/>
        <w:left w:val="none" w:sz="0" w:space="0" w:color="auto"/>
        <w:bottom w:val="none" w:sz="0" w:space="0" w:color="auto"/>
        <w:right w:val="none" w:sz="0" w:space="0" w:color="auto"/>
      </w:divBdr>
    </w:div>
    <w:div w:id="3823170">
      <w:bodyDiv w:val="1"/>
      <w:marLeft w:val="0"/>
      <w:marRight w:val="0"/>
      <w:marTop w:val="0"/>
      <w:marBottom w:val="0"/>
      <w:divBdr>
        <w:top w:val="none" w:sz="0" w:space="0" w:color="auto"/>
        <w:left w:val="none" w:sz="0" w:space="0" w:color="auto"/>
        <w:bottom w:val="none" w:sz="0" w:space="0" w:color="auto"/>
        <w:right w:val="none" w:sz="0" w:space="0" w:color="auto"/>
      </w:divBdr>
    </w:div>
    <w:div w:id="13961180">
      <w:bodyDiv w:val="1"/>
      <w:marLeft w:val="0"/>
      <w:marRight w:val="0"/>
      <w:marTop w:val="0"/>
      <w:marBottom w:val="0"/>
      <w:divBdr>
        <w:top w:val="none" w:sz="0" w:space="0" w:color="auto"/>
        <w:left w:val="none" w:sz="0" w:space="0" w:color="auto"/>
        <w:bottom w:val="none" w:sz="0" w:space="0" w:color="auto"/>
        <w:right w:val="none" w:sz="0" w:space="0" w:color="auto"/>
      </w:divBdr>
    </w:div>
    <w:div w:id="18507162">
      <w:bodyDiv w:val="1"/>
      <w:marLeft w:val="0"/>
      <w:marRight w:val="0"/>
      <w:marTop w:val="0"/>
      <w:marBottom w:val="0"/>
      <w:divBdr>
        <w:top w:val="none" w:sz="0" w:space="0" w:color="auto"/>
        <w:left w:val="none" w:sz="0" w:space="0" w:color="auto"/>
        <w:bottom w:val="none" w:sz="0" w:space="0" w:color="auto"/>
        <w:right w:val="none" w:sz="0" w:space="0" w:color="auto"/>
      </w:divBdr>
    </w:div>
    <w:div w:id="18699915">
      <w:bodyDiv w:val="1"/>
      <w:marLeft w:val="0"/>
      <w:marRight w:val="0"/>
      <w:marTop w:val="0"/>
      <w:marBottom w:val="0"/>
      <w:divBdr>
        <w:top w:val="none" w:sz="0" w:space="0" w:color="auto"/>
        <w:left w:val="none" w:sz="0" w:space="0" w:color="auto"/>
        <w:bottom w:val="none" w:sz="0" w:space="0" w:color="auto"/>
        <w:right w:val="none" w:sz="0" w:space="0" w:color="auto"/>
      </w:divBdr>
    </w:div>
    <w:div w:id="20018600">
      <w:bodyDiv w:val="1"/>
      <w:marLeft w:val="0"/>
      <w:marRight w:val="0"/>
      <w:marTop w:val="0"/>
      <w:marBottom w:val="0"/>
      <w:divBdr>
        <w:top w:val="none" w:sz="0" w:space="0" w:color="auto"/>
        <w:left w:val="none" w:sz="0" w:space="0" w:color="auto"/>
        <w:bottom w:val="none" w:sz="0" w:space="0" w:color="auto"/>
        <w:right w:val="none" w:sz="0" w:space="0" w:color="auto"/>
      </w:divBdr>
    </w:div>
    <w:div w:id="27026073">
      <w:bodyDiv w:val="1"/>
      <w:marLeft w:val="0"/>
      <w:marRight w:val="0"/>
      <w:marTop w:val="0"/>
      <w:marBottom w:val="0"/>
      <w:divBdr>
        <w:top w:val="none" w:sz="0" w:space="0" w:color="auto"/>
        <w:left w:val="none" w:sz="0" w:space="0" w:color="auto"/>
        <w:bottom w:val="none" w:sz="0" w:space="0" w:color="auto"/>
        <w:right w:val="none" w:sz="0" w:space="0" w:color="auto"/>
      </w:divBdr>
    </w:div>
    <w:div w:id="29496418">
      <w:bodyDiv w:val="1"/>
      <w:marLeft w:val="0"/>
      <w:marRight w:val="0"/>
      <w:marTop w:val="0"/>
      <w:marBottom w:val="0"/>
      <w:divBdr>
        <w:top w:val="none" w:sz="0" w:space="0" w:color="auto"/>
        <w:left w:val="none" w:sz="0" w:space="0" w:color="auto"/>
        <w:bottom w:val="none" w:sz="0" w:space="0" w:color="auto"/>
        <w:right w:val="none" w:sz="0" w:space="0" w:color="auto"/>
      </w:divBdr>
    </w:div>
    <w:div w:id="37512994">
      <w:bodyDiv w:val="1"/>
      <w:marLeft w:val="0"/>
      <w:marRight w:val="0"/>
      <w:marTop w:val="0"/>
      <w:marBottom w:val="0"/>
      <w:divBdr>
        <w:top w:val="none" w:sz="0" w:space="0" w:color="auto"/>
        <w:left w:val="none" w:sz="0" w:space="0" w:color="auto"/>
        <w:bottom w:val="none" w:sz="0" w:space="0" w:color="auto"/>
        <w:right w:val="none" w:sz="0" w:space="0" w:color="auto"/>
      </w:divBdr>
    </w:div>
    <w:div w:id="40250350">
      <w:bodyDiv w:val="1"/>
      <w:marLeft w:val="0"/>
      <w:marRight w:val="0"/>
      <w:marTop w:val="0"/>
      <w:marBottom w:val="0"/>
      <w:divBdr>
        <w:top w:val="none" w:sz="0" w:space="0" w:color="auto"/>
        <w:left w:val="none" w:sz="0" w:space="0" w:color="auto"/>
        <w:bottom w:val="none" w:sz="0" w:space="0" w:color="auto"/>
        <w:right w:val="none" w:sz="0" w:space="0" w:color="auto"/>
      </w:divBdr>
    </w:div>
    <w:div w:id="47842753">
      <w:bodyDiv w:val="1"/>
      <w:marLeft w:val="0"/>
      <w:marRight w:val="0"/>
      <w:marTop w:val="0"/>
      <w:marBottom w:val="0"/>
      <w:divBdr>
        <w:top w:val="none" w:sz="0" w:space="0" w:color="auto"/>
        <w:left w:val="none" w:sz="0" w:space="0" w:color="auto"/>
        <w:bottom w:val="none" w:sz="0" w:space="0" w:color="auto"/>
        <w:right w:val="none" w:sz="0" w:space="0" w:color="auto"/>
      </w:divBdr>
    </w:div>
    <w:div w:id="55707346">
      <w:bodyDiv w:val="1"/>
      <w:marLeft w:val="0"/>
      <w:marRight w:val="0"/>
      <w:marTop w:val="0"/>
      <w:marBottom w:val="0"/>
      <w:divBdr>
        <w:top w:val="none" w:sz="0" w:space="0" w:color="auto"/>
        <w:left w:val="none" w:sz="0" w:space="0" w:color="auto"/>
        <w:bottom w:val="none" w:sz="0" w:space="0" w:color="auto"/>
        <w:right w:val="none" w:sz="0" w:space="0" w:color="auto"/>
      </w:divBdr>
    </w:div>
    <w:div w:id="55903884">
      <w:bodyDiv w:val="1"/>
      <w:marLeft w:val="0"/>
      <w:marRight w:val="0"/>
      <w:marTop w:val="0"/>
      <w:marBottom w:val="0"/>
      <w:divBdr>
        <w:top w:val="none" w:sz="0" w:space="0" w:color="auto"/>
        <w:left w:val="none" w:sz="0" w:space="0" w:color="auto"/>
        <w:bottom w:val="none" w:sz="0" w:space="0" w:color="auto"/>
        <w:right w:val="none" w:sz="0" w:space="0" w:color="auto"/>
      </w:divBdr>
    </w:div>
    <w:div w:id="71978053">
      <w:bodyDiv w:val="1"/>
      <w:marLeft w:val="0"/>
      <w:marRight w:val="0"/>
      <w:marTop w:val="0"/>
      <w:marBottom w:val="0"/>
      <w:divBdr>
        <w:top w:val="none" w:sz="0" w:space="0" w:color="auto"/>
        <w:left w:val="none" w:sz="0" w:space="0" w:color="auto"/>
        <w:bottom w:val="none" w:sz="0" w:space="0" w:color="auto"/>
        <w:right w:val="none" w:sz="0" w:space="0" w:color="auto"/>
      </w:divBdr>
    </w:div>
    <w:div w:id="72554905">
      <w:bodyDiv w:val="1"/>
      <w:marLeft w:val="0"/>
      <w:marRight w:val="0"/>
      <w:marTop w:val="0"/>
      <w:marBottom w:val="0"/>
      <w:divBdr>
        <w:top w:val="none" w:sz="0" w:space="0" w:color="auto"/>
        <w:left w:val="none" w:sz="0" w:space="0" w:color="auto"/>
        <w:bottom w:val="none" w:sz="0" w:space="0" w:color="auto"/>
        <w:right w:val="none" w:sz="0" w:space="0" w:color="auto"/>
      </w:divBdr>
    </w:div>
    <w:div w:id="73162380">
      <w:bodyDiv w:val="1"/>
      <w:marLeft w:val="0"/>
      <w:marRight w:val="0"/>
      <w:marTop w:val="0"/>
      <w:marBottom w:val="0"/>
      <w:divBdr>
        <w:top w:val="none" w:sz="0" w:space="0" w:color="auto"/>
        <w:left w:val="none" w:sz="0" w:space="0" w:color="auto"/>
        <w:bottom w:val="none" w:sz="0" w:space="0" w:color="auto"/>
        <w:right w:val="none" w:sz="0" w:space="0" w:color="auto"/>
      </w:divBdr>
    </w:div>
    <w:div w:id="74862023">
      <w:bodyDiv w:val="1"/>
      <w:marLeft w:val="0"/>
      <w:marRight w:val="0"/>
      <w:marTop w:val="0"/>
      <w:marBottom w:val="0"/>
      <w:divBdr>
        <w:top w:val="none" w:sz="0" w:space="0" w:color="auto"/>
        <w:left w:val="none" w:sz="0" w:space="0" w:color="auto"/>
        <w:bottom w:val="none" w:sz="0" w:space="0" w:color="auto"/>
        <w:right w:val="none" w:sz="0" w:space="0" w:color="auto"/>
      </w:divBdr>
    </w:div>
    <w:div w:id="91510893">
      <w:bodyDiv w:val="1"/>
      <w:marLeft w:val="0"/>
      <w:marRight w:val="0"/>
      <w:marTop w:val="0"/>
      <w:marBottom w:val="0"/>
      <w:divBdr>
        <w:top w:val="none" w:sz="0" w:space="0" w:color="auto"/>
        <w:left w:val="none" w:sz="0" w:space="0" w:color="auto"/>
        <w:bottom w:val="none" w:sz="0" w:space="0" w:color="auto"/>
        <w:right w:val="none" w:sz="0" w:space="0" w:color="auto"/>
      </w:divBdr>
    </w:div>
    <w:div w:id="93130859">
      <w:bodyDiv w:val="1"/>
      <w:marLeft w:val="0"/>
      <w:marRight w:val="0"/>
      <w:marTop w:val="0"/>
      <w:marBottom w:val="0"/>
      <w:divBdr>
        <w:top w:val="none" w:sz="0" w:space="0" w:color="auto"/>
        <w:left w:val="none" w:sz="0" w:space="0" w:color="auto"/>
        <w:bottom w:val="none" w:sz="0" w:space="0" w:color="auto"/>
        <w:right w:val="none" w:sz="0" w:space="0" w:color="auto"/>
      </w:divBdr>
    </w:div>
    <w:div w:id="95910788">
      <w:bodyDiv w:val="1"/>
      <w:marLeft w:val="0"/>
      <w:marRight w:val="0"/>
      <w:marTop w:val="0"/>
      <w:marBottom w:val="0"/>
      <w:divBdr>
        <w:top w:val="none" w:sz="0" w:space="0" w:color="auto"/>
        <w:left w:val="none" w:sz="0" w:space="0" w:color="auto"/>
        <w:bottom w:val="none" w:sz="0" w:space="0" w:color="auto"/>
        <w:right w:val="none" w:sz="0" w:space="0" w:color="auto"/>
      </w:divBdr>
    </w:div>
    <w:div w:id="104932826">
      <w:bodyDiv w:val="1"/>
      <w:marLeft w:val="0"/>
      <w:marRight w:val="0"/>
      <w:marTop w:val="0"/>
      <w:marBottom w:val="0"/>
      <w:divBdr>
        <w:top w:val="none" w:sz="0" w:space="0" w:color="auto"/>
        <w:left w:val="none" w:sz="0" w:space="0" w:color="auto"/>
        <w:bottom w:val="none" w:sz="0" w:space="0" w:color="auto"/>
        <w:right w:val="none" w:sz="0" w:space="0" w:color="auto"/>
      </w:divBdr>
    </w:div>
    <w:div w:id="108429082">
      <w:bodyDiv w:val="1"/>
      <w:marLeft w:val="0"/>
      <w:marRight w:val="0"/>
      <w:marTop w:val="0"/>
      <w:marBottom w:val="0"/>
      <w:divBdr>
        <w:top w:val="none" w:sz="0" w:space="0" w:color="auto"/>
        <w:left w:val="none" w:sz="0" w:space="0" w:color="auto"/>
        <w:bottom w:val="none" w:sz="0" w:space="0" w:color="auto"/>
        <w:right w:val="none" w:sz="0" w:space="0" w:color="auto"/>
      </w:divBdr>
    </w:div>
    <w:div w:id="124741739">
      <w:bodyDiv w:val="1"/>
      <w:marLeft w:val="0"/>
      <w:marRight w:val="0"/>
      <w:marTop w:val="0"/>
      <w:marBottom w:val="0"/>
      <w:divBdr>
        <w:top w:val="none" w:sz="0" w:space="0" w:color="auto"/>
        <w:left w:val="none" w:sz="0" w:space="0" w:color="auto"/>
        <w:bottom w:val="none" w:sz="0" w:space="0" w:color="auto"/>
        <w:right w:val="none" w:sz="0" w:space="0" w:color="auto"/>
      </w:divBdr>
    </w:div>
    <w:div w:id="140005664">
      <w:bodyDiv w:val="1"/>
      <w:marLeft w:val="0"/>
      <w:marRight w:val="0"/>
      <w:marTop w:val="0"/>
      <w:marBottom w:val="0"/>
      <w:divBdr>
        <w:top w:val="none" w:sz="0" w:space="0" w:color="auto"/>
        <w:left w:val="none" w:sz="0" w:space="0" w:color="auto"/>
        <w:bottom w:val="none" w:sz="0" w:space="0" w:color="auto"/>
        <w:right w:val="none" w:sz="0" w:space="0" w:color="auto"/>
      </w:divBdr>
    </w:div>
    <w:div w:id="140195575">
      <w:bodyDiv w:val="1"/>
      <w:marLeft w:val="0"/>
      <w:marRight w:val="0"/>
      <w:marTop w:val="0"/>
      <w:marBottom w:val="0"/>
      <w:divBdr>
        <w:top w:val="none" w:sz="0" w:space="0" w:color="auto"/>
        <w:left w:val="none" w:sz="0" w:space="0" w:color="auto"/>
        <w:bottom w:val="none" w:sz="0" w:space="0" w:color="auto"/>
        <w:right w:val="none" w:sz="0" w:space="0" w:color="auto"/>
      </w:divBdr>
    </w:div>
    <w:div w:id="142280129">
      <w:bodyDiv w:val="1"/>
      <w:marLeft w:val="0"/>
      <w:marRight w:val="0"/>
      <w:marTop w:val="0"/>
      <w:marBottom w:val="0"/>
      <w:divBdr>
        <w:top w:val="none" w:sz="0" w:space="0" w:color="auto"/>
        <w:left w:val="none" w:sz="0" w:space="0" w:color="auto"/>
        <w:bottom w:val="none" w:sz="0" w:space="0" w:color="auto"/>
        <w:right w:val="none" w:sz="0" w:space="0" w:color="auto"/>
      </w:divBdr>
    </w:div>
    <w:div w:id="153835032">
      <w:bodyDiv w:val="1"/>
      <w:marLeft w:val="0"/>
      <w:marRight w:val="0"/>
      <w:marTop w:val="0"/>
      <w:marBottom w:val="0"/>
      <w:divBdr>
        <w:top w:val="none" w:sz="0" w:space="0" w:color="auto"/>
        <w:left w:val="none" w:sz="0" w:space="0" w:color="auto"/>
        <w:bottom w:val="none" w:sz="0" w:space="0" w:color="auto"/>
        <w:right w:val="none" w:sz="0" w:space="0" w:color="auto"/>
      </w:divBdr>
      <w:divsChild>
        <w:div w:id="978993046">
          <w:marLeft w:val="640"/>
          <w:marRight w:val="0"/>
          <w:marTop w:val="0"/>
          <w:marBottom w:val="0"/>
          <w:divBdr>
            <w:top w:val="none" w:sz="0" w:space="0" w:color="auto"/>
            <w:left w:val="none" w:sz="0" w:space="0" w:color="auto"/>
            <w:bottom w:val="none" w:sz="0" w:space="0" w:color="auto"/>
            <w:right w:val="none" w:sz="0" w:space="0" w:color="auto"/>
          </w:divBdr>
        </w:div>
        <w:div w:id="44961360">
          <w:marLeft w:val="640"/>
          <w:marRight w:val="0"/>
          <w:marTop w:val="0"/>
          <w:marBottom w:val="0"/>
          <w:divBdr>
            <w:top w:val="none" w:sz="0" w:space="0" w:color="auto"/>
            <w:left w:val="none" w:sz="0" w:space="0" w:color="auto"/>
            <w:bottom w:val="none" w:sz="0" w:space="0" w:color="auto"/>
            <w:right w:val="none" w:sz="0" w:space="0" w:color="auto"/>
          </w:divBdr>
        </w:div>
        <w:div w:id="737047669">
          <w:marLeft w:val="640"/>
          <w:marRight w:val="0"/>
          <w:marTop w:val="0"/>
          <w:marBottom w:val="0"/>
          <w:divBdr>
            <w:top w:val="none" w:sz="0" w:space="0" w:color="auto"/>
            <w:left w:val="none" w:sz="0" w:space="0" w:color="auto"/>
            <w:bottom w:val="none" w:sz="0" w:space="0" w:color="auto"/>
            <w:right w:val="none" w:sz="0" w:space="0" w:color="auto"/>
          </w:divBdr>
        </w:div>
        <w:div w:id="1565140474">
          <w:marLeft w:val="640"/>
          <w:marRight w:val="0"/>
          <w:marTop w:val="0"/>
          <w:marBottom w:val="0"/>
          <w:divBdr>
            <w:top w:val="none" w:sz="0" w:space="0" w:color="auto"/>
            <w:left w:val="none" w:sz="0" w:space="0" w:color="auto"/>
            <w:bottom w:val="none" w:sz="0" w:space="0" w:color="auto"/>
            <w:right w:val="none" w:sz="0" w:space="0" w:color="auto"/>
          </w:divBdr>
        </w:div>
        <w:div w:id="2108039664">
          <w:marLeft w:val="640"/>
          <w:marRight w:val="0"/>
          <w:marTop w:val="0"/>
          <w:marBottom w:val="0"/>
          <w:divBdr>
            <w:top w:val="none" w:sz="0" w:space="0" w:color="auto"/>
            <w:left w:val="none" w:sz="0" w:space="0" w:color="auto"/>
            <w:bottom w:val="none" w:sz="0" w:space="0" w:color="auto"/>
            <w:right w:val="none" w:sz="0" w:space="0" w:color="auto"/>
          </w:divBdr>
        </w:div>
        <w:div w:id="13071596">
          <w:marLeft w:val="640"/>
          <w:marRight w:val="0"/>
          <w:marTop w:val="0"/>
          <w:marBottom w:val="0"/>
          <w:divBdr>
            <w:top w:val="none" w:sz="0" w:space="0" w:color="auto"/>
            <w:left w:val="none" w:sz="0" w:space="0" w:color="auto"/>
            <w:bottom w:val="none" w:sz="0" w:space="0" w:color="auto"/>
            <w:right w:val="none" w:sz="0" w:space="0" w:color="auto"/>
          </w:divBdr>
        </w:div>
        <w:div w:id="905451112">
          <w:marLeft w:val="640"/>
          <w:marRight w:val="0"/>
          <w:marTop w:val="0"/>
          <w:marBottom w:val="0"/>
          <w:divBdr>
            <w:top w:val="none" w:sz="0" w:space="0" w:color="auto"/>
            <w:left w:val="none" w:sz="0" w:space="0" w:color="auto"/>
            <w:bottom w:val="none" w:sz="0" w:space="0" w:color="auto"/>
            <w:right w:val="none" w:sz="0" w:space="0" w:color="auto"/>
          </w:divBdr>
        </w:div>
        <w:div w:id="743725554">
          <w:marLeft w:val="640"/>
          <w:marRight w:val="0"/>
          <w:marTop w:val="0"/>
          <w:marBottom w:val="0"/>
          <w:divBdr>
            <w:top w:val="none" w:sz="0" w:space="0" w:color="auto"/>
            <w:left w:val="none" w:sz="0" w:space="0" w:color="auto"/>
            <w:bottom w:val="none" w:sz="0" w:space="0" w:color="auto"/>
            <w:right w:val="none" w:sz="0" w:space="0" w:color="auto"/>
          </w:divBdr>
        </w:div>
        <w:div w:id="1099721538">
          <w:marLeft w:val="640"/>
          <w:marRight w:val="0"/>
          <w:marTop w:val="0"/>
          <w:marBottom w:val="0"/>
          <w:divBdr>
            <w:top w:val="none" w:sz="0" w:space="0" w:color="auto"/>
            <w:left w:val="none" w:sz="0" w:space="0" w:color="auto"/>
            <w:bottom w:val="none" w:sz="0" w:space="0" w:color="auto"/>
            <w:right w:val="none" w:sz="0" w:space="0" w:color="auto"/>
          </w:divBdr>
        </w:div>
        <w:div w:id="1524055963">
          <w:marLeft w:val="640"/>
          <w:marRight w:val="0"/>
          <w:marTop w:val="0"/>
          <w:marBottom w:val="0"/>
          <w:divBdr>
            <w:top w:val="none" w:sz="0" w:space="0" w:color="auto"/>
            <w:left w:val="none" w:sz="0" w:space="0" w:color="auto"/>
            <w:bottom w:val="none" w:sz="0" w:space="0" w:color="auto"/>
            <w:right w:val="none" w:sz="0" w:space="0" w:color="auto"/>
          </w:divBdr>
        </w:div>
        <w:div w:id="1119493630">
          <w:marLeft w:val="640"/>
          <w:marRight w:val="0"/>
          <w:marTop w:val="0"/>
          <w:marBottom w:val="0"/>
          <w:divBdr>
            <w:top w:val="none" w:sz="0" w:space="0" w:color="auto"/>
            <w:left w:val="none" w:sz="0" w:space="0" w:color="auto"/>
            <w:bottom w:val="none" w:sz="0" w:space="0" w:color="auto"/>
            <w:right w:val="none" w:sz="0" w:space="0" w:color="auto"/>
          </w:divBdr>
        </w:div>
        <w:div w:id="610748220">
          <w:marLeft w:val="640"/>
          <w:marRight w:val="0"/>
          <w:marTop w:val="0"/>
          <w:marBottom w:val="0"/>
          <w:divBdr>
            <w:top w:val="none" w:sz="0" w:space="0" w:color="auto"/>
            <w:left w:val="none" w:sz="0" w:space="0" w:color="auto"/>
            <w:bottom w:val="none" w:sz="0" w:space="0" w:color="auto"/>
            <w:right w:val="none" w:sz="0" w:space="0" w:color="auto"/>
          </w:divBdr>
        </w:div>
        <w:div w:id="1875071152">
          <w:marLeft w:val="640"/>
          <w:marRight w:val="0"/>
          <w:marTop w:val="0"/>
          <w:marBottom w:val="0"/>
          <w:divBdr>
            <w:top w:val="none" w:sz="0" w:space="0" w:color="auto"/>
            <w:left w:val="none" w:sz="0" w:space="0" w:color="auto"/>
            <w:bottom w:val="none" w:sz="0" w:space="0" w:color="auto"/>
            <w:right w:val="none" w:sz="0" w:space="0" w:color="auto"/>
          </w:divBdr>
        </w:div>
        <w:div w:id="552232944">
          <w:marLeft w:val="640"/>
          <w:marRight w:val="0"/>
          <w:marTop w:val="0"/>
          <w:marBottom w:val="0"/>
          <w:divBdr>
            <w:top w:val="none" w:sz="0" w:space="0" w:color="auto"/>
            <w:left w:val="none" w:sz="0" w:space="0" w:color="auto"/>
            <w:bottom w:val="none" w:sz="0" w:space="0" w:color="auto"/>
            <w:right w:val="none" w:sz="0" w:space="0" w:color="auto"/>
          </w:divBdr>
        </w:div>
        <w:div w:id="16005820">
          <w:marLeft w:val="640"/>
          <w:marRight w:val="0"/>
          <w:marTop w:val="0"/>
          <w:marBottom w:val="0"/>
          <w:divBdr>
            <w:top w:val="none" w:sz="0" w:space="0" w:color="auto"/>
            <w:left w:val="none" w:sz="0" w:space="0" w:color="auto"/>
            <w:bottom w:val="none" w:sz="0" w:space="0" w:color="auto"/>
            <w:right w:val="none" w:sz="0" w:space="0" w:color="auto"/>
          </w:divBdr>
        </w:div>
        <w:div w:id="1508323502">
          <w:marLeft w:val="640"/>
          <w:marRight w:val="0"/>
          <w:marTop w:val="0"/>
          <w:marBottom w:val="0"/>
          <w:divBdr>
            <w:top w:val="none" w:sz="0" w:space="0" w:color="auto"/>
            <w:left w:val="none" w:sz="0" w:space="0" w:color="auto"/>
            <w:bottom w:val="none" w:sz="0" w:space="0" w:color="auto"/>
            <w:right w:val="none" w:sz="0" w:space="0" w:color="auto"/>
          </w:divBdr>
        </w:div>
        <w:div w:id="671566736">
          <w:marLeft w:val="640"/>
          <w:marRight w:val="0"/>
          <w:marTop w:val="0"/>
          <w:marBottom w:val="0"/>
          <w:divBdr>
            <w:top w:val="none" w:sz="0" w:space="0" w:color="auto"/>
            <w:left w:val="none" w:sz="0" w:space="0" w:color="auto"/>
            <w:bottom w:val="none" w:sz="0" w:space="0" w:color="auto"/>
            <w:right w:val="none" w:sz="0" w:space="0" w:color="auto"/>
          </w:divBdr>
        </w:div>
        <w:div w:id="1685014617">
          <w:marLeft w:val="640"/>
          <w:marRight w:val="0"/>
          <w:marTop w:val="0"/>
          <w:marBottom w:val="0"/>
          <w:divBdr>
            <w:top w:val="none" w:sz="0" w:space="0" w:color="auto"/>
            <w:left w:val="none" w:sz="0" w:space="0" w:color="auto"/>
            <w:bottom w:val="none" w:sz="0" w:space="0" w:color="auto"/>
            <w:right w:val="none" w:sz="0" w:space="0" w:color="auto"/>
          </w:divBdr>
        </w:div>
        <w:div w:id="261569831">
          <w:marLeft w:val="640"/>
          <w:marRight w:val="0"/>
          <w:marTop w:val="0"/>
          <w:marBottom w:val="0"/>
          <w:divBdr>
            <w:top w:val="none" w:sz="0" w:space="0" w:color="auto"/>
            <w:left w:val="none" w:sz="0" w:space="0" w:color="auto"/>
            <w:bottom w:val="none" w:sz="0" w:space="0" w:color="auto"/>
            <w:right w:val="none" w:sz="0" w:space="0" w:color="auto"/>
          </w:divBdr>
        </w:div>
        <w:div w:id="420108287">
          <w:marLeft w:val="640"/>
          <w:marRight w:val="0"/>
          <w:marTop w:val="0"/>
          <w:marBottom w:val="0"/>
          <w:divBdr>
            <w:top w:val="none" w:sz="0" w:space="0" w:color="auto"/>
            <w:left w:val="none" w:sz="0" w:space="0" w:color="auto"/>
            <w:bottom w:val="none" w:sz="0" w:space="0" w:color="auto"/>
            <w:right w:val="none" w:sz="0" w:space="0" w:color="auto"/>
          </w:divBdr>
        </w:div>
        <w:div w:id="2070763117">
          <w:marLeft w:val="640"/>
          <w:marRight w:val="0"/>
          <w:marTop w:val="0"/>
          <w:marBottom w:val="0"/>
          <w:divBdr>
            <w:top w:val="none" w:sz="0" w:space="0" w:color="auto"/>
            <w:left w:val="none" w:sz="0" w:space="0" w:color="auto"/>
            <w:bottom w:val="none" w:sz="0" w:space="0" w:color="auto"/>
            <w:right w:val="none" w:sz="0" w:space="0" w:color="auto"/>
          </w:divBdr>
        </w:div>
        <w:div w:id="1003358972">
          <w:marLeft w:val="640"/>
          <w:marRight w:val="0"/>
          <w:marTop w:val="0"/>
          <w:marBottom w:val="0"/>
          <w:divBdr>
            <w:top w:val="none" w:sz="0" w:space="0" w:color="auto"/>
            <w:left w:val="none" w:sz="0" w:space="0" w:color="auto"/>
            <w:bottom w:val="none" w:sz="0" w:space="0" w:color="auto"/>
            <w:right w:val="none" w:sz="0" w:space="0" w:color="auto"/>
          </w:divBdr>
        </w:div>
        <w:div w:id="2110194309">
          <w:marLeft w:val="640"/>
          <w:marRight w:val="0"/>
          <w:marTop w:val="0"/>
          <w:marBottom w:val="0"/>
          <w:divBdr>
            <w:top w:val="none" w:sz="0" w:space="0" w:color="auto"/>
            <w:left w:val="none" w:sz="0" w:space="0" w:color="auto"/>
            <w:bottom w:val="none" w:sz="0" w:space="0" w:color="auto"/>
            <w:right w:val="none" w:sz="0" w:space="0" w:color="auto"/>
          </w:divBdr>
        </w:div>
        <w:div w:id="836766815">
          <w:marLeft w:val="640"/>
          <w:marRight w:val="0"/>
          <w:marTop w:val="0"/>
          <w:marBottom w:val="0"/>
          <w:divBdr>
            <w:top w:val="none" w:sz="0" w:space="0" w:color="auto"/>
            <w:left w:val="none" w:sz="0" w:space="0" w:color="auto"/>
            <w:bottom w:val="none" w:sz="0" w:space="0" w:color="auto"/>
            <w:right w:val="none" w:sz="0" w:space="0" w:color="auto"/>
          </w:divBdr>
        </w:div>
        <w:div w:id="393703986">
          <w:marLeft w:val="640"/>
          <w:marRight w:val="0"/>
          <w:marTop w:val="0"/>
          <w:marBottom w:val="0"/>
          <w:divBdr>
            <w:top w:val="none" w:sz="0" w:space="0" w:color="auto"/>
            <w:left w:val="none" w:sz="0" w:space="0" w:color="auto"/>
            <w:bottom w:val="none" w:sz="0" w:space="0" w:color="auto"/>
            <w:right w:val="none" w:sz="0" w:space="0" w:color="auto"/>
          </w:divBdr>
        </w:div>
        <w:div w:id="582494141">
          <w:marLeft w:val="640"/>
          <w:marRight w:val="0"/>
          <w:marTop w:val="0"/>
          <w:marBottom w:val="0"/>
          <w:divBdr>
            <w:top w:val="none" w:sz="0" w:space="0" w:color="auto"/>
            <w:left w:val="none" w:sz="0" w:space="0" w:color="auto"/>
            <w:bottom w:val="none" w:sz="0" w:space="0" w:color="auto"/>
            <w:right w:val="none" w:sz="0" w:space="0" w:color="auto"/>
          </w:divBdr>
        </w:div>
        <w:div w:id="191649923">
          <w:marLeft w:val="640"/>
          <w:marRight w:val="0"/>
          <w:marTop w:val="0"/>
          <w:marBottom w:val="0"/>
          <w:divBdr>
            <w:top w:val="none" w:sz="0" w:space="0" w:color="auto"/>
            <w:left w:val="none" w:sz="0" w:space="0" w:color="auto"/>
            <w:bottom w:val="none" w:sz="0" w:space="0" w:color="auto"/>
            <w:right w:val="none" w:sz="0" w:space="0" w:color="auto"/>
          </w:divBdr>
        </w:div>
        <w:div w:id="811604245">
          <w:marLeft w:val="640"/>
          <w:marRight w:val="0"/>
          <w:marTop w:val="0"/>
          <w:marBottom w:val="0"/>
          <w:divBdr>
            <w:top w:val="none" w:sz="0" w:space="0" w:color="auto"/>
            <w:left w:val="none" w:sz="0" w:space="0" w:color="auto"/>
            <w:bottom w:val="none" w:sz="0" w:space="0" w:color="auto"/>
            <w:right w:val="none" w:sz="0" w:space="0" w:color="auto"/>
          </w:divBdr>
        </w:div>
        <w:div w:id="1008290623">
          <w:marLeft w:val="640"/>
          <w:marRight w:val="0"/>
          <w:marTop w:val="0"/>
          <w:marBottom w:val="0"/>
          <w:divBdr>
            <w:top w:val="none" w:sz="0" w:space="0" w:color="auto"/>
            <w:left w:val="none" w:sz="0" w:space="0" w:color="auto"/>
            <w:bottom w:val="none" w:sz="0" w:space="0" w:color="auto"/>
            <w:right w:val="none" w:sz="0" w:space="0" w:color="auto"/>
          </w:divBdr>
        </w:div>
        <w:div w:id="1328904301">
          <w:marLeft w:val="640"/>
          <w:marRight w:val="0"/>
          <w:marTop w:val="0"/>
          <w:marBottom w:val="0"/>
          <w:divBdr>
            <w:top w:val="none" w:sz="0" w:space="0" w:color="auto"/>
            <w:left w:val="none" w:sz="0" w:space="0" w:color="auto"/>
            <w:bottom w:val="none" w:sz="0" w:space="0" w:color="auto"/>
            <w:right w:val="none" w:sz="0" w:space="0" w:color="auto"/>
          </w:divBdr>
        </w:div>
        <w:div w:id="727463467">
          <w:marLeft w:val="640"/>
          <w:marRight w:val="0"/>
          <w:marTop w:val="0"/>
          <w:marBottom w:val="0"/>
          <w:divBdr>
            <w:top w:val="none" w:sz="0" w:space="0" w:color="auto"/>
            <w:left w:val="none" w:sz="0" w:space="0" w:color="auto"/>
            <w:bottom w:val="none" w:sz="0" w:space="0" w:color="auto"/>
            <w:right w:val="none" w:sz="0" w:space="0" w:color="auto"/>
          </w:divBdr>
        </w:div>
        <w:div w:id="885263350">
          <w:marLeft w:val="640"/>
          <w:marRight w:val="0"/>
          <w:marTop w:val="0"/>
          <w:marBottom w:val="0"/>
          <w:divBdr>
            <w:top w:val="none" w:sz="0" w:space="0" w:color="auto"/>
            <w:left w:val="none" w:sz="0" w:space="0" w:color="auto"/>
            <w:bottom w:val="none" w:sz="0" w:space="0" w:color="auto"/>
            <w:right w:val="none" w:sz="0" w:space="0" w:color="auto"/>
          </w:divBdr>
        </w:div>
        <w:div w:id="1494831094">
          <w:marLeft w:val="640"/>
          <w:marRight w:val="0"/>
          <w:marTop w:val="0"/>
          <w:marBottom w:val="0"/>
          <w:divBdr>
            <w:top w:val="none" w:sz="0" w:space="0" w:color="auto"/>
            <w:left w:val="none" w:sz="0" w:space="0" w:color="auto"/>
            <w:bottom w:val="none" w:sz="0" w:space="0" w:color="auto"/>
            <w:right w:val="none" w:sz="0" w:space="0" w:color="auto"/>
          </w:divBdr>
        </w:div>
        <w:div w:id="526716844">
          <w:marLeft w:val="640"/>
          <w:marRight w:val="0"/>
          <w:marTop w:val="0"/>
          <w:marBottom w:val="0"/>
          <w:divBdr>
            <w:top w:val="none" w:sz="0" w:space="0" w:color="auto"/>
            <w:left w:val="none" w:sz="0" w:space="0" w:color="auto"/>
            <w:bottom w:val="none" w:sz="0" w:space="0" w:color="auto"/>
            <w:right w:val="none" w:sz="0" w:space="0" w:color="auto"/>
          </w:divBdr>
        </w:div>
        <w:div w:id="1212183468">
          <w:marLeft w:val="640"/>
          <w:marRight w:val="0"/>
          <w:marTop w:val="0"/>
          <w:marBottom w:val="0"/>
          <w:divBdr>
            <w:top w:val="none" w:sz="0" w:space="0" w:color="auto"/>
            <w:left w:val="none" w:sz="0" w:space="0" w:color="auto"/>
            <w:bottom w:val="none" w:sz="0" w:space="0" w:color="auto"/>
            <w:right w:val="none" w:sz="0" w:space="0" w:color="auto"/>
          </w:divBdr>
        </w:div>
        <w:div w:id="1067191834">
          <w:marLeft w:val="640"/>
          <w:marRight w:val="0"/>
          <w:marTop w:val="0"/>
          <w:marBottom w:val="0"/>
          <w:divBdr>
            <w:top w:val="none" w:sz="0" w:space="0" w:color="auto"/>
            <w:left w:val="none" w:sz="0" w:space="0" w:color="auto"/>
            <w:bottom w:val="none" w:sz="0" w:space="0" w:color="auto"/>
            <w:right w:val="none" w:sz="0" w:space="0" w:color="auto"/>
          </w:divBdr>
        </w:div>
      </w:divsChild>
    </w:div>
    <w:div w:id="155850786">
      <w:bodyDiv w:val="1"/>
      <w:marLeft w:val="0"/>
      <w:marRight w:val="0"/>
      <w:marTop w:val="0"/>
      <w:marBottom w:val="0"/>
      <w:divBdr>
        <w:top w:val="none" w:sz="0" w:space="0" w:color="auto"/>
        <w:left w:val="none" w:sz="0" w:space="0" w:color="auto"/>
        <w:bottom w:val="none" w:sz="0" w:space="0" w:color="auto"/>
        <w:right w:val="none" w:sz="0" w:space="0" w:color="auto"/>
      </w:divBdr>
    </w:div>
    <w:div w:id="165752698">
      <w:bodyDiv w:val="1"/>
      <w:marLeft w:val="0"/>
      <w:marRight w:val="0"/>
      <w:marTop w:val="0"/>
      <w:marBottom w:val="0"/>
      <w:divBdr>
        <w:top w:val="none" w:sz="0" w:space="0" w:color="auto"/>
        <w:left w:val="none" w:sz="0" w:space="0" w:color="auto"/>
        <w:bottom w:val="none" w:sz="0" w:space="0" w:color="auto"/>
        <w:right w:val="none" w:sz="0" w:space="0" w:color="auto"/>
      </w:divBdr>
    </w:div>
    <w:div w:id="166286743">
      <w:bodyDiv w:val="1"/>
      <w:marLeft w:val="0"/>
      <w:marRight w:val="0"/>
      <w:marTop w:val="0"/>
      <w:marBottom w:val="0"/>
      <w:divBdr>
        <w:top w:val="none" w:sz="0" w:space="0" w:color="auto"/>
        <w:left w:val="none" w:sz="0" w:space="0" w:color="auto"/>
        <w:bottom w:val="none" w:sz="0" w:space="0" w:color="auto"/>
        <w:right w:val="none" w:sz="0" w:space="0" w:color="auto"/>
      </w:divBdr>
    </w:div>
    <w:div w:id="166678392">
      <w:bodyDiv w:val="1"/>
      <w:marLeft w:val="0"/>
      <w:marRight w:val="0"/>
      <w:marTop w:val="0"/>
      <w:marBottom w:val="0"/>
      <w:divBdr>
        <w:top w:val="none" w:sz="0" w:space="0" w:color="auto"/>
        <w:left w:val="none" w:sz="0" w:space="0" w:color="auto"/>
        <w:bottom w:val="none" w:sz="0" w:space="0" w:color="auto"/>
        <w:right w:val="none" w:sz="0" w:space="0" w:color="auto"/>
      </w:divBdr>
    </w:div>
    <w:div w:id="170292334">
      <w:bodyDiv w:val="1"/>
      <w:marLeft w:val="0"/>
      <w:marRight w:val="0"/>
      <w:marTop w:val="0"/>
      <w:marBottom w:val="0"/>
      <w:divBdr>
        <w:top w:val="none" w:sz="0" w:space="0" w:color="auto"/>
        <w:left w:val="none" w:sz="0" w:space="0" w:color="auto"/>
        <w:bottom w:val="none" w:sz="0" w:space="0" w:color="auto"/>
        <w:right w:val="none" w:sz="0" w:space="0" w:color="auto"/>
      </w:divBdr>
      <w:divsChild>
        <w:div w:id="214125354">
          <w:marLeft w:val="480"/>
          <w:marRight w:val="0"/>
          <w:marTop w:val="0"/>
          <w:marBottom w:val="0"/>
          <w:divBdr>
            <w:top w:val="none" w:sz="0" w:space="0" w:color="auto"/>
            <w:left w:val="none" w:sz="0" w:space="0" w:color="auto"/>
            <w:bottom w:val="none" w:sz="0" w:space="0" w:color="auto"/>
            <w:right w:val="none" w:sz="0" w:space="0" w:color="auto"/>
          </w:divBdr>
        </w:div>
        <w:div w:id="379675815">
          <w:marLeft w:val="480"/>
          <w:marRight w:val="0"/>
          <w:marTop w:val="0"/>
          <w:marBottom w:val="0"/>
          <w:divBdr>
            <w:top w:val="none" w:sz="0" w:space="0" w:color="auto"/>
            <w:left w:val="none" w:sz="0" w:space="0" w:color="auto"/>
            <w:bottom w:val="none" w:sz="0" w:space="0" w:color="auto"/>
            <w:right w:val="none" w:sz="0" w:space="0" w:color="auto"/>
          </w:divBdr>
        </w:div>
        <w:div w:id="45378047">
          <w:marLeft w:val="480"/>
          <w:marRight w:val="0"/>
          <w:marTop w:val="0"/>
          <w:marBottom w:val="0"/>
          <w:divBdr>
            <w:top w:val="none" w:sz="0" w:space="0" w:color="auto"/>
            <w:left w:val="none" w:sz="0" w:space="0" w:color="auto"/>
            <w:bottom w:val="none" w:sz="0" w:space="0" w:color="auto"/>
            <w:right w:val="none" w:sz="0" w:space="0" w:color="auto"/>
          </w:divBdr>
        </w:div>
        <w:div w:id="30226403">
          <w:marLeft w:val="480"/>
          <w:marRight w:val="0"/>
          <w:marTop w:val="0"/>
          <w:marBottom w:val="0"/>
          <w:divBdr>
            <w:top w:val="none" w:sz="0" w:space="0" w:color="auto"/>
            <w:left w:val="none" w:sz="0" w:space="0" w:color="auto"/>
            <w:bottom w:val="none" w:sz="0" w:space="0" w:color="auto"/>
            <w:right w:val="none" w:sz="0" w:space="0" w:color="auto"/>
          </w:divBdr>
        </w:div>
        <w:div w:id="309529346">
          <w:marLeft w:val="480"/>
          <w:marRight w:val="0"/>
          <w:marTop w:val="0"/>
          <w:marBottom w:val="0"/>
          <w:divBdr>
            <w:top w:val="none" w:sz="0" w:space="0" w:color="auto"/>
            <w:left w:val="none" w:sz="0" w:space="0" w:color="auto"/>
            <w:bottom w:val="none" w:sz="0" w:space="0" w:color="auto"/>
            <w:right w:val="none" w:sz="0" w:space="0" w:color="auto"/>
          </w:divBdr>
        </w:div>
        <w:div w:id="1553997516">
          <w:marLeft w:val="480"/>
          <w:marRight w:val="0"/>
          <w:marTop w:val="0"/>
          <w:marBottom w:val="0"/>
          <w:divBdr>
            <w:top w:val="none" w:sz="0" w:space="0" w:color="auto"/>
            <w:left w:val="none" w:sz="0" w:space="0" w:color="auto"/>
            <w:bottom w:val="none" w:sz="0" w:space="0" w:color="auto"/>
            <w:right w:val="none" w:sz="0" w:space="0" w:color="auto"/>
          </w:divBdr>
        </w:div>
        <w:div w:id="171531409">
          <w:marLeft w:val="480"/>
          <w:marRight w:val="0"/>
          <w:marTop w:val="0"/>
          <w:marBottom w:val="0"/>
          <w:divBdr>
            <w:top w:val="none" w:sz="0" w:space="0" w:color="auto"/>
            <w:left w:val="none" w:sz="0" w:space="0" w:color="auto"/>
            <w:bottom w:val="none" w:sz="0" w:space="0" w:color="auto"/>
            <w:right w:val="none" w:sz="0" w:space="0" w:color="auto"/>
          </w:divBdr>
        </w:div>
        <w:div w:id="1185637177">
          <w:marLeft w:val="480"/>
          <w:marRight w:val="0"/>
          <w:marTop w:val="0"/>
          <w:marBottom w:val="0"/>
          <w:divBdr>
            <w:top w:val="none" w:sz="0" w:space="0" w:color="auto"/>
            <w:left w:val="none" w:sz="0" w:space="0" w:color="auto"/>
            <w:bottom w:val="none" w:sz="0" w:space="0" w:color="auto"/>
            <w:right w:val="none" w:sz="0" w:space="0" w:color="auto"/>
          </w:divBdr>
        </w:div>
        <w:div w:id="959990299">
          <w:marLeft w:val="480"/>
          <w:marRight w:val="0"/>
          <w:marTop w:val="0"/>
          <w:marBottom w:val="0"/>
          <w:divBdr>
            <w:top w:val="none" w:sz="0" w:space="0" w:color="auto"/>
            <w:left w:val="none" w:sz="0" w:space="0" w:color="auto"/>
            <w:bottom w:val="none" w:sz="0" w:space="0" w:color="auto"/>
            <w:right w:val="none" w:sz="0" w:space="0" w:color="auto"/>
          </w:divBdr>
        </w:div>
        <w:div w:id="90204493">
          <w:marLeft w:val="480"/>
          <w:marRight w:val="0"/>
          <w:marTop w:val="0"/>
          <w:marBottom w:val="0"/>
          <w:divBdr>
            <w:top w:val="none" w:sz="0" w:space="0" w:color="auto"/>
            <w:left w:val="none" w:sz="0" w:space="0" w:color="auto"/>
            <w:bottom w:val="none" w:sz="0" w:space="0" w:color="auto"/>
            <w:right w:val="none" w:sz="0" w:space="0" w:color="auto"/>
          </w:divBdr>
        </w:div>
        <w:div w:id="1653098970">
          <w:marLeft w:val="480"/>
          <w:marRight w:val="0"/>
          <w:marTop w:val="0"/>
          <w:marBottom w:val="0"/>
          <w:divBdr>
            <w:top w:val="none" w:sz="0" w:space="0" w:color="auto"/>
            <w:left w:val="none" w:sz="0" w:space="0" w:color="auto"/>
            <w:bottom w:val="none" w:sz="0" w:space="0" w:color="auto"/>
            <w:right w:val="none" w:sz="0" w:space="0" w:color="auto"/>
          </w:divBdr>
        </w:div>
        <w:div w:id="1121454440">
          <w:marLeft w:val="480"/>
          <w:marRight w:val="0"/>
          <w:marTop w:val="0"/>
          <w:marBottom w:val="0"/>
          <w:divBdr>
            <w:top w:val="none" w:sz="0" w:space="0" w:color="auto"/>
            <w:left w:val="none" w:sz="0" w:space="0" w:color="auto"/>
            <w:bottom w:val="none" w:sz="0" w:space="0" w:color="auto"/>
            <w:right w:val="none" w:sz="0" w:space="0" w:color="auto"/>
          </w:divBdr>
        </w:div>
        <w:div w:id="1570845330">
          <w:marLeft w:val="480"/>
          <w:marRight w:val="0"/>
          <w:marTop w:val="0"/>
          <w:marBottom w:val="0"/>
          <w:divBdr>
            <w:top w:val="none" w:sz="0" w:space="0" w:color="auto"/>
            <w:left w:val="none" w:sz="0" w:space="0" w:color="auto"/>
            <w:bottom w:val="none" w:sz="0" w:space="0" w:color="auto"/>
            <w:right w:val="none" w:sz="0" w:space="0" w:color="auto"/>
          </w:divBdr>
        </w:div>
        <w:div w:id="435565803">
          <w:marLeft w:val="480"/>
          <w:marRight w:val="0"/>
          <w:marTop w:val="0"/>
          <w:marBottom w:val="0"/>
          <w:divBdr>
            <w:top w:val="none" w:sz="0" w:space="0" w:color="auto"/>
            <w:left w:val="none" w:sz="0" w:space="0" w:color="auto"/>
            <w:bottom w:val="none" w:sz="0" w:space="0" w:color="auto"/>
            <w:right w:val="none" w:sz="0" w:space="0" w:color="auto"/>
          </w:divBdr>
        </w:div>
        <w:div w:id="704673345">
          <w:marLeft w:val="480"/>
          <w:marRight w:val="0"/>
          <w:marTop w:val="0"/>
          <w:marBottom w:val="0"/>
          <w:divBdr>
            <w:top w:val="none" w:sz="0" w:space="0" w:color="auto"/>
            <w:left w:val="none" w:sz="0" w:space="0" w:color="auto"/>
            <w:bottom w:val="none" w:sz="0" w:space="0" w:color="auto"/>
            <w:right w:val="none" w:sz="0" w:space="0" w:color="auto"/>
          </w:divBdr>
        </w:div>
        <w:div w:id="1251084317">
          <w:marLeft w:val="480"/>
          <w:marRight w:val="0"/>
          <w:marTop w:val="0"/>
          <w:marBottom w:val="0"/>
          <w:divBdr>
            <w:top w:val="none" w:sz="0" w:space="0" w:color="auto"/>
            <w:left w:val="none" w:sz="0" w:space="0" w:color="auto"/>
            <w:bottom w:val="none" w:sz="0" w:space="0" w:color="auto"/>
            <w:right w:val="none" w:sz="0" w:space="0" w:color="auto"/>
          </w:divBdr>
        </w:div>
        <w:div w:id="1006054303">
          <w:marLeft w:val="480"/>
          <w:marRight w:val="0"/>
          <w:marTop w:val="0"/>
          <w:marBottom w:val="0"/>
          <w:divBdr>
            <w:top w:val="none" w:sz="0" w:space="0" w:color="auto"/>
            <w:left w:val="none" w:sz="0" w:space="0" w:color="auto"/>
            <w:bottom w:val="none" w:sz="0" w:space="0" w:color="auto"/>
            <w:right w:val="none" w:sz="0" w:space="0" w:color="auto"/>
          </w:divBdr>
        </w:div>
        <w:div w:id="120658910">
          <w:marLeft w:val="480"/>
          <w:marRight w:val="0"/>
          <w:marTop w:val="0"/>
          <w:marBottom w:val="0"/>
          <w:divBdr>
            <w:top w:val="none" w:sz="0" w:space="0" w:color="auto"/>
            <w:left w:val="none" w:sz="0" w:space="0" w:color="auto"/>
            <w:bottom w:val="none" w:sz="0" w:space="0" w:color="auto"/>
            <w:right w:val="none" w:sz="0" w:space="0" w:color="auto"/>
          </w:divBdr>
        </w:div>
        <w:div w:id="911818293">
          <w:marLeft w:val="480"/>
          <w:marRight w:val="0"/>
          <w:marTop w:val="0"/>
          <w:marBottom w:val="0"/>
          <w:divBdr>
            <w:top w:val="none" w:sz="0" w:space="0" w:color="auto"/>
            <w:left w:val="none" w:sz="0" w:space="0" w:color="auto"/>
            <w:bottom w:val="none" w:sz="0" w:space="0" w:color="auto"/>
            <w:right w:val="none" w:sz="0" w:space="0" w:color="auto"/>
          </w:divBdr>
        </w:div>
        <w:div w:id="392243862">
          <w:marLeft w:val="480"/>
          <w:marRight w:val="0"/>
          <w:marTop w:val="0"/>
          <w:marBottom w:val="0"/>
          <w:divBdr>
            <w:top w:val="none" w:sz="0" w:space="0" w:color="auto"/>
            <w:left w:val="none" w:sz="0" w:space="0" w:color="auto"/>
            <w:bottom w:val="none" w:sz="0" w:space="0" w:color="auto"/>
            <w:right w:val="none" w:sz="0" w:space="0" w:color="auto"/>
          </w:divBdr>
        </w:div>
        <w:div w:id="1128931237">
          <w:marLeft w:val="480"/>
          <w:marRight w:val="0"/>
          <w:marTop w:val="0"/>
          <w:marBottom w:val="0"/>
          <w:divBdr>
            <w:top w:val="none" w:sz="0" w:space="0" w:color="auto"/>
            <w:left w:val="none" w:sz="0" w:space="0" w:color="auto"/>
            <w:bottom w:val="none" w:sz="0" w:space="0" w:color="auto"/>
            <w:right w:val="none" w:sz="0" w:space="0" w:color="auto"/>
          </w:divBdr>
        </w:div>
        <w:div w:id="81950750">
          <w:marLeft w:val="480"/>
          <w:marRight w:val="0"/>
          <w:marTop w:val="0"/>
          <w:marBottom w:val="0"/>
          <w:divBdr>
            <w:top w:val="none" w:sz="0" w:space="0" w:color="auto"/>
            <w:left w:val="none" w:sz="0" w:space="0" w:color="auto"/>
            <w:bottom w:val="none" w:sz="0" w:space="0" w:color="auto"/>
            <w:right w:val="none" w:sz="0" w:space="0" w:color="auto"/>
          </w:divBdr>
        </w:div>
        <w:div w:id="878903431">
          <w:marLeft w:val="480"/>
          <w:marRight w:val="0"/>
          <w:marTop w:val="0"/>
          <w:marBottom w:val="0"/>
          <w:divBdr>
            <w:top w:val="none" w:sz="0" w:space="0" w:color="auto"/>
            <w:left w:val="none" w:sz="0" w:space="0" w:color="auto"/>
            <w:bottom w:val="none" w:sz="0" w:space="0" w:color="auto"/>
            <w:right w:val="none" w:sz="0" w:space="0" w:color="auto"/>
          </w:divBdr>
        </w:div>
        <w:div w:id="1289778468">
          <w:marLeft w:val="480"/>
          <w:marRight w:val="0"/>
          <w:marTop w:val="0"/>
          <w:marBottom w:val="0"/>
          <w:divBdr>
            <w:top w:val="none" w:sz="0" w:space="0" w:color="auto"/>
            <w:left w:val="none" w:sz="0" w:space="0" w:color="auto"/>
            <w:bottom w:val="none" w:sz="0" w:space="0" w:color="auto"/>
            <w:right w:val="none" w:sz="0" w:space="0" w:color="auto"/>
          </w:divBdr>
        </w:div>
        <w:div w:id="388965747">
          <w:marLeft w:val="480"/>
          <w:marRight w:val="0"/>
          <w:marTop w:val="0"/>
          <w:marBottom w:val="0"/>
          <w:divBdr>
            <w:top w:val="none" w:sz="0" w:space="0" w:color="auto"/>
            <w:left w:val="none" w:sz="0" w:space="0" w:color="auto"/>
            <w:bottom w:val="none" w:sz="0" w:space="0" w:color="auto"/>
            <w:right w:val="none" w:sz="0" w:space="0" w:color="auto"/>
          </w:divBdr>
        </w:div>
        <w:div w:id="1371952621">
          <w:marLeft w:val="480"/>
          <w:marRight w:val="0"/>
          <w:marTop w:val="0"/>
          <w:marBottom w:val="0"/>
          <w:divBdr>
            <w:top w:val="none" w:sz="0" w:space="0" w:color="auto"/>
            <w:left w:val="none" w:sz="0" w:space="0" w:color="auto"/>
            <w:bottom w:val="none" w:sz="0" w:space="0" w:color="auto"/>
            <w:right w:val="none" w:sz="0" w:space="0" w:color="auto"/>
          </w:divBdr>
        </w:div>
        <w:div w:id="51773739">
          <w:marLeft w:val="480"/>
          <w:marRight w:val="0"/>
          <w:marTop w:val="0"/>
          <w:marBottom w:val="0"/>
          <w:divBdr>
            <w:top w:val="none" w:sz="0" w:space="0" w:color="auto"/>
            <w:left w:val="none" w:sz="0" w:space="0" w:color="auto"/>
            <w:bottom w:val="none" w:sz="0" w:space="0" w:color="auto"/>
            <w:right w:val="none" w:sz="0" w:space="0" w:color="auto"/>
          </w:divBdr>
        </w:div>
        <w:div w:id="1546798434">
          <w:marLeft w:val="480"/>
          <w:marRight w:val="0"/>
          <w:marTop w:val="0"/>
          <w:marBottom w:val="0"/>
          <w:divBdr>
            <w:top w:val="none" w:sz="0" w:space="0" w:color="auto"/>
            <w:left w:val="none" w:sz="0" w:space="0" w:color="auto"/>
            <w:bottom w:val="none" w:sz="0" w:space="0" w:color="auto"/>
            <w:right w:val="none" w:sz="0" w:space="0" w:color="auto"/>
          </w:divBdr>
        </w:div>
        <w:div w:id="1778675153">
          <w:marLeft w:val="480"/>
          <w:marRight w:val="0"/>
          <w:marTop w:val="0"/>
          <w:marBottom w:val="0"/>
          <w:divBdr>
            <w:top w:val="none" w:sz="0" w:space="0" w:color="auto"/>
            <w:left w:val="none" w:sz="0" w:space="0" w:color="auto"/>
            <w:bottom w:val="none" w:sz="0" w:space="0" w:color="auto"/>
            <w:right w:val="none" w:sz="0" w:space="0" w:color="auto"/>
          </w:divBdr>
        </w:div>
        <w:div w:id="270479229">
          <w:marLeft w:val="480"/>
          <w:marRight w:val="0"/>
          <w:marTop w:val="0"/>
          <w:marBottom w:val="0"/>
          <w:divBdr>
            <w:top w:val="none" w:sz="0" w:space="0" w:color="auto"/>
            <w:left w:val="none" w:sz="0" w:space="0" w:color="auto"/>
            <w:bottom w:val="none" w:sz="0" w:space="0" w:color="auto"/>
            <w:right w:val="none" w:sz="0" w:space="0" w:color="auto"/>
          </w:divBdr>
        </w:div>
        <w:div w:id="1882133786">
          <w:marLeft w:val="480"/>
          <w:marRight w:val="0"/>
          <w:marTop w:val="0"/>
          <w:marBottom w:val="0"/>
          <w:divBdr>
            <w:top w:val="none" w:sz="0" w:space="0" w:color="auto"/>
            <w:left w:val="none" w:sz="0" w:space="0" w:color="auto"/>
            <w:bottom w:val="none" w:sz="0" w:space="0" w:color="auto"/>
            <w:right w:val="none" w:sz="0" w:space="0" w:color="auto"/>
          </w:divBdr>
        </w:div>
        <w:div w:id="218708055">
          <w:marLeft w:val="480"/>
          <w:marRight w:val="0"/>
          <w:marTop w:val="0"/>
          <w:marBottom w:val="0"/>
          <w:divBdr>
            <w:top w:val="none" w:sz="0" w:space="0" w:color="auto"/>
            <w:left w:val="none" w:sz="0" w:space="0" w:color="auto"/>
            <w:bottom w:val="none" w:sz="0" w:space="0" w:color="auto"/>
            <w:right w:val="none" w:sz="0" w:space="0" w:color="auto"/>
          </w:divBdr>
        </w:div>
        <w:div w:id="1853570261">
          <w:marLeft w:val="480"/>
          <w:marRight w:val="0"/>
          <w:marTop w:val="0"/>
          <w:marBottom w:val="0"/>
          <w:divBdr>
            <w:top w:val="none" w:sz="0" w:space="0" w:color="auto"/>
            <w:left w:val="none" w:sz="0" w:space="0" w:color="auto"/>
            <w:bottom w:val="none" w:sz="0" w:space="0" w:color="auto"/>
            <w:right w:val="none" w:sz="0" w:space="0" w:color="auto"/>
          </w:divBdr>
        </w:div>
        <w:div w:id="1383559596">
          <w:marLeft w:val="480"/>
          <w:marRight w:val="0"/>
          <w:marTop w:val="0"/>
          <w:marBottom w:val="0"/>
          <w:divBdr>
            <w:top w:val="none" w:sz="0" w:space="0" w:color="auto"/>
            <w:left w:val="none" w:sz="0" w:space="0" w:color="auto"/>
            <w:bottom w:val="none" w:sz="0" w:space="0" w:color="auto"/>
            <w:right w:val="none" w:sz="0" w:space="0" w:color="auto"/>
          </w:divBdr>
        </w:div>
        <w:div w:id="84617602">
          <w:marLeft w:val="480"/>
          <w:marRight w:val="0"/>
          <w:marTop w:val="0"/>
          <w:marBottom w:val="0"/>
          <w:divBdr>
            <w:top w:val="none" w:sz="0" w:space="0" w:color="auto"/>
            <w:left w:val="none" w:sz="0" w:space="0" w:color="auto"/>
            <w:bottom w:val="none" w:sz="0" w:space="0" w:color="auto"/>
            <w:right w:val="none" w:sz="0" w:space="0" w:color="auto"/>
          </w:divBdr>
        </w:div>
        <w:div w:id="2147116964">
          <w:marLeft w:val="480"/>
          <w:marRight w:val="0"/>
          <w:marTop w:val="0"/>
          <w:marBottom w:val="0"/>
          <w:divBdr>
            <w:top w:val="none" w:sz="0" w:space="0" w:color="auto"/>
            <w:left w:val="none" w:sz="0" w:space="0" w:color="auto"/>
            <w:bottom w:val="none" w:sz="0" w:space="0" w:color="auto"/>
            <w:right w:val="none" w:sz="0" w:space="0" w:color="auto"/>
          </w:divBdr>
        </w:div>
        <w:div w:id="321399919">
          <w:marLeft w:val="480"/>
          <w:marRight w:val="0"/>
          <w:marTop w:val="0"/>
          <w:marBottom w:val="0"/>
          <w:divBdr>
            <w:top w:val="none" w:sz="0" w:space="0" w:color="auto"/>
            <w:left w:val="none" w:sz="0" w:space="0" w:color="auto"/>
            <w:bottom w:val="none" w:sz="0" w:space="0" w:color="auto"/>
            <w:right w:val="none" w:sz="0" w:space="0" w:color="auto"/>
          </w:divBdr>
        </w:div>
        <w:div w:id="1036076035">
          <w:marLeft w:val="480"/>
          <w:marRight w:val="0"/>
          <w:marTop w:val="0"/>
          <w:marBottom w:val="0"/>
          <w:divBdr>
            <w:top w:val="none" w:sz="0" w:space="0" w:color="auto"/>
            <w:left w:val="none" w:sz="0" w:space="0" w:color="auto"/>
            <w:bottom w:val="none" w:sz="0" w:space="0" w:color="auto"/>
            <w:right w:val="none" w:sz="0" w:space="0" w:color="auto"/>
          </w:divBdr>
        </w:div>
        <w:div w:id="1192694091">
          <w:marLeft w:val="480"/>
          <w:marRight w:val="0"/>
          <w:marTop w:val="0"/>
          <w:marBottom w:val="0"/>
          <w:divBdr>
            <w:top w:val="none" w:sz="0" w:space="0" w:color="auto"/>
            <w:left w:val="none" w:sz="0" w:space="0" w:color="auto"/>
            <w:bottom w:val="none" w:sz="0" w:space="0" w:color="auto"/>
            <w:right w:val="none" w:sz="0" w:space="0" w:color="auto"/>
          </w:divBdr>
        </w:div>
        <w:div w:id="1732726037">
          <w:marLeft w:val="480"/>
          <w:marRight w:val="0"/>
          <w:marTop w:val="0"/>
          <w:marBottom w:val="0"/>
          <w:divBdr>
            <w:top w:val="none" w:sz="0" w:space="0" w:color="auto"/>
            <w:left w:val="none" w:sz="0" w:space="0" w:color="auto"/>
            <w:bottom w:val="none" w:sz="0" w:space="0" w:color="auto"/>
            <w:right w:val="none" w:sz="0" w:space="0" w:color="auto"/>
          </w:divBdr>
        </w:div>
        <w:div w:id="1000811364">
          <w:marLeft w:val="480"/>
          <w:marRight w:val="0"/>
          <w:marTop w:val="0"/>
          <w:marBottom w:val="0"/>
          <w:divBdr>
            <w:top w:val="none" w:sz="0" w:space="0" w:color="auto"/>
            <w:left w:val="none" w:sz="0" w:space="0" w:color="auto"/>
            <w:bottom w:val="none" w:sz="0" w:space="0" w:color="auto"/>
            <w:right w:val="none" w:sz="0" w:space="0" w:color="auto"/>
          </w:divBdr>
        </w:div>
        <w:div w:id="1095829397">
          <w:marLeft w:val="480"/>
          <w:marRight w:val="0"/>
          <w:marTop w:val="0"/>
          <w:marBottom w:val="0"/>
          <w:divBdr>
            <w:top w:val="none" w:sz="0" w:space="0" w:color="auto"/>
            <w:left w:val="none" w:sz="0" w:space="0" w:color="auto"/>
            <w:bottom w:val="none" w:sz="0" w:space="0" w:color="auto"/>
            <w:right w:val="none" w:sz="0" w:space="0" w:color="auto"/>
          </w:divBdr>
        </w:div>
        <w:div w:id="1465268635">
          <w:marLeft w:val="480"/>
          <w:marRight w:val="0"/>
          <w:marTop w:val="0"/>
          <w:marBottom w:val="0"/>
          <w:divBdr>
            <w:top w:val="none" w:sz="0" w:space="0" w:color="auto"/>
            <w:left w:val="none" w:sz="0" w:space="0" w:color="auto"/>
            <w:bottom w:val="none" w:sz="0" w:space="0" w:color="auto"/>
            <w:right w:val="none" w:sz="0" w:space="0" w:color="auto"/>
          </w:divBdr>
        </w:div>
        <w:div w:id="197819348">
          <w:marLeft w:val="480"/>
          <w:marRight w:val="0"/>
          <w:marTop w:val="0"/>
          <w:marBottom w:val="0"/>
          <w:divBdr>
            <w:top w:val="none" w:sz="0" w:space="0" w:color="auto"/>
            <w:left w:val="none" w:sz="0" w:space="0" w:color="auto"/>
            <w:bottom w:val="none" w:sz="0" w:space="0" w:color="auto"/>
            <w:right w:val="none" w:sz="0" w:space="0" w:color="auto"/>
          </w:divBdr>
        </w:div>
        <w:div w:id="491532642">
          <w:marLeft w:val="480"/>
          <w:marRight w:val="0"/>
          <w:marTop w:val="0"/>
          <w:marBottom w:val="0"/>
          <w:divBdr>
            <w:top w:val="none" w:sz="0" w:space="0" w:color="auto"/>
            <w:left w:val="none" w:sz="0" w:space="0" w:color="auto"/>
            <w:bottom w:val="none" w:sz="0" w:space="0" w:color="auto"/>
            <w:right w:val="none" w:sz="0" w:space="0" w:color="auto"/>
          </w:divBdr>
        </w:div>
        <w:div w:id="33309821">
          <w:marLeft w:val="480"/>
          <w:marRight w:val="0"/>
          <w:marTop w:val="0"/>
          <w:marBottom w:val="0"/>
          <w:divBdr>
            <w:top w:val="none" w:sz="0" w:space="0" w:color="auto"/>
            <w:left w:val="none" w:sz="0" w:space="0" w:color="auto"/>
            <w:bottom w:val="none" w:sz="0" w:space="0" w:color="auto"/>
            <w:right w:val="none" w:sz="0" w:space="0" w:color="auto"/>
          </w:divBdr>
        </w:div>
        <w:div w:id="132984430">
          <w:marLeft w:val="480"/>
          <w:marRight w:val="0"/>
          <w:marTop w:val="0"/>
          <w:marBottom w:val="0"/>
          <w:divBdr>
            <w:top w:val="none" w:sz="0" w:space="0" w:color="auto"/>
            <w:left w:val="none" w:sz="0" w:space="0" w:color="auto"/>
            <w:bottom w:val="none" w:sz="0" w:space="0" w:color="auto"/>
            <w:right w:val="none" w:sz="0" w:space="0" w:color="auto"/>
          </w:divBdr>
        </w:div>
        <w:div w:id="1328093030">
          <w:marLeft w:val="480"/>
          <w:marRight w:val="0"/>
          <w:marTop w:val="0"/>
          <w:marBottom w:val="0"/>
          <w:divBdr>
            <w:top w:val="none" w:sz="0" w:space="0" w:color="auto"/>
            <w:left w:val="none" w:sz="0" w:space="0" w:color="auto"/>
            <w:bottom w:val="none" w:sz="0" w:space="0" w:color="auto"/>
            <w:right w:val="none" w:sz="0" w:space="0" w:color="auto"/>
          </w:divBdr>
        </w:div>
        <w:div w:id="1010715054">
          <w:marLeft w:val="480"/>
          <w:marRight w:val="0"/>
          <w:marTop w:val="0"/>
          <w:marBottom w:val="0"/>
          <w:divBdr>
            <w:top w:val="none" w:sz="0" w:space="0" w:color="auto"/>
            <w:left w:val="none" w:sz="0" w:space="0" w:color="auto"/>
            <w:bottom w:val="none" w:sz="0" w:space="0" w:color="auto"/>
            <w:right w:val="none" w:sz="0" w:space="0" w:color="auto"/>
          </w:divBdr>
        </w:div>
        <w:div w:id="655957698">
          <w:marLeft w:val="480"/>
          <w:marRight w:val="0"/>
          <w:marTop w:val="0"/>
          <w:marBottom w:val="0"/>
          <w:divBdr>
            <w:top w:val="none" w:sz="0" w:space="0" w:color="auto"/>
            <w:left w:val="none" w:sz="0" w:space="0" w:color="auto"/>
            <w:bottom w:val="none" w:sz="0" w:space="0" w:color="auto"/>
            <w:right w:val="none" w:sz="0" w:space="0" w:color="auto"/>
          </w:divBdr>
        </w:div>
        <w:div w:id="301467245">
          <w:marLeft w:val="480"/>
          <w:marRight w:val="0"/>
          <w:marTop w:val="0"/>
          <w:marBottom w:val="0"/>
          <w:divBdr>
            <w:top w:val="none" w:sz="0" w:space="0" w:color="auto"/>
            <w:left w:val="none" w:sz="0" w:space="0" w:color="auto"/>
            <w:bottom w:val="none" w:sz="0" w:space="0" w:color="auto"/>
            <w:right w:val="none" w:sz="0" w:space="0" w:color="auto"/>
          </w:divBdr>
        </w:div>
        <w:div w:id="432167211">
          <w:marLeft w:val="480"/>
          <w:marRight w:val="0"/>
          <w:marTop w:val="0"/>
          <w:marBottom w:val="0"/>
          <w:divBdr>
            <w:top w:val="none" w:sz="0" w:space="0" w:color="auto"/>
            <w:left w:val="none" w:sz="0" w:space="0" w:color="auto"/>
            <w:bottom w:val="none" w:sz="0" w:space="0" w:color="auto"/>
            <w:right w:val="none" w:sz="0" w:space="0" w:color="auto"/>
          </w:divBdr>
        </w:div>
        <w:div w:id="1503737386">
          <w:marLeft w:val="480"/>
          <w:marRight w:val="0"/>
          <w:marTop w:val="0"/>
          <w:marBottom w:val="0"/>
          <w:divBdr>
            <w:top w:val="none" w:sz="0" w:space="0" w:color="auto"/>
            <w:left w:val="none" w:sz="0" w:space="0" w:color="auto"/>
            <w:bottom w:val="none" w:sz="0" w:space="0" w:color="auto"/>
            <w:right w:val="none" w:sz="0" w:space="0" w:color="auto"/>
          </w:divBdr>
        </w:div>
        <w:div w:id="2055234594">
          <w:marLeft w:val="480"/>
          <w:marRight w:val="0"/>
          <w:marTop w:val="0"/>
          <w:marBottom w:val="0"/>
          <w:divBdr>
            <w:top w:val="none" w:sz="0" w:space="0" w:color="auto"/>
            <w:left w:val="none" w:sz="0" w:space="0" w:color="auto"/>
            <w:bottom w:val="none" w:sz="0" w:space="0" w:color="auto"/>
            <w:right w:val="none" w:sz="0" w:space="0" w:color="auto"/>
          </w:divBdr>
        </w:div>
      </w:divsChild>
    </w:div>
    <w:div w:id="171264894">
      <w:bodyDiv w:val="1"/>
      <w:marLeft w:val="0"/>
      <w:marRight w:val="0"/>
      <w:marTop w:val="0"/>
      <w:marBottom w:val="0"/>
      <w:divBdr>
        <w:top w:val="none" w:sz="0" w:space="0" w:color="auto"/>
        <w:left w:val="none" w:sz="0" w:space="0" w:color="auto"/>
        <w:bottom w:val="none" w:sz="0" w:space="0" w:color="auto"/>
        <w:right w:val="none" w:sz="0" w:space="0" w:color="auto"/>
      </w:divBdr>
    </w:div>
    <w:div w:id="173036886">
      <w:bodyDiv w:val="1"/>
      <w:marLeft w:val="0"/>
      <w:marRight w:val="0"/>
      <w:marTop w:val="0"/>
      <w:marBottom w:val="0"/>
      <w:divBdr>
        <w:top w:val="none" w:sz="0" w:space="0" w:color="auto"/>
        <w:left w:val="none" w:sz="0" w:space="0" w:color="auto"/>
        <w:bottom w:val="none" w:sz="0" w:space="0" w:color="auto"/>
        <w:right w:val="none" w:sz="0" w:space="0" w:color="auto"/>
      </w:divBdr>
    </w:div>
    <w:div w:id="174003430">
      <w:bodyDiv w:val="1"/>
      <w:marLeft w:val="0"/>
      <w:marRight w:val="0"/>
      <w:marTop w:val="0"/>
      <w:marBottom w:val="0"/>
      <w:divBdr>
        <w:top w:val="none" w:sz="0" w:space="0" w:color="auto"/>
        <w:left w:val="none" w:sz="0" w:space="0" w:color="auto"/>
        <w:bottom w:val="none" w:sz="0" w:space="0" w:color="auto"/>
        <w:right w:val="none" w:sz="0" w:space="0" w:color="auto"/>
      </w:divBdr>
    </w:div>
    <w:div w:id="178737170">
      <w:bodyDiv w:val="1"/>
      <w:marLeft w:val="0"/>
      <w:marRight w:val="0"/>
      <w:marTop w:val="0"/>
      <w:marBottom w:val="0"/>
      <w:divBdr>
        <w:top w:val="none" w:sz="0" w:space="0" w:color="auto"/>
        <w:left w:val="none" w:sz="0" w:space="0" w:color="auto"/>
        <w:bottom w:val="none" w:sz="0" w:space="0" w:color="auto"/>
        <w:right w:val="none" w:sz="0" w:space="0" w:color="auto"/>
      </w:divBdr>
    </w:div>
    <w:div w:id="194780981">
      <w:bodyDiv w:val="1"/>
      <w:marLeft w:val="0"/>
      <w:marRight w:val="0"/>
      <w:marTop w:val="0"/>
      <w:marBottom w:val="0"/>
      <w:divBdr>
        <w:top w:val="none" w:sz="0" w:space="0" w:color="auto"/>
        <w:left w:val="none" w:sz="0" w:space="0" w:color="auto"/>
        <w:bottom w:val="none" w:sz="0" w:space="0" w:color="auto"/>
        <w:right w:val="none" w:sz="0" w:space="0" w:color="auto"/>
      </w:divBdr>
    </w:div>
    <w:div w:id="201792571">
      <w:bodyDiv w:val="1"/>
      <w:marLeft w:val="0"/>
      <w:marRight w:val="0"/>
      <w:marTop w:val="0"/>
      <w:marBottom w:val="0"/>
      <w:divBdr>
        <w:top w:val="none" w:sz="0" w:space="0" w:color="auto"/>
        <w:left w:val="none" w:sz="0" w:space="0" w:color="auto"/>
        <w:bottom w:val="none" w:sz="0" w:space="0" w:color="auto"/>
        <w:right w:val="none" w:sz="0" w:space="0" w:color="auto"/>
      </w:divBdr>
    </w:div>
    <w:div w:id="209457613">
      <w:bodyDiv w:val="1"/>
      <w:marLeft w:val="0"/>
      <w:marRight w:val="0"/>
      <w:marTop w:val="0"/>
      <w:marBottom w:val="0"/>
      <w:divBdr>
        <w:top w:val="none" w:sz="0" w:space="0" w:color="auto"/>
        <w:left w:val="none" w:sz="0" w:space="0" w:color="auto"/>
        <w:bottom w:val="none" w:sz="0" w:space="0" w:color="auto"/>
        <w:right w:val="none" w:sz="0" w:space="0" w:color="auto"/>
      </w:divBdr>
    </w:div>
    <w:div w:id="214198531">
      <w:bodyDiv w:val="1"/>
      <w:marLeft w:val="0"/>
      <w:marRight w:val="0"/>
      <w:marTop w:val="0"/>
      <w:marBottom w:val="0"/>
      <w:divBdr>
        <w:top w:val="none" w:sz="0" w:space="0" w:color="auto"/>
        <w:left w:val="none" w:sz="0" w:space="0" w:color="auto"/>
        <w:bottom w:val="none" w:sz="0" w:space="0" w:color="auto"/>
        <w:right w:val="none" w:sz="0" w:space="0" w:color="auto"/>
      </w:divBdr>
    </w:div>
    <w:div w:id="223103200">
      <w:bodyDiv w:val="1"/>
      <w:marLeft w:val="0"/>
      <w:marRight w:val="0"/>
      <w:marTop w:val="0"/>
      <w:marBottom w:val="0"/>
      <w:divBdr>
        <w:top w:val="none" w:sz="0" w:space="0" w:color="auto"/>
        <w:left w:val="none" w:sz="0" w:space="0" w:color="auto"/>
        <w:bottom w:val="none" w:sz="0" w:space="0" w:color="auto"/>
        <w:right w:val="none" w:sz="0" w:space="0" w:color="auto"/>
      </w:divBdr>
    </w:div>
    <w:div w:id="229075096">
      <w:bodyDiv w:val="1"/>
      <w:marLeft w:val="0"/>
      <w:marRight w:val="0"/>
      <w:marTop w:val="0"/>
      <w:marBottom w:val="0"/>
      <w:divBdr>
        <w:top w:val="none" w:sz="0" w:space="0" w:color="auto"/>
        <w:left w:val="none" w:sz="0" w:space="0" w:color="auto"/>
        <w:bottom w:val="none" w:sz="0" w:space="0" w:color="auto"/>
        <w:right w:val="none" w:sz="0" w:space="0" w:color="auto"/>
      </w:divBdr>
    </w:div>
    <w:div w:id="241571491">
      <w:bodyDiv w:val="1"/>
      <w:marLeft w:val="0"/>
      <w:marRight w:val="0"/>
      <w:marTop w:val="0"/>
      <w:marBottom w:val="0"/>
      <w:divBdr>
        <w:top w:val="none" w:sz="0" w:space="0" w:color="auto"/>
        <w:left w:val="none" w:sz="0" w:space="0" w:color="auto"/>
        <w:bottom w:val="none" w:sz="0" w:space="0" w:color="auto"/>
        <w:right w:val="none" w:sz="0" w:space="0" w:color="auto"/>
      </w:divBdr>
    </w:div>
    <w:div w:id="244345570">
      <w:bodyDiv w:val="1"/>
      <w:marLeft w:val="0"/>
      <w:marRight w:val="0"/>
      <w:marTop w:val="0"/>
      <w:marBottom w:val="0"/>
      <w:divBdr>
        <w:top w:val="none" w:sz="0" w:space="0" w:color="auto"/>
        <w:left w:val="none" w:sz="0" w:space="0" w:color="auto"/>
        <w:bottom w:val="none" w:sz="0" w:space="0" w:color="auto"/>
        <w:right w:val="none" w:sz="0" w:space="0" w:color="auto"/>
      </w:divBdr>
    </w:div>
    <w:div w:id="247351361">
      <w:bodyDiv w:val="1"/>
      <w:marLeft w:val="0"/>
      <w:marRight w:val="0"/>
      <w:marTop w:val="0"/>
      <w:marBottom w:val="0"/>
      <w:divBdr>
        <w:top w:val="none" w:sz="0" w:space="0" w:color="auto"/>
        <w:left w:val="none" w:sz="0" w:space="0" w:color="auto"/>
        <w:bottom w:val="none" w:sz="0" w:space="0" w:color="auto"/>
        <w:right w:val="none" w:sz="0" w:space="0" w:color="auto"/>
      </w:divBdr>
    </w:div>
    <w:div w:id="251284231">
      <w:bodyDiv w:val="1"/>
      <w:marLeft w:val="0"/>
      <w:marRight w:val="0"/>
      <w:marTop w:val="0"/>
      <w:marBottom w:val="0"/>
      <w:divBdr>
        <w:top w:val="none" w:sz="0" w:space="0" w:color="auto"/>
        <w:left w:val="none" w:sz="0" w:space="0" w:color="auto"/>
        <w:bottom w:val="none" w:sz="0" w:space="0" w:color="auto"/>
        <w:right w:val="none" w:sz="0" w:space="0" w:color="auto"/>
      </w:divBdr>
    </w:div>
    <w:div w:id="255556830">
      <w:bodyDiv w:val="1"/>
      <w:marLeft w:val="0"/>
      <w:marRight w:val="0"/>
      <w:marTop w:val="0"/>
      <w:marBottom w:val="0"/>
      <w:divBdr>
        <w:top w:val="none" w:sz="0" w:space="0" w:color="auto"/>
        <w:left w:val="none" w:sz="0" w:space="0" w:color="auto"/>
        <w:bottom w:val="none" w:sz="0" w:space="0" w:color="auto"/>
        <w:right w:val="none" w:sz="0" w:space="0" w:color="auto"/>
      </w:divBdr>
    </w:div>
    <w:div w:id="261887066">
      <w:bodyDiv w:val="1"/>
      <w:marLeft w:val="0"/>
      <w:marRight w:val="0"/>
      <w:marTop w:val="0"/>
      <w:marBottom w:val="0"/>
      <w:divBdr>
        <w:top w:val="none" w:sz="0" w:space="0" w:color="auto"/>
        <w:left w:val="none" w:sz="0" w:space="0" w:color="auto"/>
        <w:bottom w:val="none" w:sz="0" w:space="0" w:color="auto"/>
        <w:right w:val="none" w:sz="0" w:space="0" w:color="auto"/>
      </w:divBdr>
    </w:div>
    <w:div w:id="264193110">
      <w:bodyDiv w:val="1"/>
      <w:marLeft w:val="0"/>
      <w:marRight w:val="0"/>
      <w:marTop w:val="0"/>
      <w:marBottom w:val="0"/>
      <w:divBdr>
        <w:top w:val="none" w:sz="0" w:space="0" w:color="auto"/>
        <w:left w:val="none" w:sz="0" w:space="0" w:color="auto"/>
        <w:bottom w:val="none" w:sz="0" w:space="0" w:color="auto"/>
        <w:right w:val="none" w:sz="0" w:space="0" w:color="auto"/>
      </w:divBdr>
      <w:divsChild>
        <w:div w:id="161046222">
          <w:marLeft w:val="480"/>
          <w:marRight w:val="0"/>
          <w:marTop w:val="0"/>
          <w:marBottom w:val="0"/>
          <w:divBdr>
            <w:top w:val="none" w:sz="0" w:space="0" w:color="auto"/>
            <w:left w:val="none" w:sz="0" w:space="0" w:color="auto"/>
            <w:bottom w:val="none" w:sz="0" w:space="0" w:color="auto"/>
            <w:right w:val="none" w:sz="0" w:space="0" w:color="auto"/>
          </w:divBdr>
        </w:div>
        <w:div w:id="892739803">
          <w:marLeft w:val="480"/>
          <w:marRight w:val="0"/>
          <w:marTop w:val="0"/>
          <w:marBottom w:val="0"/>
          <w:divBdr>
            <w:top w:val="none" w:sz="0" w:space="0" w:color="auto"/>
            <w:left w:val="none" w:sz="0" w:space="0" w:color="auto"/>
            <w:bottom w:val="none" w:sz="0" w:space="0" w:color="auto"/>
            <w:right w:val="none" w:sz="0" w:space="0" w:color="auto"/>
          </w:divBdr>
        </w:div>
        <w:div w:id="209197857">
          <w:marLeft w:val="480"/>
          <w:marRight w:val="0"/>
          <w:marTop w:val="0"/>
          <w:marBottom w:val="0"/>
          <w:divBdr>
            <w:top w:val="none" w:sz="0" w:space="0" w:color="auto"/>
            <w:left w:val="none" w:sz="0" w:space="0" w:color="auto"/>
            <w:bottom w:val="none" w:sz="0" w:space="0" w:color="auto"/>
            <w:right w:val="none" w:sz="0" w:space="0" w:color="auto"/>
          </w:divBdr>
        </w:div>
        <w:div w:id="1095131068">
          <w:marLeft w:val="480"/>
          <w:marRight w:val="0"/>
          <w:marTop w:val="0"/>
          <w:marBottom w:val="0"/>
          <w:divBdr>
            <w:top w:val="none" w:sz="0" w:space="0" w:color="auto"/>
            <w:left w:val="none" w:sz="0" w:space="0" w:color="auto"/>
            <w:bottom w:val="none" w:sz="0" w:space="0" w:color="auto"/>
            <w:right w:val="none" w:sz="0" w:space="0" w:color="auto"/>
          </w:divBdr>
        </w:div>
        <w:div w:id="1476873200">
          <w:marLeft w:val="480"/>
          <w:marRight w:val="0"/>
          <w:marTop w:val="0"/>
          <w:marBottom w:val="0"/>
          <w:divBdr>
            <w:top w:val="none" w:sz="0" w:space="0" w:color="auto"/>
            <w:left w:val="none" w:sz="0" w:space="0" w:color="auto"/>
            <w:bottom w:val="none" w:sz="0" w:space="0" w:color="auto"/>
            <w:right w:val="none" w:sz="0" w:space="0" w:color="auto"/>
          </w:divBdr>
        </w:div>
        <w:div w:id="1399743734">
          <w:marLeft w:val="480"/>
          <w:marRight w:val="0"/>
          <w:marTop w:val="0"/>
          <w:marBottom w:val="0"/>
          <w:divBdr>
            <w:top w:val="none" w:sz="0" w:space="0" w:color="auto"/>
            <w:left w:val="none" w:sz="0" w:space="0" w:color="auto"/>
            <w:bottom w:val="none" w:sz="0" w:space="0" w:color="auto"/>
            <w:right w:val="none" w:sz="0" w:space="0" w:color="auto"/>
          </w:divBdr>
        </w:div>
        <w:div w:id="1412119408">
          <w:marLeft w:val="480"/>
          <w:marRight w:val="0"/>
          <w:marTop w:val="0"/>
          <w:marBottom w:val="0"/>
          <w:divBdr>
            <w:top w:val="none" w:sz="0" w:space="0" w:color="auto"/>
            <w:left w:val="none" w:sz="0" w:space="0" w:color="auto"/>
            <w:bottom w:val="none" w:sz="0" w:space="0" w:color="auto"/>
            <w:right w:val="none" w:sz="0" w:space="0" w:color="auto"/>
          </w:divBdr>
        </w:div>
        <w:div w:id="1187988986">
          <w:marLeft w:val="480"/>
          <w:marRight w:val="0"/>
          <w:marTop w:val="0"/>
          <w:marBottom w:val="0"/>
          <w:divBdr>
            <w:top w:val="none" w:sz="0" w:space="0" w:color="auto"/>
            <w:left w:val="none" w:sz="0" w:space="0" w:color="auto"/>
            <w:bottom w:val="none" w:sz="0" w:space="0" w:color="auto"/>
            <w:right w:val="none" w:sz="0" w:space="0" w:color="auto"/>
          </w:divBdr>
        </w:div>
        <w:div w:id="855539474">
          <w:marLeft w:val="480"/>
          <w:marRight w:val="0"/>
          <w:marTop w:val="0"/>
          <w:marBottom w:val="0"/>
          <w:divBdr>
            <w:top w:val="none" w:sz="0" w:space="0" w:color="auto"/>
            <w:left w:val="none" w:sz="0" w:space="0" w:color="auto"/>
            <w:bottom w:val="none" w:sz="0" w:space="0" w:color="auto"/>
            <w:right w:val="none" w:sz="0" w:space="0" w:color="auto"/>
          </w:divBdr>
        </w:div>
        <w:div w:id="16272240">
          <w:marLeft w:val="480"/>
          <w:marRight w:val="0"/>
          <w:marTop w:val="0"/>
          <w:marBottom w:val="0"/>
          <w:divBdr>
            <w:top w:val="none" w:sz="0" w:space="0" w:color="auto"/>
            <w:left w:val="none" w:sz="0" w:space="0" w:color="auto"/>
            <w:bottom w:val="none" w:sz="0" w:space="0" w:color="auto"/>
            <w:right w:val="none" w:sz="0" w:space="0" w:color="auto"/>
          </w:divBdr>
        </w:div>
        <w:div w:id="490756421">
          <w:marLeft w:val="480"/>
          <w:marRight w:val="0"/>
          <w:marTop w:val="0"/>
          <w:marBottom w:val="0"/>
          <w:divBdr>
            <w:top w:val="none" w:sz="0" w:space="0" w:color="auto"/>
            <w:left w:val="none" w:sz="0" w:space="0" w:color="auto"/>
            <w:bottom w:val="none" w:sz="0" w:space="0" w:color="auto"/>
            <w:right w:val="none" w:sz="0" w:space="0" w:color="auto"/>
          </w:divBdr>
        </w:div>
        <w:div w:id="1487668273">
          <w:marLeft w:val="480"/>
          <w:marRight w:val="0"/>
          <w:marTop w:val="0"/>
          <w:marBottom w:val="0"/>
          <w:divBdr>
            <w:top w:val="none" w:sz="0" w:space="0" w:color="auto"/>
            <w:left w:val="none" w:sz="0" w:space="0" w:color="auto"/>
            <w:bottom w:val="none" w:sz="0" w:space="0" w:color="auto"/>
            <w:right w:val="none" w:sz="0" w:space="0" w:color="auto"/>
          </w:divBdr>
        </w:div>
        <w:div w:id="1288464258">
          <w:marLeft w:val="480"/>
          <w:marRight w:val="0"/>
          <w:marTop w:val="0"/>
          <w:marBottom w:val="0"/>
          <w:divBdr>
            <w:top w:val="none" w:sz="0" w:space="0" w:color="auto"/>
            <w:left w:val="none" w:sz="0" w:space="0" w:color="auto"/>
            <w:bottom w:val="none" w:sz="0" w:space="0" w:color="auto"/>
            <w:right w:val="none" w:sz="0" w:space="0" w:color="auto"/>
          </w:divBdr>
        </w:div>
        <w:div w:id="430859547">
          <w:marLeft w:val="480"/>
          <w:marRight w:val="0"/>
          <w:marTop w:val="0"/>
          <w:marBottom w:val="0"/>
          <w:divBdr>
            <w:top w:val="none" w:sz="0" w:space="0" w:color="auto"/>
            <w:left w:val="none" w:sz="0" w:space="0" w:color="auto"/>
            <w:bottom w:val="none" w:sz="0" w:space="0" w:color="auto"/>
            <w:right w:val="none" w:sz="0" w:space="0" w:color="auto"/>
          </w:divBdr>
        </w:div>
        <w:div w:id="1826312122">
          <w:marLeft w:val="480"/>
          <w:marRight w:val="0"/>
          <w:marTop w:val="0"/>
          <w:marBottom w:val="0"/>
          <w:divBdr>
            <w:top w:val="none" w:sz="0" w:space="0" w:color="auto"/>
            <w:left w:val="none" w:sz="0" w:space="0" w:color="auto"/>
            <w:bottom w:val="none" w:sz="0" w:space="0" w:color="auto"/>
            <w:right w:val="none" w:sz="0" w:space="0" w:color="auto"/>
          </w:divBdr>
        </w:div>
        <w:div w:id="847862828">
          <w:marLeft w:val="480"/>
          <w:marRight w:val="0"/>
          <w:marTop w:val="0"/>
          <w:marBottom w:val="0"/>
          <w:divBdr>
            <w:top w:val="none" w:sz="0" w:space="0" w:color="auto"/>
            <w:left w:val="none" w:sz="0" w:space="0" w:color="auto"/>
            <w:bottom w:val="none" w:sz="0" w:space="0" w:color="auto"/>
            <w:right w:val="none" w:sz="0" w:space="0" w:color="auto"/>
          </w:divBdr>
        </w:div>
        <w:div w:id="919679380">
          <w:marLeft w:val="480"/>
          <w:marRight w:val="0"/>
          <w:marTop w:val="0"/>
          <w:marBottom w:val="0"/>
          <w:divBdr>
            <w:top w:val="none" w:sz="0" w:space="0" w:color="auto"/>
            <w:left w:val="none" w:sz="0" w:space="0" w:color="auto"/>
            <w:bottom w:val="none" w:sz="0" w:space="0" w:color="auto"/>
            <w:right w:val="none" w:sz="0" w:space="0" w:color="auto"/>
          </w:divBdr>
        </w:div>
        <w:div w:id="215891896">
          <w:marLeft w:val="480"/>
          <w:marRight w:val="0"/>
          <w:marTop w:val="0"/>
          <w:marBottom w:val="0"/>
          <w:divBdr>
            <w:top w:val="none" w:sz="0" w:space="0" w:color="auto"/>
            <w:left w:val="none" w:sz="0" w:space="0" w:color="auto"/>
            <w:bottom w:val="none" w:sz="0" w:space="0" w:color="auto"/>
            <w:right w:val="none" w:sz="0" w:space="0" w:color="auto"/>
          </w:divBdr>
        </w:div>
        <w:div w:id="403988566">
          <w:marLeft w:val="480"/>
          <w:marRight w:val="0"/>
          <w:marTop w:val="0"/>
          <w:marBottom w:val="0"/>
          <w:divBdr>
            <w:top w:val="none" w:sz="0" w:space="0" w:color="auto"/>
            <w:left w:val="none" w:sz="0" w:space="0" w:color="auto"/>
            <w:bottom w:val="none" w:sz="0" w:space="0" w:color="auto"/>
            <w:right w:val="none" w:sz="0" w:space="0" w:color="auto"/>
          </w:divBdr>
        </w:div>
        <w:div w:id="1663435776">
          <w:marLeft w:val="480"/>
          <w:marRight w:val="0"/>
          <w:marTop w:val="0"/>
          <w:marBottom w:val="0"/>
          <w:divBdr>
            <w:top w:val="none" w:sz="0" w:space="0" w:color="auto"/>
            <w:left w:val="none" w:sz="0" w:space="0" w:color="auto"/>
            <w:bottom w:val="none" w:sz="0" w:space="0" w:color="auto"/>
            <w:right w:val="none" w:sz="0" w:space="0" w:color="auto"/>
          </w:divBdr>
        </w:div>
        <w:div w:id="1958952681">
          <w:marLeft w:val="480"/>
          <w:marRight w:val="0"/>
          <w:marTop w:val="0"/>
          <w:marBottom w:val="0"/>
          <w:divBdr>
            <w:top w:val="none" w:sz="0" w:space="0" w:color="auto"/>
            <w:left w:val="none" w:sz="0" w:space="0" w:color="auto"/>
            <w:bottom w:val="none" w:sz="0" w:space="0" w:color="auto"/>
            <w:right w:val="none" w:sz="0" w:space="0" w:color="auto"/>
          </w:divBdr>
        </w:div>
        <w:div w:id="270937794">
          <w:marLeft w:val="480"/>
          <w:marRight w:val="0"/>
          <w:marTop w:val="0"/>
          <w:marBottom w:val="0"/>
          <w:divBdr>
            <w:top w:val="none" w:sz="0" w:space="0" w:color="auto"/>
            <w:left w:val="none" w:sz="0" w:space="0" w:color="auto"/>
            <w:bottom w:val="none" w:sz="0" w:space="0" w:color="auto"/>
            <w:right w:val="none" w:sz="0" w:space="0" w:color="auto"/>
          </w:divBdr>
        </w:div>
        <w:div w:id="1459180135">
          <w:marLeft w:val="480"/>
          <w:marRight w:val="0"/>
          <w:marTop w:val="0"/>
          <w:marBottom w:val="0"/>
          <w:divBdr>
            <w:top w:val="none" w:sz="0" w:space="0" w:color="auto"/>
            <w:left w:val="none" w:sz="0" w:space="0" w:color="auto"/>
            <w:bottom w:val="none" w:sz="0" w:space="0" w:color="auto"/>
            <w:right w:val="none" w:sz="0" w:space="0" w:color="auto"/>
          </w:divBdr>
        </w:div>
        <w:div w:id="1656451259">
          <w:marLeft w:val="480"/>
          <w:marRight w:val="0"/>
          <w:marTop w:val="0"/>
          <w:marBottom w:val="0"/>
          <w:divBdr>
            <w:top w:val="none" w:sz="0" w:space="0" w:color="auto"/>
            <w:left w:val="none" w:sz="0" w:space="0" w:color="auto"/>
            <w:bottom w:val="none" w:sz="0" w:space="0" w:color="auto"/>
            <w:right w:val="none" w:sz="0" w:space="0" w:color="auto"/>
          </w:divBdr>
        </w:div>
        <w:div w:id="1735661677">
          <w:marLeft w:val="480"/>
          <w:marRight w:val="0"/>
          <w:marTop w:val="0"/>
          <w:marBottom w:val="0"/>
          <w:divBdr>
            <w:top w:val="none" w:sz="0" w:space="0" w:color="auto"/>
            <w:left w:val="none" w:sz="0" w:space="0" w:color="auto"/>
            <w:bottom w:val="none" w:sz="0" w:space="0" w:color="auto"/>
            <w:right w:val="none" w:sz="0" w:space="0" w:color="auto"/>
          </w:divBdr>
        </w:div>
        <w:div w:id="210922662">
          <w:marLeft w:val="480"/>
          <w:marRight w:val="0"/>
          <w:marTop w:val="0"/>
          <w:marBottom w:val="0"/>
          <w:divBdr>
            <w:top w:val="none" w:sz="0" w:space="0" w:color="auto"/>
            <w:left w:val="none" w:sz="0" w:space="0" w:color="auto"/>
            <w:bottom w:val="none" w:sz="0" w:space="0" w:color="auto"/>
            <w:right w:val="none" w:sz="0" w:space="0" w:color="auto"/>
          </w:divBdr>
        </w:div>
        <w:div w:id="939796019">
          <w:marLeft w:val="480"/>
          <w:marRight w:val="0"/>
          <w:marTop w:val="0"/>
          <w:marBottom w:val="0"/>
          <w:divBdr>
            <w:top w:val="none" w:sz="0" w:space="0" w:color="auto"/>
            <w:left w:val="none" w:sz="0" w:space="0" w:color="auto"/>
            <w:bottom w:val="none" w:sz="0" w:space="0" w:color="auto"/>
            <w:right w:val="none" w:sz="0" w:space="0" w:color="auto"/>
          </w:divBdr>
        </w:div>
        <w:div w:id="1982152886">
          <w:marLeft w:val="480"/>
          <w:marRight w:val="0"/>
          <w:marTop w:val="0"/>
          <w:marBottom w:val="0"/>
          <w:divBdr>
            <w:top w:val="none" w:sz="0" w:space="0" w:color="auto"/>
            <w:left w:val="none" w:sz="0" w:space="0" w:color="auto"/>
            <w:bottom w:val="none" w:sz="0" w:space="0" w:color="auto"/>
            <w:right w:val="none" w:sz="0" w:space="0" w:color="auto"/>
          </w:divBdr>
        </w:div>
        <w:div w:id="733116368">
          <w:marLeft w:val="480"/>
          <w:marRight w:val="0"/>
          <w:marTop w:val="0"/>
          <w:marBottom w:val="0"/>
          <w:divBdr>
            <w:top w:val="none" w:sz="0" w:space="0" w:color="auto"/>
            <w:left w:val="none" w:sz="0" w:space="0" w:color="auto"/>
            <w:bottom w:val="none" w:sz="0" w:space="0" w:color="auto"/>
            <w:right w:val="none" w:sz="0" w:space="0" w:color="auto"/>
          </w:divBdr>
        </w:div>
        <w:div w:id="50422212">
          <w:marLeft w:val="480"/>
          <w:marRight w:val="0"/>
          <w:marTop w:val="0"/>
          <w:marBottom w:val="0"/>
          <w:divBdr>
            <w:top w:val="none" w:sz="0" w:space="0" w:color="auto"/>
            <w:left w:val="none" w:sz="0" w:space="0" w:color="auto"/>
            <w:bottom w:val="none" w:sz="0" w:space="0" w:color="auto"/>
            <w:right w:val="none" w:sz="0" w:space="0" w:color="auto"/>
          </w:divBdr>
        </w:div>
        <w:div w:id="1080178562">
          <w:marLeft w:val="480"/>
          <w:marRight w:val="0"/>
          <w:marTop w:val="0"/>
          <w:marBottom w:val="0"/>
          <w:divBdr>
            <w:top w:val="none" w:sz="0" w:space="0" w:color="auto"/>
            <w:left w:val="none" w:sz="0" w:space="0" w:color="auto"/>
            <w:bottom w:val="none" w:sz="0" w:space="0" w:color="auto"/>
            <w:right w:val="none" w:sz="0" w:space="0" w:color="auto"/>
          </w:divBdr>
        </w:div>
        <w:div w:id="70129941">
          <w:marLeft w:val="480"/>
          <w:marRight w:val="0"/>
          <w:marTop w:val="0"/>
          <w:marBottom w:val="0"/>
          <w:divBdr>
            <w:top w:val="none" w:sz="0" w:space="0" w:color="auto"/>
            <w:left w:val="none" w:sz="0" w:space="0" w:color="auto"/>
            <w:bottom w:val="none" w:sz="0" w:space="0" w:color="auto"/>
            <w:right w:val="none" w:sz="0" w:space="0" w:color="auto"/>
          </w:divBdr>
        </w:div>
        <w:div w:id="1241868079">
          <w:marLeft w:val="480"/>
          <w:marRight w:val="0"/>
          <w:marTop w:val="0"/>
          <w:marBottom w:val="0"/>
          <w:divBdr>
            <w:top w:val="none" w:sz="0" w:space="0" w:color="auto"/>
            <w:left w:val="none" w:sz="0" w:space="0" w:color="auto"/>
            <w:bottom w:val="none" w:sz="0" w:space="0" w:color="auto"/>
            <w:right w:val="none" w:sz="0" w:space="0" w:color="auto"/>
          </w:divBdr>
        </w:div>
        <w:div w:id="322705959">
          <w:marLeft w:val="480"/>
          <w:marRight w:val="0"/>
          <w:marTop w:val="0"/>
          <w:marBottom w:val="0"/>
          <w:divBdr>
            <w:top w:val="none" w:sz="0" w:space="0" w:color="auto"/>
            <w:left w:val="none" w:sz="0" w:space="0" w:color="auto"/>
            <w:bottom w:val="none" w:sz="0" w:space="0" w:color="auto"/>
            <w:right w:val="none" w:sz="0" w:space="0" w:color="auto"/>
          </w:divBdr>
        </w:div>
        <w:div w:id="1306818027">
          <w:marLeft w:val="480"/>
          <w:marRight w:val="0"/>
          <w:marTop w:val="0"/>
          <w:marBottom w:val="0"/>
          <w:divBdr>
            <w:top w:val="none" w:sz="0" w:space="0" w:color="auto"/>
            <w:left w:val="none" w:sz="0" w:space="0" w:color="auto"/>
            <w:bottom w:val="none" w:sz="0" w:space="0" w:color="auto"/>
            <w:right w:val="none" w:sz="0" w:space="0" w:color="auto"/>
          </w:divBdr>
        </w:div>
        <w:div w:id="1740984473">
          <w:marLeft w:val="480"/>
          <w:marRight w:val="0"/>
          <w:marTop w:val="0"/>
          <w:marBottom w:val="0"/>
          <w:divBdr>
            <w:top w:val="none" w:sz="0" w:space="0" w:color="auto"/>
            <w:left w:val="none" w:sz="0" w:space="0" w:color="auto"/>
            <w:bottom w:val="none" w:sz="0" w:space="0" w:color="auto"/>
            <w:right w:val="none" w:sz="0" w:space="0" w:color="auto"/>
          </w:divBdr>
        </w:div>
        <w:div w:id="606351529">
          <w:marLeft w:val="480"/>
          <w:marRight w:val="0"/>
          <w:marTop w:val="0"/>
          <w:marBottom w:val="0"/>
          <w:divBdr>
            <w:top w:val="none" w:sz="0" w:space="0" w:color="auto"/>
            <w:left w:val="none" w:sz="0" w:space="0" w:color="auto"/>
            <w:bottom w:val="none" w:sz="0" w:space="0" w:color="auto"/>
            <w:right w:val="none" w:sz="0" w:space="0" w:color="auto"/>
          </w:divBdr>
        </w:div>
        <w:div w:id="1695154496">
          <w:marLeft w:val="480"/>
          <w:marRight w:val="0"/>
          <w:marTop w:val="0"/>
          <w:marBottom w:val="0"/>
          <w:divBdr>
            <w:top w:val="none" w:sz="0" w:space="0" w:color="auto"/>
            <w:left w:val="none" w:sz="0" w:space="0" w:color="auto"/>
            <w:bottom w:val="none" w:sz="0" w:space="0" w:color="auto"/>
            <w:right w:val="none" w:sz="0" w:space="0" w:color="auto"/>
          </w:divBdr>
        </w:div>
        <w:div w:id="1823541095">
          <w:marLeft w:val="480"/>
          <w:marRight w:val="0"/>
          <w:marTop w:val="0"/>
          <w:marBottom w:val="0"/>
          <w:divBdr>
            <w:top w:val="none" w:sz="0" w:space="0" w:color="auto"/>
            <w:left w:val="none" w:sz="0" w:space="0" w:color="auto"/>
            <w:bottom w:val="none" w:sz="0" w:space="0" w:color="auto"/>
            <w:right w:val="none" w:sz="0" w:space="0" w:color="auto"/>
          </w:divBdr>
        </w:div>
        <w:div w:id="1969966000">
          <w:marLeft w:val="480"/>
          <w:marRight w:val="0"/>
          <w:marTop w:val="0"/>
          <w:marBottom w:val="0"/>
          <w:divBdr>
            <w:top w:val="none" w:sz="0" w:space="0" w:color="auto"/>
            <w:left w:val="none" w:sz="0" w:space="0" w:color="auto"/>
            <w:bottom w:val="none" w:sz="0" w:space="0" w:color="auto"/>
            <w:right w:val="none" w:sz="0" w:space="0" w:color="auto"/>
          </w:divBdr>
        </w:div>
        <w:div w:id="1076048900">
          <w:marLeft w:val="480"/>
          <w:marRight w:val="0"/>
          <w:marTop w:val="0"/>
          <w:marBottom w:val="0"/>
          <w:divBdr>
            <w:top w:val="none" w:sz="0" w:space="0" w:color="auto"/>
            <w:left w:val="none" w:sz="0" w:space="0" w:color="auto"/>
            <w:bottom w:val="none" w:sz="0" w:space="0" w:color="auto"/>
            <w:right w:val="none" w:sz="0" w:space="0" w:color="auto"/>
          </w:divBdr>
        </w:div>
        <w:div w:id="227813822">
          <w:marLeft w:val="480"/>
          <w:marRight w:val="0"/>
          <w:marTop w:val="0"/>
          <w:marBottom w:val="0"/>
          <w:divBdr>
            <w:top w:val="none" w:sz="0" w:space="0" w:color="auto"/>
            <w:left w:val="none" w:sz="0" w:space="0" w:color="auto"/>
            <w:bottom w:val="none" w:sz="0" w:space="0" w:color="auto"/>
            <w:right w:val="none" w:sz="0" w:space="0" w:color="auto"/>
          </w:divBdr>
        </w:div>
        <w:div w:id="2144151525">
          <w:marLeft w:val="480"/>
          <w:marRight w:val="0"/>
          <w:marTop w:val="0"/>
          <w:marBottom w:val="0"/>
          <w:divBdr>
            <w:top w:val="none" w:sz="0" w:space="0" w:color="auto"/>
            <w:left w:val="none" w:sz="0" w:space="0" w:color="auto"/>
            <w:bottom w:val="none" w:sz="0" w:space="0" w:color="auto"/>
            <w:right w:val="none" w:sz="0" w:space="0" w:color="auto"/>
          </w:divBdr>
        </w:div>
        <w:div w:id="214701754">
          <w:marLeft w:val="480"/>
          <w:marRight w:val="0"/>
          <w:marTop w:val="0"/>
          <w:marBottom w:val="0"/>
          <w:divBdr>
            <w:top w:val="none" w:sz="0" w:space="0" w:color="auto"/>
            <w:left w:val="none" w:sz="0" w:space="0" w:color="auto"/>
            <w:bottom w:val="none" w:sz="0" w:space="0" w:color="auto"/>
            <w:right w:val="none" w:sz="0" w:space="0" w:color="auto"/>
          </w:divBdr>
        </w:div>
        <w:div w:id="1582176585">
          <w:marLeft w:val="480"/>
          <w:marRight w:val="0"/>
          <w:marTop w:val="0"/>
          <w:marBottom w:val="0"/>
          <w:divBdr>
            <w:top w:val="none" w:sz="0" w:space="0" w:color="auto"/>
            <w:left w:val="none" w:sz="0" w:space="0" w:color="auto"/>
            <w:bottom w:val="none" w:sz="0" w:space="0" w:color="auto"/>
            <w:right w:val="none" w:sz="0" w:space="0" w:color="auto"/>
          </w:divBdr>
        </w:div>
        <w:div w:id="287931122">
          <w:marLeft w:val="480"/>
          <w:marRight w:val="0"/>
          <w:marTop w:val="0"/>
          <w:marBottom w:val="0"/>
          <w:divBdr>
            <w:top w:val="none" w:sz="0" w:space="0" w:color="auto"/>
            <w:left w:val="none" w:sz="0" w:space="0" w:color="auto"/>
            <w:bottom w:val="none" w:sz="0" w:space="0" w:color="auto"/>
            <w:right w:val="none" w:sz="0" w:space="0" w:color="auto"/>
          </w:divBdr>
        </w:div>
        <w:div w:id="1165435347">
          <w:marLeft w:val="480"/>
          <w:marRight w:val="0"/>
          <w:marTop w:val="0"/>
          <w:marBottom w:val="0"/>
          <w:divBdr>
            <w:top w:val="none" w:sz="0" w:space="0" w:color="auto"/>
            <w:left w:val="none" w:sz="0" w:space="0" w:color="auto"/>
            <w:bottom w:val="none" w:sz="0" w:space="0" w:color="auto"/>
            <w:right w:val="none" w:sz="0" w:space="0" w:color="auto"/>
          </w:divBdr>
        </w:div>
        <w:div w:id="515929040">
          <w:marLeft w:val="480"/>
          <w:marRight w:val="0"/>
          <w:marTop w:val="0"/>
          <w:marBottom w:val="0"/>
          <w:divBdr>
            <w:top w:val="none" w:sz="0" w:space="0" w:color="auto"/>
            <w:left w:val="none" w:sz="0" w:space="0" w:color="auto"/>
            <w:bottom w:val="none" w:sz="0" w:space="0" w:color="auto"/>
            <w:right w:val="none" w:sz="0" w:space="0" w:color="auto"/>
          </w:divBdr>
        </w:div>
        <w:div w:id="721295699">
          <w:marLeft w:val="480"/>
          <w:marRight w:val="0"/>
          <w:marTop w:val="0"/>
          <w:marBottom w:val="0"/>
          <w:divBdr>
            <w:top w:val="none" w:sz="0" w:space="0" w:color="auto"/>
            <w:left w:val="none" w:sz="0" w:space="0" w:color="auto"/>
            <w:bottom w:val="none" w:sz="0" w:space="0" w:color="auto"/>
            <w:right w:val="none" w:sz="0" w:space="0" w:color="auto"/>
          </w:divBdr>
        </w:div>
        <w:div w:id="249435054">
          <w:marLeft w:val="480"/>
          <w:marRight w:val="0"/>
          <w:marTop w:val="0"/>
          <w:marBottom w:val="0"/>
          <w:divBdr>
            <w:top w:val="none" w:sz="0" w:space="0" w:color="auto"/>
            <w:left w:val="none" w:sz="0" w:space="0" w:color="auto"/>
            <w:bottom w:val="none" w:sz="0" w:space="0" w:color="auto"/>
            <w:right w:val="none" w:sz="0" w:space="0" w:color="auto"/>
          </w:divBdr>
        </w:div>
      </w:divsChild>
    </w:div>
    <w:div w:id="282813749">
      <w:bodyDiv w:val="1"/>
      <w:marLeft w:val="0"/>
      <w:marRight w:val="0"/>
      <w:marTop w:val="0"/>
      <w:marBottom w:val="0"/>
      <w:divBdr>
        <w:top w:val="none" w:sz="0" w:space="0" w:color="auto"/>
        <w:left w:val="none" w:sz="0" w:space="0" w:color="auto"/>
        <w:bottom w:val="none" w:sz="0" w:space="0" w:color="auto"/>
        <w:right w:val="none" w:sz="0" w:space="0" w:color="auto"/>
      </w:divBdr>
    </w:div>
    <w:div w:id="285088625">
      <w:bodyDiv w:val="1"/>
      <w:marLeft w:val="0"/>
      <w:marRight w:val="0"/>
      <w:marTop w:val="0"/>
      <w:marBottom w:val="0"/>
      <w:divBdr>
        <w:top w:val="none" w:sz="0" w:space="0" w:color="auto"/>
        <w:left w:val="none" w:sz="0" w:space="0" w:color="auto"/>
        <w:bottom w:val="none" w:sz="0" w:space="0" w:color="auto"/>
        <w:right w:val="none" w:sz="0" w:space="0" w:color="auto"/>
      </w:divBdr>
    </w:div>
    <w:div w:id="285354394">
      <w:bodyDiv w:val="1"/>
      <w:marLeft w:val="0"/>
      <w:marRight w:val="0"/>
      <w:marTop w:val="0"/>
      <w:marBottom w:val="0"/>
      <w:divBdr>
        <w:top w:val="none" w:sz="0" w:space="0" w:color="auto"/>
        <w:left w:val="none" w:sz="0" w:space="0" w:color="auto"/>
        <w:bottom w:val="none" w:sz="0" w:space="0" w:color="auto"/>
        <w:right w:val="none" w:sz="0" w:space="0" w:color="auto"/>
      </w:divBdr>
    </w:div>
    <w:div w:id="287979306">
      <w:bodyDiv w:val="1"/>
      <w:marLeft w:val="0"/>
      <w:marRight w:val="0"/>
      <w:marTop w:val="0"/>
      <w:marBottom w:val="0"/>
      <w:divBdr>
        <w:top w:val="none" w:sz="0" w:space="0" w:color="auto"/>
        <w:left w:val="none" w:sz="0" w:space="0" w:color="auto"/>
        <w:bottom w:val="none" w:sz="0" w:space="0" w:color="auto"/>
        <w:right w:val="none" w:sz="0" w:space="0" w:color="auto"/>
      </w:divBdr>
    </w:div>
    <w:div w:id="290981123">
      <w:bodyDiv w:val="1"/>
      <w:marLeft w:val="0"/>
      <w:marRight w:val="0"/>
      <w:marTop w:val="0"/>
      <w:marBottom w:val="0"/>
      <w:divBdr>
        <w:top w:val="none" w:sz="0" w:space="0" w:color="auto"/>
        <w:left w:val="none" w:sz="0" w:space="0" w:color="auto"/>
        <w:bottom w:val="none" w:sz="0" w:space="0" w:color="auto"/>
        <w:right w:val="none" w:sz="0" w:space="0" w:color="auto"/>
      </w:divBdr>
    </w:div>
    <w:div w:id="296572162">
      <w:bodyDiv w:val="1"/>
      <w:marLeft w:val="0"/>
      <w:marRight w:val="0"/>
      <w:marTop w:val="0"/>
      <w:marBottom w:val="0"/>
      <w:divBdr>
        <w:top w:val="none" w:sz="0" w:space="0" w:color="auto"/>
        <w:left w:val="none" w:sz="0" w:space="0" w:color="auto"/>
        <w:bottom w:val="none" w:sz="0" w:space="0" w:color="auto"/>
        <w:right w:val="none" w:sz="0" w:space="0" w:color="auto"/>
      </w:divBdr>
      <w:divsChild>
        <w:div w:id="1281452231">
          <w:marLeft w:val="480"/>
          <w:marRight w:val="0"/>
          <w:marTop w:val="0"/>
          <w:marBottom w:val="0"/>
          <w:divBdr>
            <w:top w:val="none" w:sz="0" w:space="0" w:color="auto"/>
            <w:left w:val="none" w:sz="0" w:space="0" w:color="auto"/>
            <w:bottom w:val="none" w:sz="0" w:space="0" w:color="auto"/>
            <w:right w:val="none" w:sz="0" w:space="0" w:color="auto"/>
          </w:divBdr>
        </w:div>
        <w:div w:id="999307002">
          <w:marLeft w:val="480"/>
          <w:marRight w:val="0"/>
          <w:marTop w:val="0"/>
          <w:marBottom w:val="0"/>
          <w:divBdr>
            <w:top w:val="none" w:sz="0" w:space="0" w:color="auto"/>
            <w:left w:val="none" w:sz="0" w:space="0" w:color="auto"/>
            <w:bottom w:val="none" w:sz="0" w:space="0" w:color="auto"/>
            <w:right w:val="none" w:sz="0" w:space="0" w:color="auto"/>
          </w:divBdr>
        </w:div>
        <w:div w:id="543102663">
          <w:marLeft w:val="480"/>
          <w:marRight w:val="0"/>
          <w:marTop w:val="0"/>
          <w:marBottom w:val="0"/>
          <w:divBdr>
            <w:top w:val="none" w:sz="0" w:space="0" w:color="auto"/>
            <w:left w:val="none" w:sz="0" w:space="0" w:color="auto"/>
            <w:bottom w:val="none" w:sz="0" w:space="0" w:color="auto"/>
            <w:right w:val="none" w:sz="0" w:space="0" w:color="auto"/>
          </w:divBdr>
        </w:div>
        <w:div w:id="1532457756">
          <w:marLeft w:val="480"/>
          <w:marRight w:val="0"/>
          <w:marTop w:val="0"/>
          <w:marBottom w:val="0"/>
          <w:divBdr>
            <w:top w:val="none" w:sz="0" w:space="0" w:color="auto"/>
            <w:left w:val="none" w:sz="0" w:space="0" w:color="auto"/>
            <w:bottom w:val="none" w:sz="0" w:space="0" w:color="auto"/>
            <w:right w:val="none" w:sz="0" w:space="0" w:color="auto"/>
          </w:divBdr>
        </w:div>
        <w:div w:id="684095988">
          <w:marLeft w:val="480"/>
          <w:marRight w:val="0"/>
          <w:marTop w:val="0"/>
          <w:marBottom w:val="0"/>
          <w:divBdr>
            <w:top w:val="none" w:sz="0" w:space="0" w:color="auto"/>
            <w:left w:val="none" w:sz="0" w:space="0" w:color="auto"/>
            <w:bottom w:val="none" w:sz="0" w:space="0" w:color="auto"/>
            <w:right w:val="none" w:sz="0" w:space="0" w:color="auto"/>
          </w:divBdr>
        </w:div>
        <w:div w:id="769594028">
          <w:marLeft w:val="480"/>
          <w:marRight w:val="0"/>
          <w:marTop w:val="0"/>
          <w:marBottom w:val="0"/>
          <w:divBdr>
            <w:top w:val="none" w:sz="0" w:space="0" w:color="auto"/>
            <w:left w:val="none" w:sz="0" w:space="0" w:color="auto"/>
            <w:bottom w:val="none" w:sz="0" w:space="0" w:color="auto"/>
            <w:right w:val="none" w:sz="0" w:space="0" w:color="auto"/>
          </w:divBdr>
        </w:div>
        <w:div w:id="1423335947">
          <w:marLeft w:val="480"/>
          <w:marRight w:val="0"/>
          <w:marTop w:val="0"/>
          <w:marBottom w:val="0"/>
          <w:divBdr>
            <w:top w:val="none" w:sz="0" w:space="0" w:color="auto"/>
            <w:left w:val="none" w:sz="0" w:space="0" w:color="auto"/>
            <w:bottom w:val="none" w:sz="0" w:space="0" w:color="auto"/>
            <w:right w:val="none" w:sz="0" w:space="0" w:color="auto"/>
          </w:divBdr>
        </w:div>
        <w:div w:id="1708213622">
          <w:marLeft w:val="480"/>
          <w:marRight w:val="0"/>
          <w:marTop w:val="0"/>
          <w:marBottom w:val="0"/>
          <w:divBdr>
            <w:top w:val="none" w:sz="0" w:space="0" w:color="auto"/>
            <w:left w:val="none" w:sz="0" w:space="0" w:color="auto"/>
            <w:bottom w:val="none" w:sz="0" w:space="0" w:color="auto"/>
            <w:right w:val="none" w:sz="0" w:space="0" w:color="auto"/>
          </w:divBdr>
        </w:div>
        <w:div w:id="1616905355">
          <w:marLeft w:val="480"/>
          <w:marRight w:val="0"/>
          <w:marTop w:val="0"/>
          <w:marBottom w:val="0"/>
          <w:divBdr>
            <w:top w:val="none" w:sz="0" w:space="0" w:color="auto"/>
            <w:left w:val="none" w:sz="0" w:space="0" w:color="auto"/>
            <w:bottom w:val="none" w:sz="0" w:space="0" w:color="auto"/>
            <w:right w:val="none" w:sz="0" w:space="0" w:color="auto"/>
          </w:divBdr>
        </w:div>
        <w:div w:id="1209956333">
          <w:marLeft w:val="480"/>
          <w:marRight w:val="0"/>
          <w:marTop w:val="0"/>
          <w:marBottom w:val="0"/>
          <w:divBdr>
            <w:top w:val="none" w:sz="0" w:space="0" w:color="auto"/>
            <w:left w:val="none" w:sz="0" w:space="0" w:color="auto"/>
            <w:bottom w:val="none" w:sz="0" w:space="0" w:color="auto"/>
            <w:right w:val="none" w:sz="0" w:space="0" w:color="auto"/>
          </w:divBdr>
        </w:div>
        <w:div w:id="1833180250">
          <w:marLeft w:val="480"/>
          <w:marRight w:val="0"/>
          <w:marTop w:val="0"/>
          <w:marBottom w:val="0"/>
          <w:divBdr>
            <w:top w:val="none" w:sz="0" w:space="0" w:color="auto"/>
            <w:left w:val="none" w:sz="0" w:space="0" w:color="auto"/>
            <w:bottom w:val="none" w:sz="0" w:space="0" w:color="auto"/>
            <w:right w:val="none" w:sz="0" w:space="0" w:color="auto"/>
          </w:divBdr>
        </w:div>
        <w:div w:id="1275555757">
          <w:marLeft w:val="480"/>
          <w:marRight w:val="0"/>
          <w:marTop w:val="0"/>
          <w:marBottom w:val="0"/>
          <w:divBdr>
            <w:top w:val="none" w:sz="0" w:space="0" w:color="auto"/>
            <w:left w:val="none" w:sz="0" w:space="0" w:color="auto"/>
            <w:bottom w:val="none" w:sz="0" w:space="0" w:color="auto"/>
            <w:right w:val="none" w:sz="0" w:space="0" w:color="auto"/>
          </w:divBdr>
        </w:div>
        <w:div w:id="1537541245">
          <w:marLeft w:val="480"/>
          <w:marRight w:val="0"/>
          <w:marTop w:val="0"/>
          <w:marBottom w:val="0"/>
          <w:divBdr>
            <w:top w:val="none" w:sz="0" w:space="0" w:color="auto"/>
            <w:left w:val="none" w:sz="0" w:space="0" w:color="auto"/>
            <w:bottom w:val="none" w:sz="0" w:space="0" w:color="auto"/>
            <w:right w:val="none" w:sz="0" w:space="0" w:color="auto"/>
          </w:divBdr>
        </w:div>
        <w:div w:id="1079330917">
          <w:marLeft w:val="480"/>
          <w:marRight w:val="0"/>
          <w:marTop w:val="0"/>
          <w:marBottom w:val="0"/>
          <w:divBdr>
            <w:top w:val="none" w:sz="0" w:space="0" w:color="auto"/>
            <w:left w:val="none" w:sz="0" w:space="0" w:color="auto"/>
            <w:bottom w:val="none" w:sz="0" w:space="0" w:color="auto"/>
            <w:right w:val="none" w:sz="0" w:space="0" w:color="auto"/>
          </w:divBdr>
        </w:div>
        <w:div w:id="1908490296">
          <w:marLeft w:val="480"/>
          <w:marRight w:val="0"/>
          <w:marTop w:val="0"/>
          <w:marBottom w:val="0"/>
          <w:divBdr>
            <w:top w:val="none" w:sz="0" w:space="0" w:color="auto"/>
            <w:left w:val="none" w:sz="0" w:space="0" w:color="auto"/>
            <w:bottom w:val="none" w:sz="0" w:space="0" w:color="auto"/>
            <w:right w:val="none" w:sz="0" w:space="0" w:color="auto"/>
          </w:divBdr>
        </w:div>
        <w:div w:id="1269586800">
          <w:marLeft w:val="480"/>
          <w:marRight w:val="0"/>
          <w:marTop w:val="0"/>
          <w:marBottom w:val="0"/>
          <w:divBdr>
            <w:top w:val="none" w:sz="0" w:space="0" w:color="auto"/>
            <w:left w:val="none" w:sz="0" w:space="0" w:color="auto"/>
            <w:bottom w:val="none" w:sz="0" w:space="0" w:color="auto"/>
            <w:right w:val="none" w:sz="0" w:space="0" w:color="auto"/>
          </w:divBdr>
        </w:div>
        <w:div w:id="1866678213">
          <w:marLeft w:val="480"/>
          <w:marRight w:val="0"/>
          <w:marTop w:val="0"/>
          <w:marBottom w:val="0"/>
          <w:divBdr>
            <w:top w:val="none" w:sz="0" w:space="0" w:color="auto"/>
            <w:left w:val="none" w:sz="0" w:space="0" w:color="auto"/>
            <w:bottom w:val="none" w:sz="0" w:space="0" w:color="auto"/>
            <w:right w:val="none" w:sz="0" w:space="0" w:color="auto"/>
          </w:divBdr>
        </w:div>
        <w:div w:id="84692469">
          <w:marLeft w:val="480"/>
          <w:marRight w:val="0"/>
          <w:marTop w:val="0"/>
          <w:marBottom w:val="0"/>
          <w:divBdr>
            <w:top w:val="none" w:sz="0" w:space="0" w:color="auto"/>
            <w:left w:val="none" w:sz="0" w:space="0" w:color="auto"/>
            <w:bottom w:val="none" w:sz="0" w:space="0" w:color="auto"/>
            <w:right w:val="none" w:sz="0" w:space="0" w:color="auto"/>
          </w:divBdr>
        </w:div>
        <w:div w:id="1213613012">
          <w:marLeft w:val="480"/>
          <w:marRight w:val="0"/>
          <w:marTop w:val="0"/>
          <w:marBottom w:val="0"/>
          <w:divBdr>
            <w:top w:val="none" w:sz="0" w:space="0" w:color="auto"/>
            <w:left w:val="none" w:sz="0" w:space="0" w:color="auto"/>
            <w:bottom w:val="none" w:sz="0" w:space="0" w:color="auto"/>
            <w:right w:val="none" w:sz="0" w:space="0" w:color="auto"/>
          </w:divBdr>
        </w:div>
        <w:div w:id="1134103717">
          <w:marLeft w:val="480"/>
          <w:marRight w:val="0"/>
          <w:marTop w:val="0"/>
          <w:marBottom w:val="0"/>
          <w:divBdr>
            <w:top w:val="none" w:sz="0" w:space="0" w:color="auto"/>
            <w:left w:val="none" w:sz="0" w:space="0" w:color="auto"/>
            <w:bottom w:val="none" w:sz="0" w:space="0" w:color="auto"/>
            <w:right w:val="none" w:sz="0" w:space="0" w:color="auto"/>
          </w:divBdr>
        </w:div>
        <w:div w:id="882908381">
          <w:marLeft w:val="480"/>
          <w:marRight w:val="0"/>
          <w:marTop w:val="0"/>
          <w:marBottom w:val="0"/>
          <w:divBdr>
            <w:top w:val="none" w:sz="0" w:space="0" w:color="auto"/>
            <w:left w:val="none" w:sz="0" w:space="0" w:color="auto"/>
            <w:bottom w:val="none" w:sz="0" w:space="0" w:color="auto"/>
            <w:right w:val="none" w:sz="0" w:space="0" w:color="auto"/>
          </w:divBdr>
        </w:div>
        <w:div w:id="1752584541">
          <w:marLeft w:val="480"/>
          <w:marRight w:val="0"/>
          <w:marTop w:val="0"/>
          <w:marBottom w:val="0"/>
          <w:divBdr>
            <w:top w:val="none" w:sz="0" w:space="0" w:color="auto"/>
            <w:left w:val="none" w:sz="0" w:space="0" w:color="auto"/>
            <w:bottom w:val="none" w:sz="0" w:space="0" w:color="auto"/>
            <w:right w:val="none" w:sz="0" w:space="0" w:color="auto"/>
          </w:divBdr>
        </w:div>
        <w:div w:id="1986085636">
          <w:marLeft w:val="480"/>
          <w:marRight w:val="0"/>
          <w:marTop w:val="0"/>
          <w:marBottom w:val="0"/>
          <w:divBdr>
            <w:top w:val="none" w:sz="0" w:space="0" w:color="auto"/>
            <w:left w:val="none" w:sz="0" w:space="0" w:color="auto"/>
            <w:bottom w:val="none" w:sz="0" w:space="0" w:color="auto"/>
            <w:right w:val="none" w:sz="0" w:space="0" w:color="auto"/>
          </w:divBdr>
        </w:div>
        <w:div w:id="351958348">
          <w:marLeft w:val="480"/>
          <w:marRight w:val="0"/>
          <w:marTop w:val="0"/>
          <w:marBottom w:val="0"/>
          <w:divBdr>
            <w:top w:val="none" w:sz="0" w:space="0" w:color="auto"/>
            <w:left w:val="none" w:sz="0" w:space="0" w:color="auto"/>
            <w:bottom w:val="none" w:sz="0" w:space="0" w:color="auto"/>
            <w:right w:val="none" w:sz="0" w:space="0" w:color="auto"/>
          </w:divBdr>
        </w:div>
        <w:div w:id="97456396">
          <w:marLeft w:val="480"/>
          <w:marRight w:val="0"/>
          <w:marTop w:val="0"/>
          <w:marBottom w:val="0"/>
          <w:divBdr>
            <w:top w:val="none" w:sz="0" w:space="0" w:color="auto"/>
            <w:left w:val="none" w:sz="0" w:space="0" w:color="auto"/>
            <w:bottom w:val="none" w:sz="0" w:space="0" w:color="auto"/>
            <w:right w:val="none" w:sz="0" w:space="0" w:color="auto"/>
          </w:divBdr>
        </w:div>
        <w:div w:id="159658403">
          <w:marLeft w:val="480"/>
          <w:marRight w:val="0"/>
          <w:marTop w:val="0"/>
          <w:marBottom w:val="0"/>
          <w:divBdr>
            <w:top w:val="none" w:sz="0" w:space="0" w:color="auto"/>
            <w:left w:val="none" w:sz="0" w:space="0" w:color="auto"/>
            <w:bottom w:val="none" w:sz="0" w:space="0" w:color="auto"/>
            <w:right w:val="none" w:sz="0" w:space="0" w:color="auto"/>
          </w:divBdr>
        </w:div>
        <w:div w:id="1659188247">
          <w:marLeft w:val="480"/>
          <w:marRight w:val="0"/>
          <w:marTop w:val="0"/>
          <w:marBottom w:val="0"/>
          <w:divBdr>
            <w:top w:val="none" w:sz="0" w:space="0" w:color="auto"/>
            <w:left w:val="none" w:sz="0" w:space="0" w:color="auto"/>
            <w:bottom w:val="none" w:sz="0" w:space="0" w:color="auto"/>
            <w:right w:val="none" w:sz="0" w:space="0" w:color="auto"/>
          </w:divBdr>
        </w:div>
        <w:div w:id="1695036708">
          <w:marLeft w:val="480"/>
          <w:marRight w:val="0"/>
          <w:marTop w:val="0"/>
          <w:marBottom w:val="0"/>
          <w:divBdr>
            <w:top w:val="none" w:sz="0" w:space="0" w:color="auto"/>
            <w:left w:val="none" w:sz="0" w:space="0" w:color="auto"/>
            <w:bottom w:val="none" w:sz="0" w:space="0" w:color="auto"/>
            <w:right w:val="none" w:sz="0" w:space="0" w:color="auto"/>
          </w:divBdr>
        </w:div>
        <w:div w:id="1094713902">
          <w:marLeft w:val="480"/>
          <w:marRight w:val="0"/>
          <w:marTop w:val="0"/>
          <w:marBottom w:val="0"/>
          <w:divBdr>
            <w:top w:val="none" w:sz="0" w:space="0" w:color="auto"/>
            <w:left w:val="none" w:sz="0" w:space="0" w:color="auto"/>
            <w:bottom w:val="none" w:sz="0" w:space="0" w:color="auto"/>
            <w:right w:val="none" w:sz="0" w:space="0" w:color="auto"/>
          </w:divBdr>
        </w:div>
        <w:div w:id="610556612">
          <w:marLeft w:val="480"/>
          <w:marRight w:val="0"/>
          <w:marTop w:val="0"/>
          <w:marBottom w:val="0"/>
          <w:divBdr>
            <w:top w:val="none" w:sz="0" w:space="0" w:color="auto"/>
            <w:left w:val="none" w:sz="0" w:space="0" w:color="auto"/>
            <w:bottom w:val="none" w:sz="0" w:space="0" w:color="auto"/>
            <w:right w:val="none" w:sz="0" w:space="0" w:color="auto"/>
          </w:divBdr>
        </w:div>
        <w:div w:id="598486333">
          <w:marLeft w:val="480"/>
          <w:marRight w:val="0"/>
          <w:marTop w:val="0"/>
          <w:marBottom w:val="0"/>
          <w:divBdr>
            <w:top w:val="none" w:sz="0" w:space="0" w:color="auto"/>
            <w:left w:val="none" w:sz="0" w:space="0" w:color="auto"/>
            <w:bottom w:val="none" w:sz="0" w:space="0" w:color="auto"/>
            <w:right w:val="none" w:sz="0" w:space="0" w:color="auto"/>
          </w:divBdr>
        </w:div>
        <w:div w:id="47843049">
          <w:marLeft w:val="480"/>
          <w:marRight w:val="0"/>
          <w:marTop w:val="0"/>
          <w:marBottom w:val="0"/>
          <w:divBdr>
            <w:top w:val="none" w:sz="0" w:space="0" w:color="auto"/>
            <w:left w:val="none" w:sz="0" w:space="0" w:color="auto"/>
            <w:bottom w:val="none" w:sz="0" w:space="0" w:color="auto"/>
            <w:right w:val="none" w:sz="0" w:space="0" w:color="auto"/>
          </w:divBdr>
        </w:div>
        <w:div w:id="581184856">
          <w:marLeft w:val="480"/>
          <w:marRight w:val="0"/>
          <w:marTop w:val="0"/>
          <w:marBottom w:val="0"/>
          <w:divBdr>
            <w:top w:val="none" w:sz="0" w:space="0" w:color="auto"/>
            <w:left w:val="none" w:sz="0" w:space="0" w:color="auto"/>
            <w:bottom w:val="none" w:sz="0" w:space="0" w:color="auto"/>
            <w:right w:val="none" w:sz="0" w:space="0" w:color="auto"/>
          </w:divBdr>
        </w:div>
        <w:div w:id="601961761">
          <w:marLeft w:val="480"/>
          <w:marRight w:val="0"/>
          <w:marTop w:val="0"/>
          <w:marBottom w:val="0"/>
          <w:divBdr>
            <w:top w:val="none" w:sz="0" w:space="0" w:color="auto"/>
            <w:left w:val="none" w:sz="0" w:space="0" w:color="auto"/>
            <w:bottom w:val="none" w:sz="0" w:space="0" w:color="auto"/>
            <w:right w:val="none" w:sz="0" w:space="0" w:color="auto"/>
          </w:divBdr>
        </w:div>
        <w:div w:id="1219978279">
          <w:marLeft w:val="480"/>
          <w:marRight w:val="0"/>
          <w:marTop w:val="0"/>
          <w:marBottom w:val="0"/>
          <w:divBdr>
            <w:top w:val="none" w:sz="0" w:space="0" w:color="auto"/>
            <w:left w:val="none" w:sz="0" w:space="0" w:color="auto"/>
            <w:bottom w:val="none" w:sz="0" w:space="0" w:color="auto"/>
            <w:right w:val="none" w:sz="0" w:space="0" w:color="auto"/>
          </w:divBdr>
        </w:div>
        <w:div w:id="1252396494">
          <w:marLeft w:val="480"/>
          <w:marRight w:val="0"/>
          <w:marTop w:val="0"/>
          <w:marBottom w:val="0"/>
          <w:divBdr>
            <w:top w:val="none" w:sz="0" w:space="0" w:color="auto"/>
            <w:left w:val="none" w:sz="0" w:space="0" w:color="auto"/>
            <w:bottom w:val="none" w:sz="0" w:space="0" w:color="auto"/>
            <w:right w:val="none" w:sz="0" w:space="0" w:color="auto"/>
          </w:divBdr>
        </w:div>
      </w:divsChild>
    </w:div>
    <w:div w:id="312754526">
      <w:bodyDiv w:val="1"/>
      <w:marLeft w:val="0"/>
      <w:marRight w:val="0"/>
      <w:marTop w:val="0"/>
      <w:marBottom w:val="0"/>
      <w:divBdr>
        <w:top w:val="none" w:sz="0" w:space="0" w:color="auto"/>
        <w:left w:val="none" w:sz="0" w:space="0" w:color="auto"/>
        <w:bottom w:val="none" w:sz="0" w:space="0" w:color="auto"/>
        <w:right w:val="none" w:sz="0" w:space="0" w:color="auto"/>
      </w:divBdr>
    </w:div>
    <w:div w:id="315454413">
      <w:bodyDiv w:val="1"/>
      <w:marLeft w:val="0"/>
      <w:marRight w:val="0"/>
      <w:marTop w:val="0"/>
      <w:marBottom w:val="0"/>
      <w:divBdr>
        <w:top w:val="none" w:sz="0" w:space="0" w:color="auto"/>
        <w:left w:val="none" w:sz="0" w:space="0" w:color="auto"/>
        <w:bottom w:val="none" w:sz="0" w:space="0" w:color="auto"/>
        <w:right w:val="none" w:sz="0" w:space="0" w:color="auto"/>
      </w:divBdr>
    </w:div>
    <w:div w:id="316962311">
      <w:bodyDiv w:val="1"/>
      <w:marLeft w:val="0"/>
      <w:marRight w:val="0"/>
      <w:marTop w:val="0"/>
      <w:marBottom w:val="0"/>
      <w:divBdr>
        <w:top w:val="none" w:sz="0" w:space="0" w:color="auto"/>
        <w:left w:val="none" w:sz="0" w:space="0" w:color="auto"/>
        <w:bottom w:val="none" w:sz="0" w:space="0" w:color="auto"/>
        <w:right w:val="none" w:sz="0" w:space="0" w:color="auto"/>
      </w:divBdr>
      <w:divsChild>
        <w:div w:id="38824054">
          <w:marLeft w:val="480"/>
          <w:marRight w:val="0"/>
          <w:marTop w:val="0"/>
          <w:marBottom w:val="0"/>
          <w:divBdr>
            <w:top w:val="none" w:sz="0" w:space="0" w:color="auto"/>
            <w:left w:val="none" w:sz="0" w:space="0" w:color="auto"/>
            <w:bottom w:val="none" w:sz="0" w:space="0" w:color="auto"/>
            <w:right w:val="none" w:sz="0" w:space="0" w:color="auto"/>
          </w:divBdr>
        </w:div>
        <w:div w:id="724066604">
          <w:marLeft w:val="480"/>
          <w:marRight w:val="0"/>
          <w:marTop w:val="0"/>
          <w:marBottom w:val="0"/>
          <w:divBdr>
            <w:top w:val="none" w:sz="0" w:space="0" w:color="auto"/>
            <w:left w:val="none" w:sz="0" w:space="0" w:color="auto"/>
            <w:bottom w:val="none" w:sz="0" w:space="0" w:color="auto"/>
            <w:right w:val="none" w:sz="0" w:space="0" w:color="auto"/>
          </w:divBdr>
        </w:div>
        <w:div w:id="1780372239">
          <w:marLeft w:val="480"/>
          <w:marRight w:val="0"/>
          <w:marTop w:val="0"/>
          <w:marBottom w:val="0"/>
          <w:divBdr>
            <w:top w:val="none" w:sz="0" w:space="0" w:color="auto"/>
            <w:left w:val="none" w:sz="0" w:space="0" w:color="auto"/>
            <w:bottom w:val="none" w:sz="0" w:space="0" w:color="auto"/>
            <w:right w:val="none" w:sz="0" w:space="0" w:color="auto"/>
          </w:divBdr>
        </w:div>
        <w:div w:id="357466049">
          <w:marLeft w:val="480"/>
          <w:marRight w:val="0"/>
          <w:marTop w:val="0"/>
          <w:marBottom w:val="0"/>
          <w:divBdr>
            <w:top w:val="none" w:sz="0" w:space="0" w:color="auto"/>
            <w:left w:val="none" w:sz="0" w:space="0" w:color="auto"/>
            <w:bottom w:val="none" w:sz="0" w:space="0" w:color="auto"/>
            <w:right w:val="none" w:sz="0" w:space="0" w:color="auto"/>
          </w:divBdr>
        </w:div>
        <w:div w:id="833030214">
          <w:marLeft w:val="480"/>
          <w:marRight w:val="0"/>
          <w:marTop w:val="0"/>
          <w:marBottom w:val="0"/>
          <w:divBdr>
            <w:top w:val="none" w:sz="0" w:space="0" w:color="auto"/>
            <w:left w:val="none" w:sz="0" w:space="0" w:color="auto"/>
            <w:bottom w:val="none" w:sz="0" w:space="0" w:color="auto"/>
            <w:right w:val="none" w:sz="0" w:space="0" w:color="auto"/>
          </w:divBdr>
        </w:div>
        <w:div w:id="1982030491">
          <w:marLeft w:val="480"/>
          <w:marRight w:val="0"/>
          <w:marTop w:val="0"/>
          <w:marBottom w:val="0"/>
          <w:divBdr>
            <w:top w:val="none" w:sz="0" w:space="0" w:color="auto"/>
            <w:left w:val="none" w:sz="0" w:space="0" w:color="auto"/>
            <w:bottom w:val="none" w:sz="0" w:space="0" w:color="auto"/>
            <w:right w:val="none" w:sz="0" w:space="0" w:color="auto"/>
          </w:divBdr>
        </w:div>
        <w:div w:id="2026591831">
          <w:marLeft w:val="480"/>
          <w:marRight w:val="0"/>
          <w:marTop w:val="0"/>
          <w:marBottom w:val="0"/>
          <w:divBdr>
            <w:top w:val="none" w:sz="0" w:space="0" w:color="auto"/>
            <w:left w:val="none" w:sz="0" w:space="0" w:color="auto"/>
            <w:bottom w:val="none" w:sz="0" w:space="0" w:color="auto"/>
            <w:right w:val="none" w:sz="0" w:space="0" w:color="auto"/>
          </w:divBdr>
        </w:div>
        <w:div w:id="2031754700">
          <w:marLeft w:val="480"/>
          <w:marRight w:val="0"/>
          <w:marTop w:val="0"/>
          <w:marBottom w:val="0"/>
          <w:divBdr>
            <w:top w:val="none" w:sz="0" w:space="0" w:color="auto"/>
            <w:left w:val="none" w:sz="0" w:space="0" w:color="auto"/>
            <w:bottom w:val="none" w:sz="0" w:space="0" w:color="auto"/>
            <w:right w:val="none" w:sz="0" w:space="0" w:color="auto"/>
          </w:divBdr>
        </w:div>
        <w:div w:id="735249222">
          <w:marLeft w:val="480"/>
          <w:marRight w:val="0"/>
          <w:marTop w:val="0"/>
          <w:marBottom w:val="0"/>
          <w:divBdr>
            <w:top w:val="none" w:sz="0" w:space="0" w:color="auto"/>
            <w:left w:val="none" w:sz="0" w:space="0" w:color="auto"/>
            <w:bottom w:val="none" w:sz="0" w:space="0" w:color="auto"/>
            <w:right w:val="none" w:sz="0" w:space="0" w:color="auto"/>
          </w:divBdr>
        </w:div>
        <w:div w:id="591399804">
          <w:marLeft w:val="480"/>
          <w:marRight w:val="0"/>
          <w:marTop w:val="0"/>
          <w:marBottom w:val="0"/>
          <w:divBdr>
            <w:top w:val="none" w:sz="0" w:space="0" w:color="auto"/>
            <w:left w:val="none" w:sz="0" w:space="0" w:color="auto"/>
            <w:bottom w:val="none" w:sz="0" w:space="0" w:color="auto"/>
            <w:right w:val="none" w:sz="0" w:space="0" w:color="auto"/>
          </w:divBdr>
        </w:div>
        <w:div w:id="736247793">
          <w:marLeft w:val="480"/>
          <w:marRight w:val="0"/>
          <w:marTop w:val="0"/>
          <w:marBottom w:val="0"/>
          <w:divBdr>
            <w:top w:val="none" w:sz="0" w:space="0" w:color="auto"/>
            <w:left w:val="none" w:sz="0" w:space="0" w:color="auto"/>
            <w:bottom w:val="none" w:sz="0" w:space="0" w:color="auto"/>
            <w:right w:val="none" w:sz="0" w:space="0" w:color="auto"/>
          </w:divBdr>
        </w:div>
        <w:div w:id="747388050">
          <w:marLeft w:val="480"/>
          <w:marRight w:val="0"/>
          <w:marTop w:val="0"/>
          <w:marBottom w:val="0"/>
          <w:divBdr>
            <w:top w:val="none" w:sz="0" w:space="0" w:color="auto"/>
            <w:left w:val="none" w:sz="0" w:space="0" w:color="auto"/>
            <w:bottom w:val="none" w:sz="0" w:space="0" w:color="auto"/>
            <w:right w:val="none" w:sz="0" w:space="0" w:color="auto"/>
          </w:divBdr>
        </w:div>
        <w:div w:id="1338725261">
          <w:marLeft w:val="480"/>
          <w:marRight w:val="0"/>
          <w:marTop w:val="0"/>
          <w:marBottom w:val="0"/>
          <w:divBdr>
            <w:top w:val="none" w:sz="0" w:space="0" w:color="auto"/>
            <w:left w:val="none" w:sz="0" w:space="0" w:color="auto"/>
            <w:bottom w:val="none" w:sz="0" w:space="0" w:color="auto"/>
            <w:right w:val="none" w:sz="0" w:space="0" w:color="auto"/>
          </w:divBdr>
        </w:div>
        <w:div w:id="1933465847">
          <w:marLeft w:val="480"/>
          <w:marRight w:val="0"/>
          <w:marTop w:val="0"/>
          <w:marBottom w:val="0"/>
          <w:divBdr>
            <w:top w:val="none" w:sz="0" w:space="0" w:color="auto"/>
            <w:left w:val="none" w:sz="0" w:space="0" w:color="auto"/>
            <w:bottom w:val="none" w:sz="0" w:space="0" w:color="auto"/>
            <w:right w:val="none" w:sz="0" w:space="0" w:color="auto"/>
          </w:divBdr>
        </w:div>
        <w:div w:id="460613310">
          <w:marLeft w:val="480"/>
          <w:marRight w:val="0"/>
          <w:marTop w:val="0"/>
          <w:marBottom w:val="0"/>
          <w:divBdr>
            <w:top w:val="none" w:sz="0" w:space="0" w:color="auto"/>
            <w:left w:val="none" w:sz="0" w:space="0" w:color="auto"/>
            <w:bottom w:val="none" w:sz="0" w:space="0" w:color="auto"/>
            <w:right w:val="none" w:sz="0" w:space="0" w:color="auto"/>
          </w:divBdr>
        </w:div>
        <w:div w:id="653989533">
          <w:marLeft w:val="480"/>
          <w:marRight w:val="0"/>
          <w:marTop w:val="0"/>
          <w:marBottom w:val="0"/>
          <w:divBdr>
            <w:top w:val="none" w:sz="0" w:space="0" w:color="auto"/>
            <w:left w:val="none" w:sz="0" w:space="0" w:color="auto"/>
            <w:bottom w:val="none" w:sz="0" w:space="0" w:color="auto"/>
            <w:right w:val="none" w:sz="0" w:space="0" w:color="auto"/>
          </w:divBdr>
        </w:div>
        <w:div w:id="394083344">
          <w:marLeft w:val="480"/>
          <w:marRight w:val="0"/>
          <w:marTop w:val="0"/>
          <w:marBottom w:val="0"/>
          <w:divBdr>
            <w:top w:val="none" w:sz="0" w:space="0" w:color="auto"/>
            <w:left w:val="none" w:sz="0" w:space="0" w:color="auto"/>
            <w:bottom w:val="none" w:sz="0" w:space="0" w:color="auto"/>
            <w:right w:val="none" w:sz="0" w:space="0" w:color="auto"/>
          </w:divBdr>
        </w:div>
        <w:div w:id="1000933879">
          <w:marLeft w:val="480"/>
          <w:marRight w:val="0"/>
          <w:marTop w:val="0"/>
          <w:marBottom w:val="0"/>
          <w:divBdr>
            <w:top w:val="none" w:sz="0" w:space="0" w:color="auto"/>
            <w:left w:val="none" w:sz="0" w:space="0" w:color="auto"/>
            <w:bottom w:val="none" w:sz="0" w:space="0" w:color="auto"/>
            <w:right w:val="none" w:sz="0" w:space="0" w:color="auto"/>
          </w:divBdr>
        </w:div>
        <w:div w:id="1122724614">
          <w:marLeft w:val="480"/>
          <w:marRight w:val="0"/>
          <w:marTop w:val="0"/>
          <w:marBottom w:val="0"/>
          <w:divBdr>
            <w:top w:val="none" w:sz="0" w:space="0" w:color="auto"/>
            <w:left w:val="none" w:sz="0" w:space="0" w:color="auto"/>
            <w:bottom w:val="none" w:sz="0" w:space="0" w:color="auto"/>
            <w:right w:val="none" w:sz="0" w:space="0" w:color="auto"/>
          </w:divBdr>
        </w:div>
        <w:div w:id="1636721160">
          <w:marLeft w:val="480"/>
          <w:marRight w:val="0"/>
          <w:marTop w:val="0"/>
          <w:marBottom w:val="0"/>
          <w:divBdr>
            <w:top w:val="none" w:sz="0" w:space="0" w:color="auto"/>
            <w:left w:val="none" w:sz="0" w:space="0" w:color="auto"/>
            <w:bottom w:val="none" w:sz="0" w:space="0" w:color="auto"/>
            <w:right w:val="none" w:sz="0" w:space="0" w:color="auto"/>
          </w:divBdr>
        </w:div>
        <w:div w:id="1913662147">
          <w:marLeft w:val="480"/>
          <w:marRight w:val="0"/>
          <w:marTop w:val="0"/>
          <w:marBottom w:val="0"/>
          <w:divBdr>
            <w:top w:val="none" w:sz="0" w:space="0" w:color="auto"/>
            <w:left w:val="none" w:sz="0" w:space="0" w:color="auto"/>
            <w:bottom w:val="none" w:sz="0" w:space="0" w:color="auto"/>
            <w:right w:val="none" w:sz="0" w:space="0" w:color="auto"/>
          </w:divBdr>
        </w:div>
        <w:div w:id="21788372">
          <w:marLeft w:val="480"/>
          <w:marRight w:val="0"/>
          <w:marTop w:val="0"/>
          <w:marBottom w:val="0"/>
          <w:divBdr>
            <w:top w:val="none" w:sz="0" w:space="0" w:color="auto"/>
            <w:left w:val="none" w:sz="0" w:space="0" w:color="auto"/>
            <w:bottom w:val="none" w:sz="0" w:space="0" w:color="auto"/>
            <w:right w:val="none" w:sz="0" w:space="0" w:color="auto"/>
          </w:divBdr>
        </w:div>
        <w:div w:id="1258709279">
          <w:marLeft w:val="480"/>
          <w:marRight w:val="0"/>
          <w:marTop w:val="0"/>
          <w:marBottom w:val="0"/>
          <w:divBdr>
            <w:top w:val="none" w:sz="0" w:space="0" w:color="auto"/>
            <w:left w:val="none" w:sz="0" w:space="0" w:color="auto"/>
            <w:bottom w:val="none" w:sz="0" w:space="0" w:color="auto"/>
            <w:right w:val="none" w:sz="0" w:space="0" w:color="auto"/>
          </w:divBdr>
        </w:div>
        <w:div w:id="149254022">
          <w:marLeft w:val="480"/>
          <w:marRight w:val="0"/>
          <w:marTop w:val="0"/>
          <w:marBottom w:val="0"/>
          <w:divBdr>
            <w:top w:val="none" w:sz="0" w:space="0" w:color="auto"/>
            <w:left w:val="none" w:sz="0" w:space="0" w:color="auto"/>
            <w:bottom w:val="none" w:sz="0" w:space="0" w:color="auto"/>
            <w:right w:val="none" w:sz="0" w:space="0" w:color="auto"/>
          </w:divBdr>
        </w:div>
        <w:div w:id="3558052">
          <w:marLeft w:val="480"/>
          <w:marRight w:val="0"/>
          <w:marTop w:val="0"/>
          <w:marBottom w:val="0"/>
          <w:divBdr>
            <w:top w:val="none" w:sz="0" w:space="0" w:color="auto"/>
            <w:left w:val="none" w:sz="0" w:space="0" w:color="auto"/>
            <w:bottom w:val="none" w:sz="0" w:space="0" w:color="auto"/>
            <w:right w:val="none" w:sz="0" w:space="0" w:color="auto"/>
          </w:divBdr>
        </w:div>
        <w:div w:id="70664957">
          <w:marLeft w:val="480"/>
          <w:marRight w:val="0"/>
          <w:marTop w:val="0"/>
          <w:marBottom w:val="0"/>
          <w:divBdr>
            <w:top w:val="none" w:sz="0" w:space="0" w:color="auto"/>
            <w:left w:val="none" w:sz="0" w:space="0" w:color="auto"/>
            <w:bottom w:val="none" w:sz="0" w:space="0" w:color="auto"/>
            <w:right w:val="none" w:sz="0" w:space="0" w:color="auto"/>
          </w:divBdr>
        </w:div>
        <w:div w:id="2103607073">
          <w:marLeft w:val="480"/>
          <w:marRight w:val="0"/>
          <w:marTop w:val="0"/>
          <w:marBottom w:val="0"/>
          <w:divBdr>
            <w:top w:val="none" w:sz="0" w:space="0" w:color="auto"/>
            <w:left w:val="none" w:sz="0" w:space="0" w:color="auto"/>
            <w:bottom w:val="none" w:sz="0" w:space="0" w:color="auto"/>
            <w:right w:val="none" w:sz="0" w:space="0" w:color="auto"/>
          </w:divBdr>
        </w:div>
        <w:div w:id="1381395041">
          <w:marLeft w:val="480"/>
          <w:marRight w:val="0"/>
          <w:marTop w:val="0"/>
          <w:marBottom w:val="0"/>
          <w:divBdr>
            <w:top w:val="none" w:sz="0" w:space="0" w:color="auto"/>
            <w:left w:val="none" w:sz="0" w:space="0" w:color="auto"/>
            <w:bottom w:val="none" w:sz="0" w:space="0" w:color="auto"/>
            <w:right w:val="none" w:sz="0" w:space="0" w:color="auto"/>
          </w:divBdr>
        </w:div>
        <w:div w:id="539897162">
          <w:marLeft w:val="480"/>
          <w:marRight w:val="0"/>
          <w:marTop w:val="0"/>
          <w:marBottom w:val="0"/>
          <w:divBdr>
            <w:top w:val="none" w:sz="0" w:space="0" w:color="auto"/>
            <w:left w:val="none" w:sz="0" w:space="0" w:color="auto"/>
            <w:bottom w:val="none" w:sz="0" w:space="0" w:color="auto"/>
            <w:right w:val="none" w:sz="0" w:space="0" w:color="auto"/>
          </w:divBdr>
        </w:div>
        <w:div w:id="2064404032">
          <w:marLeft w:val="480"/>
          <w:marRight w:val="0"/>
          <w:marTop w:val="0"/>
          <w:marBottom w:val="0"/>
          <w:divBdr>
            <w:top w:val="none" w:sz="0" w:space="0" w:color="auto"/>
            <w:left w:val="none" w:sz="0" w:space="0" w:color="auto"/>
            <w:bottom w:val="none" w:sz="0" w:space="0" w:color="auto"/>
            <w:right w:val="none" w:sz="0" w:space="0" w:color="auto"/>
          </w:divBdr>
        </w:div>
        <w:div w:id="524440661">
          <w:marLeft w:val="480"/>
          <w:marRight w:val="0"/>
          <w:marTop w:val="0"/>
          <w:marBottom w:val="0"/>
          <w:divBdr>
            <w:top w:val="none" w:sz="0" w:space="0" w:color="auto"/>
            <w:left w:val="none" w:sz="0" w:space="0" w:color="auto"/>
            <w:bottom w:val="none" w:sz="0" w:space="0" w:color="auto"/>
            <w:right w:val="none" w:sz="0" w:space="0" w:color="auto"/>
          </w:divBdr>
        </w:div>
        <w:div w:id="1937906961">
          <w:marLeft w:val="480"/>
          <w:marRight w:val="0"/>
          <w:marTop w:val="0"/>
          <w:marBottom w:val="0"/>
          <w:divBdr>
            <w:top w:val="none" w:sz="0" w:space="0" w:color="auto"/>
            <w:left w:val="none" w:sz="0" w:space="0" w:color="auto"/>
            <w:bottom w:val="none" w:sz="0" w:space="0" w:color="auto"/>
            <w:right w:val="none" w:sz="0" w:space="0" w:color="auto"/>
          </w:divBdr>
        </w:div>
        <w:div w:id="735207347">
          <w:marLeft w:val="480"/>
          <w:marRight w:val="0"/>
          <w:marTop w:val="0"/>
          <w:marBottom w:val="0"/>
          <w:divBdr>
            <w:top w:val="none" w:sz="0" w:space="0" w:color="auto"/>
            <w:left w:val="none" w:sz="0" w:space="0" w:color="auto"/>
            <w:bottom w:val="none" w:sz="0" w:space="0" w:color="auto"/>
            <w:right w:val="none" w:sz="0" w:space="0" w:color="auto"/>
          </w:divBdr>
        </w:div>
        <w:div w:id="68113240">
          <w:marLeft w:val="480"/>
          <w:marRight w:val="0"/>
          <w:marTop w:val="0"/>
          <w:marBottom w:val="0"/>
          <w:divBdr>
            <w:top w:val="none" w:sz="0" w:space="0" w:color="auto"/>
            <w:left w:val="none" w:sz="0" w:space="0" w:color="auto"/>
            <w:bottom w:val="none" w:sz="0" w:space="0" w:color="auto"/>
            <w:right w:val="none" w:sz="0" w:space="0" w:color="auto"/>
          </w:divBdr>
        </w:div>
        <w:div w:id="108864616">
          <w:marLeft w:val="480"/>
          <w:marRight w:val="0"/>
          <w:marTop w:val="0"/>
          <w:marBottom w:val="0"/>
          <w:divBdr>
            <w:top w:val="none" w:sz="0" w:space="0" w:color="auto"/>
            <w:left w:val="none" w:sz="0" w:space="0" w:color="auto"/>
            <w:bottom w:val="none" w:sz="0" w:space="0" w:color="auto"/>
            <w:right w:val="none" w:sz="0" w:space="0" w:color="auto"/>
          </w:divBdr>
        </w:div>
        <w:div w:id="807430420">
          <w:marLeft w:val="480"/>
          <w:marRight w:val="0"/>
          <w:marTop w:val="0"/>
          <w:marBottom w:val="0"/>
          <w:divBdr>
            <w:top w:val="none" w:sz="0" w:space="0" w:color="auto"/>
            <w:left w:val="none" w:sz="0" w:space="0" w:color="auto"/>
            <w:bottom w:val="none" w:sz="0" w:space="0" w:color="auto"/>
            <w:right w:val="none" w:sz="0" w:space="0" w:color="auto"/>
          </w:divBdr>
        </w:div>
        <w:div w:id="1407191319">
          <w:marLeft w:val="480"/>
          <w:marRight w:val="0"/>
          <w:marTop w:val="0"/>
          <w:marBottom w:val="0"/>
          <w:divBdr>
            <w:top w:val="none" w:sz="0" w:space="0" w:color="auto"/>
            <w:left w:val="none" w:sz="0" w:space="0" w:color="auto"/>
            <w:bottom w:val="none" w:sz="0" w:space="0" w:color="auto"/>
            <w:right w:val="none" w:sz="0" w:space="0" w:color="auto"/>
          </w:divBdr>
        </w:div>
        <w:div w:id="922491210">
          <w:marLeft w:val="480"/>
          <w:marRight w:val="0"/>
          <w:marTop w:val="0"/>
          <w:marBottom w:val="0"/>
          <w:divBdr>
            <w:top w:val="none" w:sz="0" w:space="0" w:color="auto"/>
            <w:left w:val="none" w:sz="0" w:space="0" w:color="auto"/>
            <w:bottom w:val="none" w:sz="0" w:space="0" w:color="auto"/>
            <w:right w:val="none" w:sz="0" w:space="0" w:color="auto"/>
          </w:divBdr>
        </w:div>
        <w:div w:id="906308414">
          <w:marLeft w:val="480"/>
          <w:marRight w:val="0"/>
          <w:marTop w:val="0"/>
          <w:marBottom w:val="0"/>
          <w:divBdr>
            <w:top w:val="none" w:sz="0" w:space="0" w:color="auto"/>
            <w:left w:val="none" w:sz="0" w:space="0" w:color="auto"/>
            <w:bottom w:val="none" w:sz="0" w:space="0" w:color="auto"/>
            <w:right w:val="none" w:sz="0" w:space="0" w:color="auto"/>
          </w:divBdr>
        </w:div>
        <w:div w:id="1842041524">
          <w:marLeft w:val="480"/>
          <w:marRight w:val="0"/>
          <w:marTop w:val="0"/>
          <w:marBottom w:val="0"/>
          <w:divBdr>
            <w:top w:val="none" w:sz="0" w:space="0" w:color="auto"/>
            <w:left w:val="none" w:sz="0" w:space="0" w:color="auto"/>
            <w:bottom w:val="none" w:sz="0" w:space="0" w:color="auto"/>
            <w:right w:val="none" w:sz="0" w:space="0" w:color="auto"/>
          </w:divBdr>
        </w:div>
        <w:div w:id="1955864444">
          <w:marLeft w:val="480"/>
          <w:marRight w:val="0"/>
          <w:marTop w:val="0"/>
          <w:marBottom w:val="0"/>
          <w:divBdr>
            <w:top w:val="none" w:sz="0" w:space="0" w:color="auto"/>
            <w:left w:val="none" w:sz="0" w:space="0" w:color="auto"/>
            <w:bottom w:val="none" w:sz="0" w:space="0" w:color="auto"/>
            <w:right w:val="none" w:sz="0" w:space="0" w:color="auto"/>
          </w:divBdr>
        </w:div>
        <w:div w:id="2006780211">
          <w:marLeft w:val="480"/>
          <w:marRight w:val="0"/>
          <w:marTop w:val="0"/>
          <w:marBottom w:val="0"/>
          <w:divBdr>
            <w:top w:val="none" w:sz="0" w:space="0" w:color="auto"/>
            <w:left w:val="none" w:sz="0" w:space="0" w:color="auto"/>
            <w:bottom w:val="none" w:sz="0" w:space="0" w:color="auto"/>
            <w:right w:val="none" w:sz="0" w:space="0" w:color="auto"/>
          </w:divBdr>
        </w:div>
        <w:div w:id="2145462034">
          <w:marLeft w:val="480"/>
          <w:marRight w:val="0"/>
          <w:marTop w:val="0"/>
          <w:marBottom w:val="0"/>
          <w:divBdr>
            <w:top w:val="none" w:sz="0" w:space="0" w:color="auto"/>
            <w:left w:val="none" w:sz="0" w:space="0" w:color="auto"/>
            <w:bottom w:val="none" w:sz="0" w:space="0" w:color="auto"/>
            <w:right w:val="none" w:sz="0" w:space="0" w:color="auto"/>
          </w:divBdr>
        </w:div>
        <w:div w:id="1873807063">
          <w:marLeft w:val="480"/>
          <w:marRight w:val="0"/>
          <w:marTop w:val="0"/>
          <w:marBottom w:val="0"/>
          <w:divBdr>
            <w:top w:val="none" w:sz="0" w:space="0" w:color="auto"/>
            <w:left w:val="none" w:sz="0" w:space="0" w:color="auto"/>
            <w:bottom w:val="none" w:sz="0" w:space="0" w:color="auto"/>
            <w:right w:val="none" w:sz="0" w:space="0" w:color="auto"/>
          </w:divBdr>
        </w:div>
        <w:div w:id="1586646664">
          <w:marLeft w:val="480"/>
          <w:marRight w:val="0"/>
          <w:marTop w:val="0"/>
          <w:marBottom w:val="0"/>
          <w:divBdr>
            <w:top w:val="none" w:sz="0" w:space="0" w:color="auto"/>
            <w:left w:val="none" w:sz="0" w:space="0" w:color="auto"/>
            <w:bottom w:val="none" w:sz="0" w:space="0" w:color="auto"/>
            <w:right w:val="none" w:sz="0" w:space="0" w:color="auto"/>
          </w:divBdr>
        </w:div>
        <w:div w:id="1753969854">
          <w:marLeft w:val="480"/>
          <w:marRight w:val="0"/>
          <w:marTop w:val="0"/>
          <w:marBottom w:val="0"/>
          <w:divBdr>
            <w:top w:val="none" w:sz="0" w:space="0" w:color="auto"/>
            <w:left w:val="none" w:sz="0" w:space="0" w:color="auto"/>
            <w:bottom w:val="none" w:sz="0" w:space="0" w:color="auto"/>
            <w:right w:val="none" w:sz="0" w:space="0" w:color="auto"/>
          </w:divBdr>
        </w:div>
        <w:div w:id="1476217476">
          <w:marLeft w:val="480"/>
          <w:marRight w:val="0"/>
          <w:marTop w:val="0"/>
          <w:marBottom w:val="0"/>
          <w:divBdr>
            <w:top w:val="none" w:sz="0" w:space="0" w:color="auto"/>
            <w:left w:val="none" w:sz="0" w:space="0" w:color="auto"/>
            <w:bottom w:val="none" w:sz="0" w:space="0" w:color="auto"/>
            <w:right w:val="none" w:sz="0" w:space="0" w:color="auto"/>
          </w:divBdr>
        </w:div>
        <w:div w:id="1039818438">
          <w:marLeft w:val="480"/>
          <w:marRight w:val="0"/>
          <w:marTop w:val="0"/>
          <w:marBottom w:val="0"/>
          <w:divBdr>
            <w:top w:val="none" w:sz="0" w:space="0" w:color="auto"/>
            <w:left w:val="none" w:sz="0" w:space="0" w:color="auto"/>
            <w:bottom w:val="none" w:sz="0" w:space="0" w:color="auto"/>
            <w:right w:val="none" w:sz="0" w:space="0" w:color="auto"/>
          </w:divBdr>
        </w:div>
        <w:div w:id="123739678">
          <w:marLeft w:val="480"/>
          <w:marRight w:val="0"/>
          <w:marTop w:val="0"/>
          <w:marBottom w:val="0"/>
          <w:divBdr>
            <w:top w:val="none" w:sz="0" w:space="0" w:color="auto"/>
            <w:left w:val="none" w:sz="0" w:space="0" w:color="auto"/>
            <w:bottom w:val="none" w:sz="0" w:space="0" w:color="auto"/>
            <w:right w:val="none" w:sz="0" w:space="0" w:color="auto"/>
          </w:divBdr>
        </w:div>
        <w:div w:id="1814564430">
          <w:marLeft w:val="480"/>
          <w:marRight w:val="0"/>
          <w:marTop w:val="0"/>
          <w:marBottom w:val="0"/>
          <w:divBdr>
            <w:top w:val="none" w:sz="0" w:space="0" w:color="auto"/>
            <w:left w:val="none" w:sz="0" w:space="0" w:color="auto"/>
            <w:bottom w:val="none" w:sz="0" w:space="0" w:color="auto"/>
            <w:right w:val="none" w:sz="0" w:space="0" w:color="auto"/>
          </w:divBdr>
        </w:div>
        <w:div w:id="1507787345">
          <w:marLeft w:val="480"/>
          <w:marRight w:val="0"/>
          <w:marTop w:val="0"/>
          <w:marBottom w:val="0"/>
          <w:divBdr>
            <w:top w:val="none" w:sz="0" w:space="0" w:color="auto"/>
            <w:left w:val="none" w:sz="0" w:space="0" w:color="auto"/>
            <w:bottom w:val="none" w:sz="0" w:space="0" w:color="auto"/>
            <w:right w:val="none" w:sz="0" w:space="0" w:color="auto"/>
          </w:divBdr>
        </w:div>
        <w:div w:id="1642691409">
          <w:marLeft w:val="480"/>
          <w:marRight w:val="0"/>
          <w:marTop w:val="0"/>
          <w:marBottom w:val="0"/>
          <w:divBdr>
            <w:top w:val="none" w:sz="0" w:space="0" w:color="auto"/>
            <w:left w:val="none" w:sz="0" w:space="0" w:color="auto"/>
            <w:bottom w:val="none" w:sz="0" w:space="0" w:color="auto"/>
            <w:right w:val="none" w:sz="0" w:space="0" w:color="auto"/>
          </w:divBdr>
        </w:div>
        <w:div w:id="101341393">
          <w:marLeft w:val="480"/>
          <w:marRight w:val="0"/>
          <w:marTop w:val="0"/>
          <w:marBottom w:val="0"/>
          <w:divBdr>
            <w:top w:val="none" w:sz="0" w:space="0" w:color="auto"/>
            <w:left w:val="none" w:sz="0" w:space="0" w:color="auto"/>
            <w:bottom w:val="none" w:sz="0" w:space="0" w:color="auto"/>
            <w:right w:val="none" w:sz="0" w:space="0" w:color="auto"/>
          </w:divBdr>
        </w:div>
        <w:div w:id="1503273293">
          <w:marLeft w:val="480"/>
          <w:marRight w:val="0"/>
          <w:marTop w:val="0"/>
          <w:marBottom w:val="0"/>
          <w:divBdr>
            <w:top w:val="none" w:sz="0" w:space="0" w:color="auto"/>
            <w:left w:val="none" w:sz="0" w:space="0" w:color="auto"/>
            <w:bottom w:val="none" w:sz="0" w:space="0" w:color="auto"/>
            <w:right w:val="none" w:sz="0" w:space="0" w:color="auto"/>
          </w:divBdr>
        </w:div>
        <w:div w:id="582226318">
          <w:marLeft w:val="480"/>
          <w:marRight w:val="0"/>
          <w:marTop w:val="0"/>
          <w:marBottom w:val="0"/>
          <w:divBdr>
            <w:top w:val="none" w:sz="0" w:space="0" w:color="auto"/>
            <w:left w:val="none" w:sz="0" w:space="0" w:color="auto"/>
            <w:bottom w:val="none" w:sz="0" w:space="0" w:color="auto"/>
            <w:right w:val="none" w:sz="0" w:space="0" w:color="auto"/>
          </w:divBdr>
        </w:div>
      </w:divsChild>
    </w:div>
    <w:div w:id="328170451">
      <w:bodyDiv w:val="1"/>
      <w:marLeft w:val="0"/>
      <w:marRight w:val="0"/>
      <w:marTop w:val="0"/>
      <w:marBottom w:val="0"/>
      <w:divBdr>
        <w:top w:val="none" w:sz="0" w:space="0" w:color="auto"/>
        <w:left w:val="none" w:sz="0" w:space="0" w:color="auto"/>
        <w:bottom w:val="none" w:sz="0" w:space="0" w:color="auto"/>
        <w:right w:val="none" w:sz="0" w:space="0" w:color="auto"/>
      </w:divBdr>
    </w:div>
    <w:div w:id="329721388">
      <w:bodyDiv w:val="1"/>
      <w:marLeft w:val="0"/>
      <w:marRight w:val="0"/>
      <w:marTop w:val="0"/>
      <w:marBottom w:val="0"/>
      <w:divBdr>
        <w:top w:val="none" w:sz="0" w:space="0" w:color="auto"/>
        <w:left w:val="none" w:sz="0" w:space="0" w:color="auto"/>
        <w:bottom w:val="none" w:sz="0" w:space="0" w:color="auto"/>
        <w:right w:val="none" w:sz="0" w:space="0" w:color="auto"/>
      </w:divBdr>
      <w:divsChild>
        <w:div w:id="1861046778">
          <w:marLeft w:val="480"/>
          <w:marRight w:val="0"/>
          <w:marTop w:val="0"/>
          <w:marBottom w:val="0"/>
          <w:divBdr>
            <w:top w:val="none" w:sz="0" w:space="0" w:color="auto"/>
            <w:left w:val="none" w:sz="0" w:space="0" w:color="auto"/>
            <w:bottom w:val="none" w:sz="0" w:space="0" w:color="auto"/>
            <w:right w:val="none" w:sz="0" w:space="0" w:color="auto"/>
          </w:divBdr>
        </w:div>
        <w:div w:id="122700083">
          <w:marLeft w:val="480"/>
          <w:marRight w:val="0"/>
          <w:marTop w:val="0"/>
          <w:marBottom w:val="0"/>
          <w:divBdr>
            <w:top w:val="none" w:sz="0" w:space="0" w:color="auto"/>
            <w:left w:val="none" w:sz="0" w:space="0" w:color="auto"/>
            <w:bottom w:val="none" w:sz="0" w:space="0" w:color="auto"/>
            <w:right w:val="none" w:sz="0" w:space="0" w:color="auto"/>
          </w:divBdr>
        </w:div>
        <w:div w:id="1317227612">
          <w:marLeft w:val="480"/>
          <w:marRight w:val="0"/>
          <w:marTop w:val="0"/>
          <w:marBottom w:val="0"/>
          <w:divBdr>
            <w:top w:val="none" w:sz="0" w:space="0" w:color="auto"/>
            <w:left w:val="none" w:sz="0" w:space="0" w:color="auto"/>
            <w:bottom w:val="none" w:sz="0" w:space="0" w:color="auto"/>
            <w:right w:val="none" w:sz="0" w:space="0" w:color="auto"/>
          </w:divBdr>
        </w:div>
        <w:div w:id="217205032">
          <w:marLeft w:val="480"/>
          <w:marRight w:val="0"/>
          <w:marTop w:val="0"/>
          <w:marBottom w:val="0"/>
          <w:divBdr>
            <w:top w:val="none" w:sz="0" w:space="0" w:color="auto"/>
            <w:left w:val="none" w:sz="0" w:space="0" w:color="auto"/>
            <w:bottom w:val="none" w:sz="0" w:space="0" w:color="auto"/>
            <w:right w:val="none" w:sz="0" w:space="0" w:color="auto"/>
          </w:divBdr>
        </w:div>
        <w:div w:id="269364825">
          <w:marLeft w:val="480"/>
          <w:marRight w:val="0"/>
          <w:marTop w:val="0"/>
          <w:marBottom w:val="0"/>
          <w:divBdr>
            <w:top w:val="none" w:sz="0" w:space="0" w:color="auto"/>
            <w:left w:val="none" w:sz="0" w:space="0" w:color="auto"/>
            <w:bottom w:val="none" w:sz="0" w:space="0" w:color="auto"/>
            <w:right w:val="none" w:sz="0" w:space="0" w:color="auto"/>
          </w:divBdr>
        </w:div>
        <w:div w:id="783160906">
          <w:marLeft w:val="480"/>
          <w:marRight w:val="0"/>
          <w:marTop w:val="0"/>
          <w:marBottom w:val="0"/>
          <w:divBdr>
            <w:top w:val="none" w:sz="0" w:space="0" w:color="auto"/>
            <w:left w:val="none" w:sz="0" w:space="0" w:color="auto"/>
            <w:bottom w:val="none" w:sz="0" w:space="0" w:color="auto"/>
            <w:right w:val="none" w:sz="0" w:space="0" w:color="auto"/>
          </w:divBdr>
        </w:div>
        <w:div w:id="452094046">
          <w:marLeft w:val="480"/>
          <w:marRight w:val="0"/>
          <w:marTop w:val="0"/>
          <w:marBottom w:val="0"/>
          <w:divBdr>
            <w:top w:val="none" w:sz="0" w:space="0" w:color="auto"/>
            <w:left w:val="none" w:sz="0" w:space="0" w:color="auto"/>
            <w:bottom w:val="none" w:sz="0" w:space="0" w:color="auto"/>
            <w:right w:val="none" w:sz="0" w:space="0" w:color="auto"/>
          </w:divBdr>
        </w:div>
        <w:div w:id="100104303">
          <w:marLeft w:val="480"/>
          <w:marRight w:val="0"/>
          <w:marTop w:val="0"/>
          <w:marBottom w:val="0"/>
          <w:divBdr>
            <w:top w:val="none" w:sz="0" w:space="0" w:color="auto"/>
            <w:left w:val="none" w:sz="0" w:space="0" w:color="auto"/>
            <w:bottom w:val="none" w:sz="0" w:space="0" w:color="auto"/>
            <w:right w:val="none" w:sz="0" w:space="0" w:color="auto"/>
          </w:divBdr>
        </w:div>
        <w:div w:id="1703166296">
          <w:marLeft w:val="480"/>
          <w:marRight w:val="0"/>
          <w:marTop w:val="0"/>
          <w:marBottom w:val="0"/>
          <w:divBdr>
            <w:top w:val="none" w:sz="0" w:space="0" w:color="auto"/>
            <w:left w:val="none" w:sz="0" w:space="0" w:color="auto"/>
            <w:bottom w:val="none" w:sz="0" w:space="0" w:color="auto"/>
            <w:right w:val="none" w:sz="0" w:space="0" w:color="auto"/>
          </w:divBdr>
        </w:div>
        <w:div w:id="1912812300">
          <w:marLeft w:val="480"/>
          <w:marRight w:val="0"/>
          <w:marTop w:val="0"/>
          <w:marBottom w:val="0"/>
          <w:divBdr>
            <w:top w:val="none" w:sz="0" w:space="0" w:color="auto"/>
            <w:left w:val="none" w:sz="0" w:space="0" w:color="auto"/>
            <w:bottom w:val="none" w:sz="0" w:space="0" w:color="auto"/>
            <w:right w:val="none" w:sz="0" w:space="0" w:color="auto"/>
          </w:divBdr>
        </w:div>
        <w:div w:id="1525170320">
          <w:marLeft w:val="480"/>
          <w:marRight w:val="0"/>
          <w:marTop w:val="0"/>
          <w:marBottom w:val="0"/>
          <w:divBdr>
            <w:top w:val="none" w:sz="0" w:space="0" w:color="auto"/>
            <w:left w:val="none" w:sz="0" w:space="0" w:color="auto"/>
            <w:bottom w:val="none" w:sz="0" w:space="0" w:color="auto"/>
            <w:right w:val="none" w:sz="0" w:space="0" w:color="auto"/>
          </w:divBdr>
        </w:div>
        <w:div w:id="1631859568">
          <w:marLeft w:val="480"/>
          <w:marRight w:val="0"/>
          <w:marTop w:val="0"/>
          <w:marBottom w:val="0"/>
          <w:divBdr>
            <w:top w:val="none" w:sz="0" w:space="0" w:color="auto"/>
            <w:left w:val="none" w:sz="0" w:space="0" w:color="auto"/>
            <w:bottom w:val="none" w:sz="0" w:space="0" w:color="auto"/>
            <w:right w:val="none" w:sz="0" w:space="0" w:color="auto"/>
          </w:divBdr>
        </w:div>
        <w:div w:id="1668172798">
          <w:marLeft w:val="480"/>
          <w:marRight w:val="0"/>
          <w:marTop w:val="0"/>
          <w:marBottom w:val="0"/>
          <w:divBdr>
            <w:top w:val="none" w:sz="0" w:space="0" w:color="auto"/>
            <w:left w:val="none" w:sz="0" w:space="0" w:color="auto"/>
            <w:bottom w:val="none" w:sz="0" w:space="0" w:color="auto"/>
            <w:right w:val="none" w:sz="0" w:space="0" w:color="auto"/>
          </w:divBdr>
        </w:div>
        <w:div w:id="1726837032">
          <w:marLeft w:val="480"/>
          <w:marRight w:val="0"/>
          <w:marTop w:val="0"/>
          <w:marBottom w:val="0"/>
          <w:divBdr>
            <w:top w:val="none" w:sz="0" w:space="0" w:color="auto"/>
            <w:left w:val="none" w:sz="0" w:space="0" w:color="auto"/>
            <w:bottom w:val="none" w:sz="0" w:space="0" w:color="auto"/>
            <w:right w:val="none" w:sz="0" w:space="0" w:color="auto"/>
          </w:divBdr>
        </w:div>
        <w:div w:id="1077824543">
          <w:marLeft w:val="480"/>
          <w:marRight w:val="0"/>
          <w:marTop w:val="0"/>
          <w:marBottom w:val="0"/>
          <w:divBdr>
            <w:top w:val="none" w:sz="0" w:space="0" w:color="auto"/>
            <w:left w:val="none" w:sz="0" w:space="0" w:color="auto"/>
            <w:bottom w:val="none" w:sz="0" w:space="0" w:color="auto"/>
            <w:right w:val="none" w:sz="0" w:space="0" w:color="auto"/>
          </w:divBdr>
        </w:div>
        <w:div w:id="1590964565">
          <w:marLeft w:val="480"/>
          <w:marRight w:val="0"/>
          <w:marTop w:val="0"/>
          <w:marBottom w:val="0"/>
          <w:divBdr>
            <w:top w:val="none" w:sz="0" w:space="0" w:color="auto"/>
            <w:left w:val="none" w:sz="0" w:space="0" w:color="auto"/>
            <w:bottom w:val="none" w:sz="0" w:space="0" w:color="auto"/>
            <w:right w:val="none" w:sz="0" w:space="0" w:color="auto"/>
          </w:divBdr>
        </w:div>
        <w:div w:id="298000778">
          <w:marLeft w:val="480"/>
          <w:marRight w:val="0"/>
          <w:marTop w:val="0"/>
          <w:marBottom w:val="0"/>
          <w:divBdr>
            <w:top w:val="none" w:sz="0" w:space="0" w:color="auto"/>
            <w:left w:val="none" w:sz="0" w:space="0" w:color="auto"/>
            <w:bottom w:val="none" w:sz="0" w:space="0" w:color="auto"/>
            <w:right w:val="none" w:sz="0" w:space="0" w:color="auto"/>
          </w:divBdr>
        </w:div>
        <w:div w:id="1002398100">
          <w:marLeft w:val="480"/>
          <w:marRight w:val="0"/>
          <w:marTop w:val="0"/>
          <w:marBottom w:val="0"/>
          <w:divBdr>
            <w:top w:val="none" w:sz="0" w:space="0" w:color="auto"/>
            <w:left w:val="none" w:sz="0" w:space="0" w:color="auto"/>
            <w:bottom w:val="none" w:sz="0" w:space="0" w:color="auto"/>
            <w:right w:val="none" w:sz="0" w:space="0" w:color="auto"/>
          </w:divBdr>
        </w:div>
        <w:div w:id="2130128458">
          <w:marLeft w:val="480"/>
          <w:marRight w:val="0"/>
          <w:marTop w:val="0"/>
          <w:marBottom w:val="0"/>
          <w:divBdr>
            <w:top w:val="none" w:sz="0" w:space="0" w:color="auto"/>
            <w:left w:val="none" w:sz="0" w:space="0" w:color="auto"/>
            <w:bottom w:val="none" w:sz="0" w:space="0" w:color="auto"/>
            <w:right w:val="none" w:sz="0" w:space="0" w:color="auto"/>
          </w:divBdr>
        </w:div>
        <w:div w:id="1953777745">
          <w:marLeft w:val="480"/>
          <w:marRight w:val="0"/>
          <w:marTop w:val="0"/>
          <w:marBottom w:val="0"/>
          <w:divBdr>
            <w:top w:val="none" w:sz="0" w:space="0" w:color="auto"/>
            <w:left w:val="none" w:sz="0" w:space="0" w:color="auto"/>
            <w:bottom w:val="none" w:sz="0" w:space="0" w:color="auto"/>
            <w:right w:val="none" w:sz="0" w:space="0" w:color="auto"/>
          </w:divBdr>
        </w:div>
        <w:div w:id="1904292732">
          <w:marLeft w:val="480"/>
          <w:marRight w:val="0"/>
          <w:marTop w:val="0"/>
          <w:marBottom w:val="0"/>
          <w:divBdr>
            <w:top w:val="none" w:sz="0" w:space="0" w:color="auto"/>
            <w:left w:val="none" w:sz="0" w:space="0" w:color="auto"/>
            <w:bottom w:val="none" w:sz="0" w:space="0" w:color="auto"/>
            <w:right w:val="none" w:sz="0" w:space="0" w:color="auto"/>
          </w:divBdr>
        </w:div>
        <w:div w:id="713889573">
          <w:marLeft w:val="480"/>
          <w:marRight w:val="0"/>
          <w:marTop w:val="0"/>
          <w:marBottom w:val="0"/>
          <w:divBdr>
            <w:top w:val="none" w:sz="0" w:space="0" w:color="auto"/>
            <w:left w:val="none" w:sz="0" w:space="0" w:color="auto"/>
            <w:bottom w:val="none" w:sz="0" w:space="0" w:color="auto"/>
            <w:right w:val="none" w:sz="0" w:space="0" w:color="auto"/>
          </w:divBdr>
        </w:div>
        <w:div w:id="2102216731">
          <w:marLeft w:val="480"/>
          <w:marRight w:val="0"/>
          <w:marTop w:val="0"/>
          <w:marBottom w:val="0"/>
          <w:divBdr>
            <w:top w:val="none" w:sz="0" w:space="0" w:color="auto"/>
            <w:left w:val="none" w:sz="0" w:space="0" w:color="auto"/>
            <w:bottom w:val="none" w:sz="0" w:space="0" w:color="auto"/>
            <w:right w:val="none" w:sz="0" w:space="0" w:color="auto"/>
          </w:divBdr>
        </w:div>
        <w:div w:id="1479151120">
          <w:marLeft w:val="480"/>
          <w:marRight w:val="0"/>
          <w:marTop w:val="0"/>
          <w:marBottom w:val="0"/>
          <w:divBdr>
            <w:top w:val="none" w:sz="0" w:space="0" w:color="auto"/>
            <w:left w:val="none" w:sz="0" w:space="0" w:color="auto"/>
            <w:bottom w:val="none" w:sz="0" w:space="0" w:color="auto"/>
            <w:right w:val="none" w:sz="0" w:space="0" w:color="auto"/>
          </w:divBdr>
        </w:div>
        <w:div w:id="1979874399">
          <w:marLeft w:val="480"/>
          <w:marRight w:val="0"/>
          <w:marTop w:val="0"/>
          <w:marBottom w:val="0"/>
          <w:divBdr>
            <w:top w:val="none" w:sz="0" w:space="0" w:color="auto"/>
            <w:left w:val="none" w:sz="0" w:space="0" w:color="auto"/>
            <w:bottom w:val="none" w:sz="0" w:space="0" w:color="auto"/>
            <w:right w:val="none" w:sz="0" w:space="0" w:color="auto"/>
          </w:divBdr>
        </w:div>
        <w:div w:id="1833326947">
          <w:marLeft w:val="480"/>
          <w:marRight w:val="0"/>
          <w:marTop w:val="0"/>
          <w:marBottom w:val="0"/>
          <w:divBdr>
            <w:top w:val="none" w:sz="0" w:space="0" w:color="auto"/>
            <w:left w:val="none" w:sz="0" w:space="0" w:color="auto"/>
            <w:bottom w:val="none" w:sz="0" w:space="0" w:color="auto"/>
            <w:right w:val="none" w:sz="0" w:space="0" w:color="auto"/>
          </w:divBdr>
        </w:div>
        <w:div w:id="1492136027">
          <w:marLeft w:val="480"/>
          <w:marRight w:val="0"/>
          <w:marTop w:val="0"/>
          <w:marBottom w:val="0"/>
          <w:divBdr>
            <w:top w:val="none" w:sz="0" w:space="0" w:color="auto"/>
            <w:left w:val="none" w:sz="0" w:space="0" w:color="auto"/>
            <w:bottom w:val="none" w:sz="0" w:space="0" w:color="auto"/>
            <w:right w:val="none" w:sz="0" w:space="0" w:color="auto"/>
          </w:divBdr>
        </w:div>
        <w:div w:id="565459224">
          <w:marLeft w:val="480"/>
          <w:marRight w:val="0"/>
          <w:marTop w:val="0"/>
          <w:marBottom w:val="0"/>
          <w:divBdr>
            <w:top w:val="none" w:sz="0" w:space="0" w:color="auto"/>
            <w:left w:val="none" w:sz="0" w:space="0" w:color="auto"/>
            <w:bottom w:val="none" w:sz="0" w:space="0" w:color="auto"/>
            <w:right w:val="none" w:sz="0" w:space="0" w:color="auto"/>
          </w:divBdr>
        </w:div>
        <w:div w:id="1654719237">
          <w:marLeft w:val="480"/>
          <w:marRight w:val="0"/>
          <w:marTop w:val="0"/>
          <w:marBottom w:val="0"/>
          <w:divBdr>
            <w:top w:val="none" w:sz="0" w:space="0" w:color="auto"/>
            <w:left w:val="none" w:sz="0" w:space="0" w:color="auto"/>
            <w:bottom w:val="none" w:sz="0" w:space="0" w:color="auto"/>
            <w:right w:val="none" w:sz="0" w:space="0" w:color="auto"/>
          </w:divBdr>
        </w:div>
        <w:div w:id="1801730588">
          <w:marLeft w:val="480"/>
          <w:marRight w:val="0"/>
          <w:marTop w:val="0"/>
          <w:marBottom w:val="0"/>
          <w:divBdr>
            <w:top w:val="none" w:sz="0" w:space="0" w:color="auto"/>
            <w:left w:val="none" w:sz="0" w:space="0" w:color="auto"/>
            <w:bottom w:val="none" w:sz="0" w:space="0" w:color="auto"/>
            <w:right w:val="none" w:sz="0" w:space="0" w:color="auto"/>
          </w:divBdr>
        </w:div>
        <w:div w:id="1607731742">
          <w:marLeft w:val="480"/>
          <w:marRight w:val="0"/>
          <w:marTop w:val="0"/>
          <w:marBottom w:val="0"/>
          <w:divBdr>
            <w:top w:val="none" w:sz="0" w:space="0" w:color="auto"/>
            <w:left w:val="none" w:sz="0" w:space="0" w:color="auto"/>
            <w:bottom w:val="none" w:sz="0" w:space="0" w:color="auto"/>
            <w:right w:val="none" w:sz="0" w:space="0" w:color="auto"/>
          </w:divBdr>
        </w:div>
        <w:div w:id="572469831">
          <w:marLeft w:val="480"/>
          <w:marRight w:val="0"/>
          <w:marTop w:val="0"/>
          <w:marBottom w:val="0"/>
          <w:divBdr>
            <w:top w:val="none" w:sz="0" w:space="0" w:color="auto"/>
            <w:left w:val="none" w:sz="0" w:space="0" w:color="auto"/>
            <w:bottom w:val="none" w:sz="0" w:space="0" w:color="auto"/>
            <w:right w:val="none" w:sz="0" w:space="0" w:color="auto"/>
          </w:divBdr>
        </w:div>
        <w:div w:id="1479490337">
          <w:marLeft w:val="480"/>
          <w:marRight w:val="0"/>
          <w:marTop w:val="0"/>
          <w:marBottom w:val="0"/>
          <w:divBdr>
            <w:top w:val="none" w:sz="0" w:space="0" w:color="auto"/>
            <w:left w:val="none" w:sz="0" w:space="0" w:color="auto"/>
            <w:bottom w:val="none" w:sz="0" w:space="0" w:color="auto"/>
            <w:right w:val="none" w:sz="0" w:space="0" w:color="auto"/>
          </w:divBdr>
        </w:div>
        <w:div w:id="48043637">
          <w:marLeft w:val="480"/>
          <w:marRight w:val="0"/>
          <w:marTop w:val="0"/>
          <w:marBottom w:val="0"/>
          <w:divBdr>
            <w:top w:val="none" w:sz="0" w:space="0" w:color="auto"/>
            <w:left w:val="none" w:sz="0" w:space="0" w:color="auto"/>
            <w:bottom w:val="none" w:sz="0" w:space="0" w:color="auto"/>
            <w:right w:val="none" w:sz="0" w:space="0" w:color="auto"/>
          </w:divBdr>
        </w:div>
        <w:div w:id="542912345">
          <w:marLeft w:val="480"/>
          <w:marRight w:val="0"/>
          <w:marTop w:val="0"/>
          <w:marBottom w:val="0"/>
          <w:divBdr>
            <w:top w:val="none" w:sz="0" w:space="0" w:color="auto"/>
            <w:left w:val="none" w:sz="0" w:space="0" w:color="auto"/>
            <w:bottom w:val="none" w:sz="0" w:space="0" w:color="auto"/>
            <w:right w:val="none" w:sz="0" w:space="0" w:color="auto"/>
          </w:divBdr>
        </w:div>
        <w:div w:id="27414688">
          <w:marLeft w:val="480"/>
          <w:marRight w:val="0"/>
          <w:marTop w:val="0"/>
          <w:marBottom w:val="0"/>
          <w:divBdr>
            <w:top w:val="none" w:sz="0" w:space="0" w:color="auto"/>
            <w:left w:val="none" w:sz="0" w:space="0" w:color="auto"/>
            <w:bottom w:val="none" w:sz="0" w:space="0" w:color="auto"/>
            <w:right w:val="none" w:sz="0" w:space="0" w:color="auto"/>
          </w:divBdr>
        </w:div>
        <w:div w:id="489298625">
          <w:marLeft w:val="480"/>
          <w:marRight w:val="0"/>
          <w:marTop w:val="0"/>
          <w:marBottom w:val="0"/>
          <w:divBdr>
            <w:top w:val="none" w:sz="0" w:space="0" w:color="auto"/>
            <w:left w:val="none" w:sz="0" w:space="0" w:color="auto"/>
            <w:bottom w:val="none" w:sz="0" w:space="0" w:color="auto"/>
            <w:right w:val="none" w:sz="0" w:space="0" w:color="auto"/>
          </w:divBdr>
        </w:div>
        <w:div w:id="1610888470">
          <w:marLeft w:val="480"/>
          <w:marRight w:val="0"/>
          <w:marTop w:val="0"/>
          <w:marBottom w:val="0"/>
          <w:divBdr>
            <w:top w:val="none" w:sz="0" w:space="0" w:color="auto"/>
            <w:left w:val="none" w:sz="0" w:space="0" w:color="auto"/>
            <w:bottom w:val="none" w:sz="0" w:space="0" w:color="auto"/>
            <w:right w:val="none" w:sz="0" w:space="0" w:color="auto"/>
          </w:divBdr>
        </w:div>
        <w:div w:id="578368077">
          <w:marLeft w:val="480"/>
          <w:marRight w:val="0"/>
          <w:marTop w:val="0"/>
          <w:marBottom w:val="0"/>
          <w:divBdr>
            <w:top w:val="none" w:sz="0" w:space="0" w:color="auto"/>
            <w:left w:val="none" w:sz="0" w:space="0" w:color="auto"/>
            <w:bottom w:val="none" w:sz="0" w:space="0" w:color="auto"/>
            <w:right w:val="none" w:sz="0" w:space="0" w:color="auto"/>
          </w:divBdr>
        </w:div>
        <w:div w:id="1425029732">
          <w:marLeft w:val="480"/>
          <w:marRight w:val="0"/>
          <w:marTop w:val="0"/>
          <w:marBottom w:val="0"/>
          <w:divBdr>
            <w:top w:val="none" w:sz="0" w:space="0" w:color="auto"/>
            <w:left w:val="none" w:sz="0" w:space="0" w:color="auto"/>
            <w:bottom w:val="none" w:sz="0" w:space="0" w:color="auto"/>
            <w:right w:val="none" w:sz="0" w:space="0" w:color="auto"/>
          </w:divBdr>
        </w:div>
        <w:div w:id="745305799">
          <w:marLeft w:val="480"/>
          <w:marRight w:val="0"/>
          <w:marTop w:val="0"/>
          <w:marBottom w:val="0"/>
          <w:divBdr>
            <w:top w:val="none" w:sz="0" w:space="0" w:color="auto"/>
            <w:left w:val="none" w:sz="0" w:space="0" w:color="auto"/>
            <w:bottom w:val="none" w:sz="0" w:space="0" w:color="auto"/>
            <w:right w:val="none" w:sz="0" w:space="0" w:color="auto"/>
          </w:divBdr>
        </w:div>
        <w:div w:id="1830825516">
          <w:marLeft w:val="480"/>
          <w:marRight w:val="0"/>
          <w:marTop w:val="0"/>
          <w:marBottom w:val="0"/>
          <w:divBdr>
            <w:top w:val="none" w:sz="0" w:space="0" w:color="auto"/>
            <w:left w:val="none" w:sz="0" w:space="0" w:color="auto"/>
            <w:bottom w:val="none" w:sz="0" w:space="0" w:color="auto"/>
            <w:right w:val="none" w:sz="0" w:space="0" w:color="auto"/>
          </w:divBdr>
        </w:div>
        <w:div w:id="1674456409">
          <w:marLeft w:val="480"/>
          <w:marRight w:val="0"/>
          <w:marTop w:val="0"/>
          <w:marBottom w:val="0"/>
          <w:divBdr>
            <w:top w:val="none" w:sz="0" w:space="0" w:color="auto"/>
            <w:left w:val="none" w:sz="0" w:space="0" w:color="auto"/>
            <w:bottom w:val="none" w:sz="0" w:space="0" w:color="auto"/>
            <w:right w:val="none" w:sz="0" w:space="0" w:color="auto"/>
          </w:divBdr>
        </w:div>
        <w:div w:id="1087271427">
          <w:marLeft w:val="480"/>
          <w:marRight w:val="0"/>
          <w:marTop w:val="0"/>
          <w:marBottom w:val="0"/>
          <w:divBdr>
            <w:top w:val="none" w:sz="0" w:space="0" w:color="auto"/>
            <w:left w:val="none" w:sz="0" w:space="0" w:color="auto"/>
            <w:bottom w:val="none" w:sz="0" w:space="0" w:color="auto"/>
            <w:right w:val="none" w:sz="0" w:space="0" w:color="auto"/>
          </w:divBdr>
        </w:div>
        <w:div w:id="336807564">
          <w:marLeft w:val="480"/>
          <w:marRight w:val="0"/>
          <w:marTop w:val="0"/>
          <w:marBottom w:val="0"/>
          <w:divBdr>
            <w:top w:val="none" w:sz="0" w:space="0" w:color="auto"/>
            <w:left w:val="none" w:sz="0" w:space="0" w:color="auto"/>
            <w:bottom w:val="none" w:sz="0" w:space="0" w:color="auto"/>
            <w:right w:val="none" w:sz="0" w:space="0" w:color="auto"/>
          </w:divBdr>
        </w:div>
        <w:div w:id="1964655388">
          <w:marLeft w:val="480"/>
          <w:marRight w:val="0"/>
          <w:marTop w:val="0"/>
          <w:marBottom w:val="0"/>
          <w:divBdr>
            <w:top w:val="none" w:sz="0" w:space="0" w:color="auto"/>
            <w:left w:val="none" w:sz="0" w:space="0" w:color="auto"/>
            <w:bottom w:val="none" w:sz="0" w:space="0" w:color="auto"/>
            <w:right w:val="none" w:sz="0" w:space="0" w:color="auto"/>
          </w:divBdr>
        </w:div>
        <w:div w:id="790517341">
          <w:marLeft w:val="480"/>
          <w:marRight w:val="0"/>
          <w:marTop w:val="0"/>
          <w:marBottom w:val="0"/>
          <w:divBdr>
            <w:top w:val="none" w:sz="0" w:space="0" w:color="auto"/>
            <w:left w:val="none" w:sz="0" w:space="0" w:color="auto"/>
            <w:bottom w:val="none" w:sz="0" w:space="0" w:color="auto"/>
            <w:right w:val="none" w:sz="0" w:space="0" w:color="auto"/>
          </w:divBdr>
        </w:div>
        <w:div w:id="1188911650">
          <w:marLeft w:val="480"/>
          <w:marRight w:val="0"/>
          <w:marTop w:val="0"/>
          <w:marBottom w:val="0"/>
          <w:divBdr>
            <w:top w:val="none" w:sz="0" w:space="0" w:color="auto"/>
            <w:left w:val="none" w:sz="0" w:space="0" w:color="auto"/>
            <w:bottom w:val="none" w:sz="0" w:space="0" w:color="auto"/>
            <w:right w:val="none" w:sz="0" w:space="0" w:color="auto"/>
          </w:divBdr>
        </w:div>
        <w:div w:id="1511413883">
          <w:marLeft w:val="480"/>
          <w:marRight w:val="0"/>
          <w:marTop w:val="0"/>
          <w:marBottom w:val="0"/>
          <w:divBdr>
            <w:top w:val="none" w:sz="0" w:space="0" w:color="auto"/>
            <w:left w:val="none" w:sz="0" w:space="0" w:color="auto"/>
            <w:bottom w:val="none" w:sz="0" w:space="0" w:color="auto"/>
            <w:right w:val="none" w:sz="0" w:space="0" w:color="auto"/>
          </w:divBdr>
        </w:div>
      </w:divsChild>
    </w:div>
    <w:div w:id="338625038">
      <w:bodyDiv w:val="1"/>
      <w:marLeft w:val="0"/>
      <w:marRight w:val="0"/>
      <w:marTop w:val="0"/>
      <w:marBottom w:val="0"/>
      <w:divBdr>
        <w:top w:val="none" w:sz="0" w:space="0" w:color="auto"/>
        <w:left w:val="none" w:sz="0" w:space="0" w:color="auto"/>
        <w:bottom w:val="none" w:sz="0" w:space="0" w:color="auto"/>
        <w:right w:val="none" w:sz="0" w:space="0" w:color="auto"/>
      </w:divBdr>
    </w:div>
    <w:div w:id="345643450">
      <w:bodyDiv w:val="1"/>
      <w:marLeft w:val="0"/>
      <w:marRight w:val="0"/>
      <w:marTop w:val="0"/>
      <w:marBottom w:val="0"/>
      <w:divBdr>
        <w:top w:val="none" w:sz="0" w:space="0" w:color="auto"/>
        <w:left w:val="none" w:sz="0" w:space="0" w:color="auto"/>
        <w:bottom w:val="none" w:sz="0" w:space="0" w:color="auto"/>
        <w:right w:val="none" w:sz="0" w:space="0" w:color="auto"/>
      </w:divBdr>
      <w:divsChild>
        <w:div w:id="1587156717">
          <w:marLeft w:val="480"/>
          <w:marRight w:val="0"/>
          <w:marTop w:val="0"/>
          <w:marBottom w:val="0"/>
          <w:divBdr>
            <w:top w:val="none" w:sz="0" w:space="0" w:color="auto"/>
            <w:left w:val="none" w:sz="0" w:space="0" w:color="auto"/>
            <w:bottom w:val="none" w:sz="0" w:space="0" w:color="auto"/>
            <w:right w:val="none" w:sz="0" w:space="0" w:color="auto"/>
          </w:divBdr>
        </w:div>
        <w:div w:id="123737872">
          <w:marLeft w:val="480"/>
          <w:marRight w:val="0"/>
          <w:marTop w:val="0"/>
          <w:marBottom w:val="0"/>
          <w:divBdr>
            <w:top w:val="none" w:sz="0" w:space="0" w:color="auto"/>
            <w:left w:val="none" w:sz="0" w:space="0" w:color="auto"/>
            <w:bottom w:val="none" w:sz="0" w:space="0" w:color="auto"/>
            <w:right w:val="none" w:sz="0" w:space="0" w:color="auto"/>
          </w:divBdr>
        </w:div>
        <w:div w:id="1492718363">
          <w:marLeft w:val="480"/>
          <w:marRight w:val="0"/>
          <w:marTop w:val="0"/>
          <w:marBottom w:val="0"/>
          <w:divBdr>
            <w:top w:val="none" w:sz="0" w:space="0" w:color="auto"/>
            <w:left w:val="none" w:sz="0" w:space="0" w:color="auto"/>
            <w:bottom w:val="none" w:sz="0" w:space="0" w:color="auto"/>
            <w:right w:val="none" w:sz="0" w:space="0" w:color="auto"/>
          </w:divBdr>
        </w:div>
        <w:div w:id="44569815">
          <w:marLeft w:val="480"/>
          <w:marRight w:val="0"/>
          <w:marTop w:val="0"/>
          <w:marBottom w:val="0"/>
          <w:divBdr>
            <w:top w:val="none" w:sz="0" w:space="0" w:color="auto"/>
            <w:left w:val="none" w:sz="0" w:space="0" w:color="auto"/>
            <w:bottom w:val="none" w:sz="0" w:space="0" w:color="auto"/>
            <w:right w:val="none" w:sz="0" w:space="0" w:color="auto"/>
          </w:divBdr>
        </w:div>
        <w:div w:id="178393152">
          <w:marLeft w:val="480"/>
          <w:marRight w:val="0"/>
          <w:marTop w:val="0"/>
          <w:marBottom w:val="0"/>
          <w:divBdr>
            <w:top w:val="none" w:sz="0" w:space="0" w:color="auto"/>
            <w:left w:val="none" w:sz="0" w:space="0" w:color="auto"/>
            <w:bottom w:val="none" w:sz="0" w:space="0" w:color="auto"/>
            <w:right w:val="none" w:sz="0" w:space="0" w:color="auto"/>
          </w:divBdr>
        </w:div>
        <w:div w:id="1663654192">
          <w:marLeft w:val="480"/>
          <w:marRight w:val="0"/>
          <w:marTop w:val="0"/>
          <w:marBottom w:val="0"/>
          <w:divBdr>
            <w:top w:val="none" w:sz="0" w:space="0" w:color="auto"/>
            <w:left w:val="none" w:sz="0" w:space="0" w:color="auto"/>
            <w:bottom w:val="none" w:sz="0" w:space="0" w:color="auto"/>
            <w:right w:val="none" w:sz="0" w:space="0" w:color="auto"/>
          </w:divBdr>
        </w:div>
        <w:div w:id="614560238">
          <w:marLeft w:val="480"/>
          <w:marRight w:val="0"/>
          <w:marTop w:val="0"/>
          <w:marBottom w:val="0"/>
          <w:divBdr>
            <w:top w:val="none" w:sz="0" w:space="0" w:color="auto"/>
            <w:left w:val="none" w:sz="0" w:space="0" w:color="auto"/>
            <w:bottom w:val="none" w:sz="0" w:space="0" w:color="auto"/>
            <w:right w:val="none" w:sz="0" w:space="0" w:color="auto"/>
          </w:divBdr>
        </w:div>
        <w:div w:id="1699816298">
          <w:marLeft w:val="480"/>
          <w:marRight w:val="0"/>
          <w:marTop w:val="0"/>
          <w:marBottom w:val="0"/>
          <w:divBdr>
            <w:top w:val="none" w:sz="0" w:space="0" w:color="auto"/>
            <w:left w:val="none" w:sz="0" w:space="0" w:color="auto"/>
            <w:bottom w:val="none" w:sz="0" w:space="0" w:color="auto"/>
            <w:right w:val="none" w:sz="0" w:space="0" w:color="auto"/>
          </w:divBdr>
        </w:div>
        <w:div w:id="1016662785">
          <w:marLeft w:val="480"/>
          <w:marRight w:val="0"/>
          <w:marTop w:val="0"/>
          <w:marBottom w:val="0"/>
          <w:divBdr>
            <w:top w:val="none" w:sz="0" w:space="0" w:color="auto"/>
            <w:left w:val="none" w:sz="0" w:space="0" w:color="auto"/>
            <w:bottom w:val="none" w:sz="0" w:space="0" w:color="auto"/>
            <w:right w:val="none" w:sz="0" w:space="0" w:color="auto"/>
          </w:divBdr>
        </w:div>
        <w:div w:id="883326115">
          <w:marLeft w:val="480"/>
          <w:marRight w:val="0"/>
          <w:marTop w:val="0"/>
          <w:marBottom w:val="0"/>
          <w:divBdr>
            <w:top w:val="none" w:sz="0" w:space="0" w:color="auto"/>
            <w:left w:val="none" w:sz="0" w:space="0" w:color="auto"/>
            <w:bottom w:val="none" w:sz="0" w:space="0" w:color="auto"/>
            <w:right w:val="none" w:sz="0" w:space="0" w:color="auto"/>
          </w:divBdr>
        </w:div>
        <w:div w:id="577054646">
          <w:marLeft w:val="480"/>
          <w:marRight w:val="0"/>
          <w:marTop w:val="0"/>
          <w:marBottom w:val="0"/>
          <w:divBdr>
            <w:top w:val="none" w:sz="0" w:space="0" w:color="auto"/>
            <w:left w:val="none" w:sz="0" w:space="0" w:color="auto"/>
            <w:bottom w:val="none" w:sz="0" w:space="0" w:color="auto"/>
            <w:right w:val="none" w:sz="0" w:space="0" w:color="auto"/>
          </w:divBdr>
        </w:div>
        <w:div w:id="265234818">
          <w:marLeft w:val="480"/>
          <w:marRight w:val="0"/>
          <w:marTop w:val="0"/>
          <w:marBottom w:val="0"/>
          <w:divBdr>
            <w:top w:val="none" w:sz="0" w:space="0" w:color="auto"/>
            <w:left w:val="none" w:sz="0" w:space="0" w:color="auto"/>
            <w:bottom w:val="none" w:sz="0" w:space="0" w:color="auto"/>
            <w:right w:val="none" w:sz="0" w:space="0" w:color="auto"/>
          </w:divBdr>
        </w:div>
        <w:div w:id="1816486048">
          <w:marLeft w:val="480"/>
          <w:marRight w:val="0"/>
          <w:marTop w:val="0"/>
          <w:marBottom w:val="0"/>
          <w:divBdr>
            <w:top w:val="none" w:sz="0" w:space="0" w:color="auto"/>
            <w:left w:val="none" w:sz="0" w:space="0" w:color="auto"/>
            <w:bottom w:val="none" w:sz="0" w:space="0" w:color="auto"/>
            <w:right w:val="none" w:sz="0" w:space="0" w:color="auto"/>
          </w:divBdr>
        </w:div>
        <w:div w:id="1959095151">
          <w:marLeft w:val="480"/>
          <w:marRight w:val="0"/>
          <w:marTop w:val="0"/>
          <w:marBottom w:val="0"/>
          <w:divBdr>
            <w:top w:val="none" w:sz="0" w:space="0" w:color="auto"/>
            <w:left w:val="none" w:sz="0" w:space="0" w:color="auto"/>
            <w:bottom w:val="none" w:sz="0" w:space="0" w:color="auto"/>
            <w:right w:val="none" w:sz="0" w:space="0" w:color="auto"/>
          </w:divBdr>
        </w:div>
        <w:div w:id="714155642">
          <w:marLeft w:val="480"/>
          <w:marRight w:val="0"/>
          <w:marTop w:val="0"/>
          <w:marBottom w:val="0"/>
          <w:divBdr>
            <w:top w:val="none" w:sz="0" w:space="0" w:color="auto"/>
            <w:left w:val="none" w:sz="0" w:space="0" w:color="auto"/>
            <w:bottom w:val="none" w:sz="0" w:space="0" w:color="auto"/>
            <w:right w:val="none" w:sz="0" w:space="0" w:color="auto"/>
          </w:divBdr>
        </w:div>
        <w:div w:id="769466920">
          <w:marLeft w:val="480"/>
          <w:marRight w:val="0"/>
          <w:marTop w:val="0"/>
          <w:marBottom w:val="0"/>
          <w:divBdr>
            <w:top w:val="none" w:sz="0" w:space="0" w:color="auto"/>
            <w:left w:val="none" w:sz="0" w:space="0" w:color="auto"/>
            <w:bottom w:val="none" w:sz="0" w:space="0" w:color="auto"/>
            <w:right w:val="none" w:sz="0" w:space="0" w:color="auto"/>
          </w:divBdr>
        </w:div>
        <w:div w:id="1597977900">
          <w:marLeft w:val="480"/>
          <w:marRight w:val="0"/>
          <w:marTop w:val="0"/>
          <w:marBottom w:val="0"/>
          <w:divBdr>
            <w:top w:val="none" w:sz="0" w:space="0" w:color="auto"/>
            <w:left w:val="none" w:sz="0" w:space="0" w:color="auto"/>
            <w:bottom w:val="none" w:sz="0" w:space="0" w:color="auto"/>
            <w:right w:val="none" w:sz="0" w:space="0" w:color="auto"/>
          </w:divBdr>
        </w:div>
        <w:div w:id="1817528907">
          <w:marLeft w:val="480"/>
          <w:marRight w:val="0"/>
          <w:marTop w:val="0"/>
          <w:marBottom w:val="0"/>
          <w:divBdr>
            <w:top w:val="none" w:sz="0" w:space="0" w:color="auto"/>
            <w:left w:val="none" w:sz="0" w:space="0" w:color="auto"/>
            <w:bottom w:val="none" w:sz="0" w:space="0" w:color="auto"/>
            <w:right w:val="none" w:sz="0" w:space="0" w:color="auto"/>
          </w:divBdr>
        </w:div>
        <w:div w:id="948900226">
          <w:marLeft w:val="480"/>
          <w:marRight w:val="0"/>
          <w:marTop w:val="0"/>
          <w:marBottom w:val="0"/>
          <w:divBdr>
            <w:top w:val="none" w:sz="0" w:space="0" w:color="auto"/>
            <w:left w:val="none" w:sz="0" w:space="0" w:color="auto"/>
            <w:bottom w:val="none" w:sz="0" w:space="0" w:color="auto"/>
            <w:right w:val="none" w:sz="0" w:space="0" w:color="auto"/>
          </w:divBdr>
        </w:div>
        <w:div w:id="645013513">
          <w:marLeft w:val="480"/>
          <w:marRight w:val="0"/>
          <w:marTop w:val="0"/>
          <w:marBottom w:val="0"/>
          <w:divBdr>
            <w:top w:val="none" w:sz="0" w:space="0" w:color="auto"/>
            <w:left w:val="none" w:sz="0" w:space="0" w:color="auto"/>
            <w:bottom w:val="none" w:sz="0" w:space="0" w:color="auto"/>
            <w:right w:val="none" w:sz="0" w:space="0" w:color="auto"/>
          </w:divBdr>
        </w:div>
        <w:div w:id="452863565">
          <w:marLeft w:val="480"/>
          <w:marRight w:val="0"/>
          <w:marTop w:val="0"/>
          <w:marBottom w:val="0"/>
          <w:divBdr>
            <w:top w:val="none" w:sz="0" w:space="0" w:color="auto"/>
            <w:left w:val="none" w:sz="0" w:space="0" w:color="auto"/>
            <w:bottom w:val="none" w:sz="0" w:space="0" w:color="auto"/>
            <w:right w:val="none" w:sz="0" w:space="0" w:color="auto"/>
          </w:divBdr>
        </w:div>
        <w:div w:id="1581597110">
          <w:marLeft w:val="480"/>
          <w:marRight w:val="0"/>
          <w:marTop w:val="0"/>
          <w:marBottom w:val="0"/>
          <w:divBdr>
            <w:top w:val="none" w:sz="0" w:space="0" w:color="auto"/>
            <w:left w:val="none" w:sz="0" w:space="0" w:color="auto"/>
            <w:bottom w:val="none" w:sz="0" w:space="0" w:color="auto"/>
            <w:right w:val="none" w:sz="0" w:space="0" w:color="auto"/>
          </w:divBdr>
        </w:div>
        <w:div w:id="2087460830">
          <w:marLeft w:val="480"/>
          <w:marRight w:val="0"/>
          <w:marTop w:val="0"/>
          <w:marBottom w:val="0"/>
          <w:divBdr>
            <w:top w:val="none" w:sz="0" w:space="0" w:color="auto"/>
            <w:left w:val="none" w:sz="0" w:space="0" w:color="auto"/>
            <w:bottom w:val="none" w:sz="0" w:space="0" w:color="auto"/>
            <w:right w:val="none" w:sz="0" w:space="0" w:color="auto"/>
          </w:divBdr>
        </w:div>
        <w:div w:id="306931747">
          <w:marLeft w:val="480"/>
          <w:marRight w:val="0"/>
          <w:marTop w:val="0"/>
          <w:marBottom w:val="0"/>
          <w:divBdr>
            <w:top w:val="none" w:sz="0" w:space="0" w:color="auto"/>
            <w:left w:val="none" w:sz="0" w:space="0" w:color="auto"/>
            <w:bottom w:val="none" w:sz="0" w:space="0" w:color="auto"/>
            <w:right w:val="none" w:sz="0" w:space="0" w:color="auto"/>
          </w:divBdr>
        </w:div>
        <w:div w:id="586109501">
          <w:marLeft w:val="480"/>
          <w:marRight w:val="0"/>
          <w:marTop w:val="0"/>
          <w:marBottom w:val="0"/>
          <w:divBdr>
            <w:top w:val="none" w:sz="0" w:space="0" w:color="auto"/>
            <w:left w:val="none" w:sz="0" w:space="0" w:color="auto"/>
            <w:bottom w:val="none" w:sz="0" w:space="0" w:color="auto"/>
            <w:right w:val="none" w:sz="0" w:space="0" w:color="auto"/>
          </w:divBdr>
        </w:div>
        <w:div w:id="305160789">
          <w:marLeft w:val="480"/>
          <w:marRight w:val="0"/>
          <w:marTop w:val="0"/>
          <w:marBottom w:val="0"/>
          <w:divBdr>
            <w:top w:val="none" w:sz="0" w:space="0" w:color="auto"/>
            <w:left w:val="none" w:sz="0" w:space="0" w:color="auto"/>
            <w:bottom w:val="none" w:sz="0" w:space="0" w:color="auto"/>
            <w:right w:val="none" w:sz="0" w:space="0" w:color="auto"/>
          </w:divBdr>
        </w:div>
        <w:div w:id="241915454">
          <w:marLeft w:val="480"/>
          <w:marRight w:val="0"/>
          <w:marTop w:val="0"/>
          <w:marBottom w:val="0"/>
          <w:divBdr>
            <w:top w:val="none" w:sz="0" w:space="0" w:color="auto"/>
            <w:left w:val="none" w:sz="0" w:space="0" w:color="auto"/>
            <w:bottom w:val="none" w:sz="0" w:space="0" w:color="auto"/>
            <w:right w:val="none" w:sz="0" w:space="0" w:color="auto"/>
          </w:divBdr>
        </w:div>
        <w:div w:id="857351955">
          <w:marLeft w:val="480"/>
          <w:marRight w:val="0"/>
          <w:marTop w:val="0"/>
          <w:marBottom w:val="0"/>
          <w:divBdr>
            <w:top w:val="none" w:sz="0" w:space="0" w:color="auto"/>
            <w:left w:val="none" w:sz="0" w:space="0" w:color="auto"/>
            <w:bottom w:val="none" w:sz="0" w:space="0" w:color="auto"/>
            <w:right w:val="none" w:sz="0" w:space="0" w:color="auto"/>
          </w:divBdr>
        </w:div>
        <w:div w:id="429668432">
          <w:marLeft w:val="480"/>
          <w:marRight w:val="0"/>
          <w:marTop w:val="0"/>
          <w:marBottom w:val="0"/>
          <w:divBdr>
            <w:top w:val="none" w:sz="0" w:space="0" w:color="auto"/>
            <w:left w:val="none" w:sz="0" w:space="0" w:color="auto"/>
            <w:bottom w:val="none" w:sz="0" w:space="0" w:color="auto"/>
            <w:right w:val="none" w:sz="0" w:space="0" w:color="auto"/>
          </w:divBdr>
        </w:div>
        <w:div w:id="2037459331">
          <w:marLeft w:val="480"/>
          <w:marRight w:val="0"/>
          <w:marTop w:val="0"/>
          <w:marBottom w:val="0"/>
          <w:divBdr>
            <w:top w:val="none" w:sz="0" w:space="0" w:color="auto"/>
            <w:left w:val="none" w:sz="0" w:space="0" w:color="auto"/>
            <w:bottom w:val="none" w:sz="0" w:space="0" w:color="auto"/>
            <w:right w:val="none" w:sz="0" w:space="0" w:color="auto"/>
          </w:divBdr>
        </w:div>
        <w:div w:id="582378443">
          <w:marLeft w:val="480"/>
          <w:marRight w:val="0"/>
          <w:marTop w:val="0"/>
          <w:marBottom w:val="0"/>
          <w:divBdr>
            <w:top w:val="none" w:sz="0" w:space="0" w:color="auto"/>
            <w:left w:val="none" w:sz="0" w:space="0" w:color="auto"/>
            <w:bottom w:val="none" w:sz="0" w:space="0" w:color="auto"/>
            <w:right w:val="none" w:sz="0" w:space="0" w:color="auto"/>
          </w:divBdr>
        </w:div>
        <w:div w:id="196240362">
          <w:marLeft w:val="480"/>
          <w:marRight w:val="0"/>
          <w:marTop w:val="0"/>
          <w:marBottom w:val="0"/>
          <w:divBdr>
            <w:top w:val="none" w:sz="0" w:space="0" w:color="auto"/>
            <w:left w:val="none" w:sz="0" w:space="0" w:color="auto"/>
            <w:bottom w:val="none" w:sz="0" w:space="0" w:color="auto"/>
            <w:right w:val="none" w:sz="0" w:space="0" w:color="auto"/>
          </w:divBdr>
        </w:div>
        <w:div w:id="882789969">
          <w:marLeft w:val="480"/>
          <w:marRight w:val="0"/>
          <w:marTop w:val="0"/>
          <w:marBottom w:val="0"/>
          <w:divBdr>
            <w:top w:val="none" w:sz="0" w:space="0" w:color="auto"/>
            <w:left w:val="none" w:sz="0" w:space="0" w:color="auto"/>
            <w:bottom w:val="none" w:sz="0" w:space="0" w:color="auto"/>
            <w:right w:val="none" w:sz="0" w:space="0" w:color="auto"/>
          </w:divBdr>
        </w:div>
        <w:div w:id="176384617">
          <w:marLeft w:val="480"/>
          <w:marRight w:val="0"/>
          <w:marTop w:val="0"/>
          <w:marBottom w:val="0"/>
          <w:divBdr>
            <w:top w:val="none" w:sz="0" w:space="0" w:color="auto"/>
            <w:left w:val="none" w:sz="0" w:space="0" w:color="auto"/>
            <w:bottom w:val="none" w:sz="0" w:space="0" w:color="auto"/>
            <w:right w:val="none" w:sz="0" w:space="0" w:color="auto"/>
          </w:divBdr>
        </w:div>
        <w:div w:id="1398238053">
          <w:marLeft w:val="480"/>
          <w:marRight w:val="0"/>
          <w:marTop w:val="0"/>
          <w:marBottom w:val="0"/>
          <w:divBdr>
            <w:top w:val="none" w:sz="0" w:space="0" w:color="auto"/>
            <w:left w:val="none" w:sz="0" w:space="0" w:color="auto"/>
            <w:bottom w:val="none" w:sz="0" w:space="0" w:color="auto"/>
            <w:right w:val="none" w:sz="0" w:space="0" w:color="auto"/>
          </w:divBdr>
        </w:div>
        <w:div w:id="451217609">
          <w:marLeft w:val="480"/>
          <w:marRight w:val="0"/>
          <w:marTop w:val="0"/>
          <w:marBottom w:val="0"/>
          <w:divBdr>
            <w:top w:val="none" w:sz="0" w:space="0" w:color="auto"/>
            <w:left w:val="none" w:sz="0" w:space="0" w:color="auto"/>
            <w:bottom w:val="none" w:sz="0" w:space="0" w:color="auto"/>
            <w:right w:val="none" w:sz="0" w:space="0" w:color="auto"/>
          </w:divBdr>
        </w:div>
        <w:div w:id="150026912">
          <w:marLeft w:val="480"/>
          <w:marRight w:val="0"/>
          <w:marTop w:val="0"/>
          <w:marBottom w:val="0"/>
          <w:divBdr>
            <w:top w:val="none" w:sz="0" w:space="0" w:color="auto"/>
            <w:left w:val="none" w:sz="0" w:space="0" w:color="auto"/>
            <w:bottom w:val="none" w:sz="0" w:space="0" w:color="auto"/>
            <w:right w:val="none" w:sz="0" w:space="0" w:color="auto"/>
          </w:divBdr>
        </w:div>
        <w:div w:id="750472746">
          <w:marLeft w:val="480"/>
          <w:marRight w:val="0"/>
          <w:marTop w:val="0"/>
          <w:marBottom w:val="0"/>
          <w:divBdr>
            <w:top w:val="none" w:sz="0" w:space="0" w:color="auto"/>
            <w:left w:val="none" w:sz="0" w:space="0" w:color="auto"/>
            <w:bottom w:val="none" w:sz="0" w:space="0" w:color="auto"/>
            <w:right w:val="none" w:sz="0" w:space="0" w:color="auto"/>
          </w:divBdr>
        </w:div>
        <w:div w:id="1114640343">
          <w:marLeft w:val="480"/>
          <w:marRight w:val="0"/>
          <w:marTop w:val="0"/>
          <w:marBottom w:val="0"/>
          <w:divBdr>
            <w:top w:val="none" w:sz="0" w:space="0" w:color="auto"/>
            <w:left w:val="none" w:sz="0" w:space="0" w:color="auto"/>
            <w:bottom w:val="none" w:sz="0" w:space="0" w:color="auto"/>
            <w:right w:val="none" w:sz="0" w:space="0" w:color="auto"/>
          </w:divBdr>
        </w:div>
        <w:div w:id="628165910">
          <w:marLeft w:val="480"/>
          <w:marRight w:val="0"/>
          <w:marTop w:val="0"/>
          <w:marBottom w:val="0"/>
          <w:divBdr>
            <w:top w:val="none" w:sz="0" w:space="0" w:color="auto"/>
            <w:left w:val="none" w:sz="0" w:space="0" w:color="auto"/>
            <w:bottom w:val="none" w:sz="0" w:space="0" w:color="auto"/>
            <w:right w:val="none" w:sz="0" w:space="0" w:color="auto"/>
          </w:divBdr>
        </w:div>
        <w:div w:id="305624655">
          <w:marLeft w:val="480"/>
          <w:marRight w:val="0"/>
          <w:marTop w:val="0"/>
          <w:marBottom w:val="0"/>
          <w:divBdr>
            <w:top w:val="none" w:sz="0" w:space="0" w:color="auto"/>
            <w:left w:val="none" w:sz="0" w:space="0" w:color="auto"/>
            <w:bottom w:val="none" w:sz="0" w:space="0" w:color="auto"/>
            <w:right w:val="none" w:sz="0" w:space="0" w:color="auto"/>
          </w:divBdr>
        </w:div>
        <w:div w:id="1430617204">
          <w:marLeft w:val="480"/>
          <w:marRight w:val="0"/>
          <w:marTop w:val="0"/>
          <w:marBottom w:val="0"/>
          <w:divBdr>
            <w:top w:val="none" w:sz="0" w:space="0" w:color="auto"/>
            <w:left w:val="none" w:sz="0" w:space="0" w:color="auto"/>
            <w:bottom w:val="none" w:sz="0" w:space="0" w:color="auto"/>
            <w:right w:val="none" w:sz="0" w:space="0" w:color="auto"/>
          </w:divBdr>
        </w:div>
        <w:div w:id="184641701">
          <w:marLeft w:val="480"/>
          <w:marRight w:val="0"/>
          <w:marTop w:val="0"/>
          <w:marBottom w:val="0"/>
          <w:divBdr>
            <w:top w:val="none" w:sz="0" w:space="0" w:color="auto"/>
            <w:left w:val="none" w:sz="0" w:space="0" w:color="auto"/>
            <w:bottom w:val="none" w:sz="0" w:space="0" w:color="auto"/>
            <w:right w:val="none" w:sz="0" w:space="0" w:color="auto"/>
          </w:divBdr>
        </w:div>
        <w:div w:id="850995408">
          <w:marLeft w:val="480"/>
          <w:marRight w:val="0"/>
          <w:marTop w:val="0"/>
          <w:marBottom w:val="0"/>
          <w:divBdr>
            <w:top w:val="none" w:sz="0" w:space="0" w:color="auto"/>
            <w:left w:val="none" w:sz="0" w:space="0" w:color="auto"/>
            <w:bottom w:val="none" w:sz="0" w:space="0" w:color="auto"/>
            <w:right w:val="none" w:sz="0" w:space="0" w:color="auto"/>
          </w:divBdr>
        </w:div>
        <w:div w:id="1390566695">
          <w:marLeft w:val="480"/>
          <w:marRight w:val="0"/>
          <w:marTop w:val="0"/>
          <w:marBottom w:val="0"/>
          <w:divBdr>
            <w:top w:val="none" w:sz="0" w:space="0" w:color="auto"/>
            <w:left w:val="none" w:sz="0" w:space="0" w:color="auto"/>
            <w:bottom w:val="none" w:sz="0" w:space="0" w:color="auto"/>
            <w:right w:val="none" w:sz="0" w:space="0" w:color="auto"/>
          </w:divBdr>
        </w:div>
        <w:div w:id="884947512">
          <w:marLeft w:val="480"/>
          <w:marRight w:val="0"/>
          <w:marTop w:val="0"/>
          <w:marBottom w:val="0"/>
          <w:divBdr>
            <w:top w:val="none" w:sz="0" w:space="0" w:color="auto"/>
            <w:left w:val="none" w:sz="0" w:space="0" w:color="auto"/>
            <w:bottom w:val="none" w:sz="0" w:space="0" w:color="auto"/>
            <w:right w:val="none" w:sz="0" w:space="0" w:color="auto"/>
          </w:divBdr>
        </w:div>
        <w:div w:id="174075717">
          <w:marLeft w:val="480"/>
          <w:marRight w:val="0"/>
          <w:marTop w:val="0"/>
          <w:marBottom w:val="0"/>
          <w:divBdr>
            <w:top w:val="none" w:sz="0" w:space="0" w:color="auto"/>
            <w:left w:val="none" w:sz="0" w:space="0" w:color="auto"/>
            <w:bottom w:val="none" w:sz="0" w:space="0" w:color="auto"/>
            <w:right w:val="none" w:sz="0" w:space="0" w:color="auto"/>
          </w:divBdr>
        </w:div>
        <w:div w:id="28650793">
          <w:marLeft w:val="480"/>
          <w:marRight w:val="0"/>
          <w:marTop w:val="0"/>
          <w:marBottom w:val="0"/>
          <w:divBdr>
            <w:top w:val="none" w:sz="0" w:space="0" w:color="auto"/>
            <w:left w:val="none" w:sz="0" w:space="0" w:color="auto"/>
            <w:bottom w:val="none" w:sz="0" w:space="0" w:color="auto"/>
            <w:right w:val="none" w:sz="0" w:space="0" w:color="auto"/>
          </w:divBdr>
        </w:div>
        <w:div w:id="142431481">
          <w:marLeft w:val="480"/>
          <w:marRight w:val="0"/>
          <w:marTop w:val="0"/>
          <w:marBottom w:val="0"/>
          <w:divBdr>
            <w:top w:val="none" w:sz="0" w:space="0" w:color="auto"/>
            <w:left w:val="none" w:sz="0" w:space="0" w:color="auto"/>
            <w:bottom w:val="none" w:sz="0" w:space="0" w:color="auto"/>
            <w:right w:val="none" w:sz="0" w:space="0" w:color="auto"/>
          </w:divBdr>
        </w:div>
        <w:div w:id="1988624700">
          <w:marLeft w:val="480"/>
          <w:marRight w:val="0"/>
          <w:marTop w:val="0"/>
          <w:marBottom w:val="0"/>
          <w:divBdr>
            <w:top w:val="none" w:sz="0" w:space="0" w:color="auto"/>
            <w:left w:val="none" w:sz="0" w:space="0" w:color="auto"/>
            <w:bottom w:val="none" w:sz="0" w:space="0" w:color="auto"/>
            <w:right w:val="none" w:sz="0" w:space="0" w:color="auto"/>
          </w:divBdr>
        </w:div>
        <w:div w:id="1512914021">
          <w:marLeft w:val="480"/>
          <w:marRight w:val="0"/>
          <w:marTop w:val="0"/>
          <w:marBottom w:val="0"/>
          <w:divBdr>
            <w:top w:val="none" w:sz="0" w:space="0" w:color="auto"/>
            <w:left w:val="none" w:sz="0" w:space="0" w:color="auto"/>
            <w:bottom w:val="none" w:sz="0" w:space="0" w:color="auto"/>
            <w:right w:val="none" w:sz="0" w:space="0" w:color="auto"/>
          </w:divBdr>
        </w:div>
        <w:div w:id="72900671">
          <w:marLeft w:val="480"/>
          <w:marRight w:val="0"/>
          <w:marTop w:val="0"/>
          <w:marBottom w:val="0"/>
          <w:divBdr>
            <w:top w:val="none" w:sz="0" w:space="0" w:color="auto"/>
            <w:left w:val="none" w:sz="0" w:space="0" w:color="auto"/>
            <w:bottom w:val="none" w:sz="0" w:space="0" w:color="auto"/>
            <w:right w:val="none" w:sz="0" w:space="0" w:color="auto"/>
          </w:divBdr>
        </w:div>
        <w:div w:id="29230790">
          <w:marLeft w:val="480"/>
          <w:marRight w:val="0"/>
          <w:marTop w:val="0"/>
          <w:marBottom w:val="0"/>
          <w:divBdr>
            <w:top w:val="none" w:sz="0" w:space="0" w:color="auto"/>
            <w:left w:val="none" w:sz="0" w:space="0" w:color="auto"/>
            <w:bottom w:val="none" w:sz="0" w:space="0" w:color="auto"/>
            <w:right w:val="none" w:sz="0" w:space="0" w:color="auto"/>
          </w:divBdr>
        </w:div>
        <w:div w:id="1966234468">
          <w:marLeft w:val="480"/>
          <w:marRight w:val="0"/>
          <w:marTop w:val="0"/>
          <w:marBottom w:val="0"/>
          <w:divBdr>
            <w:top w:val="none" w:sz="0" w:space="0" w:color="auto"/>
            <w:left w:val="none" w:sz="0" w:space="0" w:color="auto"/>
            <w:bottom w:val="none" w:sz="0" w:space="0" w:color="auto"/>
            <w:right w:val="none" w:sz="0" w:space="0" w:color="auto"/>
          </w:divBdr>
        </w:div>
        <w:div w:id="943533563">
          <w:marLeft w:val="480"/>
          <w:marRight w:val="0"/>
          <w:marTop w:val="0"/>
          <w:marBottom w:val="0"/>
          <w:divBdr>
            <w:top w:val="none" w:sz="0" w:space="0" w:color="auto"/>
            <w:left w:val="none" w:sz="0" w:space="0" w:color="auto"/>
            <w:bottom w:val="none" w:sz="0" w:space="0" w:color="auto"/>
            <w:right w:val="none" w:sz="0" w:space="0" w:color="auto"/>
          </w:divBdr>
        </w:div>
      </w:divsChild>
    </w:div>
    <w:div w:id="346643521">
      <w:bodyDiv w:val="1"/>
      <w:marLeft w:val="0"/>
      <w:marRight w:val="0"/>
      <w:marTop w:val="0"/>
      <w:marBottom w:val="0"/>
      <w:divBdr>
        <w:top w:val="none" w:sz="0" w:space="0" w:color="auto"/>
        <w:left w:val="none" w:sz="0" w:space="0" w:color="auto"/>
        <w:bottom w:val="none" w:sz="0" w:space="0" w:color="auto"/>
        <w:right w:val="none" w:sz="0" w:space="0" w:color="auto"/>
      </w:divBdr>
    </w:div>
    <w:div w:id="348021266">
      <w:bodyDiv w:val="1"/>
      <w:marLeft w:val="0"/>
      <w:marRight w:val="0"/>
      <w:marTop w:val="0"/>
      <w:marBottom w:val="0"/>
      <w:divBdr>
        <w:top w:val="none" w:sz="0" w:space="0" w:color="auto"/>
        <w:left w:val="none" w:sz="0" w:space="0" w:color="auto"/>
        <w:bottom w:val="none" w:sz="0" w:space="0" w:color="auto"/>
        <w:right w:val="none" w:sz="0" w:space="0" w:color="auto"/>
      </w:divBdr>
    </w:div>
    <w:div w:id="356202567">
      <w:bodyDiv w:val="1"/>
      <w:marLeft w:val="0"/>
      <w:marRight w:val="0"/>
      <w:marTop w:val="0"/>
      <w:marBottom w:val="0"/>
      <w:divBdr>
        <w:top w:val="none" w:sz="0" w:space="0" w:color="auto"/>
        <w:left w:val="none" w:sz="0" w:space="0" w:color="auto"/>
        <w:bottom w:val="none" w:sz="0" w:space="0" w:color="auto"/>
        <w:right w:val="none" w:sz="0" w:space="0" w:color="auto"/>
      </w:divBdr>
    </w:div>
    <w:div w:id="365760280">
      <w:bodyDiv w:val="1"/>
      <w:marLeft w:val="0"/>
      <w:marRight w:val="0"/>
      <w:marTop w:val="0"/>
      <w:marBottom w:val="0"/>
      <w:divBdr>
        <w:top w:val="none" w:sz="0" w:space="0" w:color="auto"/>
        <w:left w:val="none" w:sz="0" w:space="0" w:color="auto"/>
        <w:bottom w:val="none" w:sz="0" w:space="0" w:color="auto"/>
        <w:right w:val="none" w:sz="0" w:space="0" w:color="auto"/>
      </w:divBdr>
      <w:divsChild>
        <w:div w:id="503983947">
          <w:marLeft w:val="480"/>
          <w:marRight w:val="0"/>
          <w:marTop w:val="0"/>
          <w:marBottom w:val="0"/>
          <w:divBdr>
            <w:top w:val="none" w:sz="0" w:space="0" w:color="auto"/>
            <w:left w:val="none" w:sz="0" w:space="0" w:color="auto"/>
            <w:bottom w:val="none" w:sz="0" w:space="0" w:color="auto"/>
            <w:right w:val="none" w:sz="0" w:space="0" w:color="auto"/>
          </w:divBdr>
        </w:div>
        <w:div w:id="1961953000">
          <w:marLeft w:val="480"/>
          <w:marRight w:val="0"/>
          <w:marTop w:val="0"/>
          <w:marBottom w:val="0"/>
          <w:divBdr>
            <w:top w:val="none" w:sz="0" w:space="0" w:color="auto"/>
            <w:left w:val="none" w:sz="0" w:space="0" w:color="auto"/>
            <w:bottom w:val="none" w:sz="0" w:space="0" w:color="auto"/>
            <w:right w:val="none" w:sz="0" w:space="0" w:color="auto"/>
          </w:divBdr>
        </w:div>
        <w:div w:id="1954168594">
          <w:marLeft w:val="480"/>
          <w:marRight w:val="0"/>
          <w:marTop w:val="0"/>
          <w:marBottom w:val="0"/>
          <w:divBdr>
            <w:top w:val="none" w:sz="0" w:space="0" w:color="auto"/>
            <w:left w:val="none" w:sz="0" w:space="0" w:color="auto"/>
            <w:bottom w:val="none" w:sz="0" w:space="0" w:color="auto"/>
            <w:right w:val="none" w:sz="0" w:space="0" w:color="auto"/>
          </w:divBdr>
        </w:div>
        <w:div w:id="1050113856">
          <w:marLeft w:val="480"/>
          <w:marRight w:val="0"/>
          <w:marTop w:val="0"/>
          <w:marBottom w:val="0"/>
          <w:divBdr>
            <w:top w:val="none" w:sz="0" w:space="0" w:color="auto"/>
            <w:left w:val="none" w:sz="0" w:space="0" w:color="auto"/>
            <w:bottom w:val="none" w:sz="0" w:space="0" w:color="auto"/>
            <w:right w:val="none" w:sz="0" w:space="0" w:color="auto"/>
          </w:divBdr>
        </w:div>
        <w:div w:id="166135784">
          <w:marLeft w:val="480"/>
          <w:marRight w:val="0"/>
          <w:marTop w:val="0"/>
          <w:marBottom w:val="0"/>
          <w:divBdr>
            <w:top w:val="none" w:sz="0" w:space="0" w:color="auto"/>
            <w:left w:val="none" w:sz="0" w:space="0" w:color="auto"/>
            <w:bottom w:val="none" w:sz="0" w:space="0" w:color="auto"/>
            <w:right w:val="none" w:sz="0" w:space="0" w:color="auto"/>
          </w:divBdr>
        </w:div>
        <w:div w:id="1576933925">
          <w:marLeft w:val="480"/>
          <w:marRight w:val="0"/>
          <w:marTop w:val="0"/>
          <w:marBottom w:val="0"/>
          <w:divBdr>
            <w:top w:val="none" w:sz="0" w:space="0" w:color="auto"/>
            <w:left w:val="none" w:sz="0" w:space="0" w:color="auto"/>
            <w:bottom w:val="none" w:sz="0" w:space="0" w:color="auto"/>
            <w:right w:val="none" w:sz="0" w:space="0" w:color="auto"/>
          </w:divBdr>
        </w:div>
        <w:div w:id="221406903">
          <w:marLeft w:val="480"/>
          <w:marRight w:val="0"/>
          <w:marTop w:val="0"/>
          <w:marBottom w:val="0"/>
          <w:divBdr>
            <w:top w:val="none" w:sz="0" w:space="0" w:color="auto"/>
            <w:left w:val="none" w:sz="0" w:space="0" w:color="auto"/>
            <w:bottom w:val="none" w:sz="0" w:space="0" w:color="auto"/>
            <w:right w:val="none" w:sz="0" w:space="0" w:color="auto"/>
          </w:divBdr>
        </w:div>
        <w:div w:id="614756124">
          <w:marLeft w:val="480"/>
          <w:marRight w:val="0"/>
          <w:marTop w:val="0"/>
          <w:marBottom w:val="0"/>
          <w:divBdr>
            <w:top w:val="none" w:sz="0" w:space="0" w:color="auto"/>
            <w:left w:val="none" w:sz="0" w:space="0" w:color="auto"/>
            <w:bottom w:val="none" w:sz="0" w:space="0" w:color="auto"/>
            <w:right w:val="none" w:sz="0" w:space="0" w:color="auto"/>
          </w:divBdr>
        </w:div>
        <w:div w:id="757292505">
          <w:marLeft w:val="480"/>
          <w:marRight w:val="0"/>
          <w:marTop w:val="0"/>
          <w:marBottom w:val="0"/>
          <w:divBdr>
            <w:top w:val="none" w:sz="0" w:space="0" w:color="auto"/>
            <w:left w:val="none" w:sz="0" w:space="0" w:color="auto"/>
            <w:bottom w:val="none" w:sz="0" w:space="0" w:color="auto"/>
            <w:right w:val="none" w:sz="0" w:space="0" w:color="auto"/>
          </w:divBdr>
        </w:div>
        <w:div w:id="1862284403">
          <w:marLeft w:val="480"/>
          <w:marRight w:val="0"/>
          <w:marTop w:val="0"/>
          <w:marBottom w:val="0"/>
          <w:divBdr>
            <w:top w:val="none" w:sz="0" w:space="0" w:color="auto"/>
            <w:left w:val="none" w:sz="0" w:space="0" w:color="auto"/>
            <w:bottom w:val="none" w:sz="0" w:space="0" w:color="auto"/>
            <w:right w:val="none" w:sz="0" w:space="0" w:color="auto"/>
          </w:divBdr>
        </w:div>
        <w:div w:id="769393003">
          <w:marLeft w:val="480"/>
          <w:marRight w:val="0"/>
          <w:marTop w:val="0"/>
          <w:marBottom w:val="0"/>
          <w:divBdr>
            <w:top w:val="none" w:sz="0" w:space="0" w:color="auto"/>
            <w:left w:val="none" w:sz="0" w:space="0" w:color="auto"/>
            <w:bottom w:val="none" w:sz="0" w:space="0" w:color="auto"/>
            <w:right w:val="none" w:sz="0" w:space="0" w:color="auto"/>
          </w:divBdr>
        </w:div>
        <w:div w:id="1971402104">
          <w:marLeft w:val="480"/>
          <w:marRight w:val="0"/>
          <w:marTop w:val="0"/>
          <w:marBottom w:val="0"/>
          <w:divBdr>
            <w:top w:val="none" w:sz="0" w:space="0" w:color="auto"/>
            <w:left w:val="none" w:sz="0" w:space="0" w:color="auto"/>
            <w:bottom w:val="none" w:sz="0" w:space="0" w:color="auto"/>
            <w:right w:val="none" w:sz="0" w:space="0" w:color="auto"/>
          </w:divBdr>
        </w:div>
        <w:div w:id="1542981816">
          <w:marLeft w:val="480"/>
          <w:marRight w:val="0"/>
          <w:marTop w:val="0"/>
          <w:marBottom w:val="0"/>
          <w:divBdr>
            <w:top w:val="none" w:sz="0" w:space="0" w:color="auto"/>
            <w:left w:val="none" w:sz="0" w:space="0" w:color="auto"/>
            <w:bottom w:val="none" w:sz="0" w:space="0" w:color="auto"/>
            <w:right w:val="none" w:sz="0" w:space="0" w:color="auto"/>
          </w:divBdr>
        </w:div>
        <w:div w:id="91054243">
          <w:marLeft w:val="480"/>
          <w:marRight w:val="0"/>
          <w:marTop w:val="0"/>
          <w:marBottom w:val="0"/>
          <w:divBdr>
            <w:top w:val="none" w:sz="0" w:space="0" w:color="auto"/>
            <w:left w:val="none" w:sz="0" w:space="0" w:color="auto"/>
            <w:bottom w:val="none" w:sz="0" w:space="0" w:color="auto"/>
            <w:right w:val="none" w:sz="0" w:space="0" w:color="auto"/>
          </w:divBdr>
        </w:div>
        <w:div w:id="1597978647">
          <w:marLeft w:val="480"/>
          <w:marRight w:val="0"/>
          <w:marTop w:val="0"/>
          <w:marBottom w:val="0"/>
          <w:divBdr>
            <w:top w:val="none" w:sz="0" w:space="0" w:color="auto"/>
            <w:left w:val="none" w:sz="0" w:space="0" w:color="auto"/>
            <w:bottom w:val="none" w:sz="0" w:space="0" w:color="auto"/>
            <w:right w:val="none" w:sz="0" w:space="0" w:color="auto"/>
          </w:divBdr>
        </w:div>
        <w:div w:id="1433936286">
          <w:marLeft w:val="480"/>
          <w:marRight w:val="0"/>
          <w:marTop w:val="0"/>
          <w:marBottom w:val="0"/>
          <w:divBdr>
            <w:top w:val="none" w:sz="0" w:space="0" w:color="auto"/>
            <w:left w:val="none" w:sz="0" w:space="0" w:color="auto"/>
            <w:bottom w:val="none" w:sz="0" w:space="0" w:color="auto"/>
            <w:right w:val="none" w:sz="0" w:space="0" w:color="auto"/>
          </w:divBdr>
        </w:div>
        <w:div w:id="1187938093">
          <w:marLeft w:val="480"/>
          <w:marRight w:val="0"/>
          <w:marTop w:val="0"/>
          <w:marBottom w:val="0"/>
          <w:divBdr>
            <w:top w:val="none" w:sz="0" w:space="0" w:color="auto"/>
            <w:left w:val="none" w:sz="0" w:space="0" w:color="auto"/>
            <w:bottom w:val="none" w:sz="0" w:space="0" w:color="auto"/>
            <w:right w:val="none" w:sz="0" w:space="0" w:color="auto"/>
          </w:divBdr>
        </w:div>
        <w:div w:id="354427933">
          <w:marLeft w:val="480"/>
          <w:marRight w:val="0"/>
          <w:marTop w:val="0"/>
          <w:marBottom w:val="0"/>
          <w:divBdr>
            <w:top w:val="none" w:sz="0" w:space="0" w:color="auto"/>
            <w:left w:val="none" w:sz="0" w:space="0" w:color="auto"/>
            <w:bottom w:val="none" w:sz="0" w:space="0" w:color="auto"/>
            <w:right w:val="none" w:sz="0" w:space="0" w:color="auto"/>
          </w:divBdr>
        </w:div>
        <w:div w:id="1974406192">
          <w:marLeft w:val="480"/>
          <w:marRight w:val="0"/>
          <w:marTop w:val="0"/>
          <w:marBottom w:val="0"/>
          <w:divBdr>
            <w:top w:val="none" w:sz="0" w:space="0" w:color="auto"/>
            <w:left w:val="none" w:sz="0" w:space="0" w:color="auto"/>
            <w:bottom w:val="none" w:sz="0" w:space="0" w:color="auto"/>
            <w:right w:val="none" w:sz="0" w:space="0" w:color="auto"/>
          </w:divBdr>
        </w:div>
        <w:div w:id="209264530">
          <w:marLeft w:val="480"/>
          <w:marRight w:val="0"/>
          <w:marTop w:val="0"/>
          <w:marBottom w:val="0"/>
          <w:divBdr>
            <w:top w:val="none" w:sz="0" w:space="0" w:color="auto"/>
            <w:left w:val="none" w:sz="0" w:space="0" w:color="auto"/>
            <w:bottom w:val="none" w:sz="0" w:space="0" w:color="auto"/>
            <w:right w:val="none" w:sz="0" w:space="0" w:color="auto"/>
          </w:divBdr>
        </w:div>
        <w:div w:id="837112457">
          <w:marLeft w:val="480"/>
          <w:marRight w:val="0"/>
          <w:marTop w:val="0"/>
          <w:marBottom w:val="0"/>
          <w:divBdr>
            <w:top w:val="none" w:sz="0" w:space="0" w:color="auto"/>
            <w:left w:val="none" w:sz="0" w:space="0" w:color="auto"/>
            <w:bottom w:val="none" w:sz="0" w:space="0" w:color="auto"/>
            <w:right w:val="none" w:sz="0" w:space="0" w:color="auto"/>
          </w:divBdr>
        </w:div>
        <w:div w:id="1913853152">
          <w:marLeft w:val="480"/>
          <w:marRight w:val="0"/>
          <w:marTop w:val="0"/>
          <w:marBottom w:val="0"/>
          <w:divBdr>
            <w:top w:val="none" w:sz="0" w:space="0" w:color="auto"/>
            <w:left w:val="none" w:sz="0" w:space="0" w:color="auto"/>
            <w:bottom w:val="none" w:sz="0" w:space="0" w:color="auto"/>
            <w:right w:val="none" w:sz="0" w:space="0" w:color="auto"/>
          </w:divBdr>
        </w:div>
        <w:div w:id="1679040557">
          <w:marLeft w:val="480"/>
          <w:marRight w:val="0"/>
          <w:marTop w:val="0"/>
          <w:marBottom w:val="0"/>
          <w:divBdr>
            <w:top w:val="none" w:sz="0" w:space="0" w:color="auto"/>
            <w:left w:val="none" w:sz="0" w:space="0" w:color="auto"/>
            <w:bottom w:val="none" w:sz="0" w:space="0" w:color="auto"/>
            <w:right w:val="none" w:sz="0" w:space="0" w:color="auto"/>
          </w:divBdr>
        </w:div>
        <w:div w:id="1869876439">
          <w:marLeft w:val="480"/>
          <w:marRight w:val="0"/>
          <w:marTop w:val="0"/>
          <w:marBottom w:val="0"/>
          <w:divBdr>
            <w:top w:val="none" w:sz="0" w:space="0" w:color="auto"/>
            <w:left w:val="none" w:sz="0" w:space="0" w:color="auto"/>
            <w:bottom w:val="none" w:sz="0" w:space="0" w:color="auto"/>
            <w:right w:val="none" w:sz="0" w:space="0" w:color="auto"/>
          </w:divBdr>
        </w:div>
        <w:div w:id="481193484">
          <w:marLeft w:val="480"/>
          <w:marRight w:val="0"/>
          <w:marTop w:val="0"/>
          <w:marBottom w:val="0"/>
          <w:divBdr>
            <w:top w:val="none" w:sz="0" w:space="0" w:color="auto"/>
            <w:left w:val="none" w:sz="0" w:space="0" w:color="auto"/>
            <w:bottom w:val="none" w:sz="0" w:space="0" w:color="auto"/>
            <w:right w:val="none" w:sz="0" w:space="0" w:color="auto"/>
          </w:divBdr>
        </w:div>
        <w:div w:id="2005015055">
          <w:marLeft w:val="480"/>
          <w:marRight w:val="0"/>
          <w:marTop w:val="0"/>
          <w:marBottom w:val="0"/>
          <w:divBdr>
            <w:top w:val="none" w:sz="0" w:space="0" w:color="auto"/>
            <w:left w:val="none" w:sz="0" w:space="0" w:color="auto"/>
            <w:bottom w:val="none" w:sz="0" w:space="0" w:color="auto"/>
            <w:right w:val="none" w:sz="0" w:space="0" w:color="auto"/>
          </w:divBdr>
        </w:div>
        <w:div w:id="1099369107">
          <w:marLeft w:val="480"/>
          <w:marRight w:val="0"/>
          <w:marTop w:val="0"/>
          <w:marBottom w:val="0"/>
          <w:divBdr>
            <w:top w:val="none" w:sz="0" w:space="0" w:color="auto"/>
            <w:left w:val="none" w:sz="0" w:space="0" w:color="auto"/>
            <w:bottom w:val="none" w:sz="0" w:space="0" w:color="auto"/>
            <w:right w:val="none" w:sz="0" w:space="0" w:color="auto"/>
          </w:divBdr>
        </w:div>
        <w:div w:id="908611944">
          <w:marLeft w:val="480"/>
          <w:marRight w:val="0"/>
          <w:marTop w:val="0"/>
          <w:marBottom w:val="0"/>
          <w:divBdr>
            <w:top w:val="none" w:sz="0" w:space="0" w:color="auto"/>
            <w:left w:val="none" w:sz="0" w:space="0" w:color="auto"/>
            <w:bottom w:val="none" w:sz="0" w:space="0" w:color="auto"/>
            <w:right w:val="none" w:sz="0" w:space="0" w:color="auto"/>
          </w:divBdr>
        </w:div>
        <w:div w:id="560872236">
          <w:marLeft w:val="480"/>
          <w:marRight w:val="0"/>
          <w:marTop w:val="0"/>
          <w:marBottom w:val="0"/>
          <w:divBdr>
            <w:top w:val="none" w:sz="0" w:space="0" w:color="auto"/>
            <w:left w:val="none" w:sz="0" w:space="0" w:color="auto"/>
            <w:bottom w:val="none" w:sz="0" w:space="0" w:color="auto"/>
            <w:right w:val="none" w:sz="0" w:space="0" w:color="auto"/>
          </w:divBdr>
        </w:div>
        <w:div w:id="866598767">
          <w:marLeft w:val="480"/>
          <w:marRight w:val="0"/>
          <w:marTop w:val="0"/>
          <w:marBottom w:val="0"/>
          <w:divBdr>
            <w:top w:val="none" w:sz="0" w:space="0" w:color="auto"/>
            <w:left w:val="none" w:sz="0" w:space="0" w:color="auto"/>
            <w:bottom w:val="none" w:sz="0" w:space="0" w:color="auto"/>
            <w:right w:val="none" w:sz="0" w:space="0" w:color="auto"/>
          </w:divBdr>
        </w:div>
        <w:div w:id="769665676">
          <w:marLeft w:val="480"/>
          <w:marRight w:val="0"/>
          <w:marTop w:val="0"/>
          <w:marBottom w:val="0"/>
          <w:divBdr>
            <w:top w:val="none" w:sz="0" w:space="0" w:color="auto"/>
            <w:left w:val="none" w:sz="0" w:space="0" w:color="auto"/>
            <w:bottom w:val="none" w:sz="0" w:space="0" w:color="auto"/>
            <w:right w:val="none" w:sz="0" w:space="0" w:color="auto"/>
          </w:divBdr>
        </w:div>
        <w:div w:id="1251507205">
          <w:marLeft w:val="480"/>
          <w:marRight w:val="0"/>
          <w:marTop w:val="0"/>
          <w:marBottom w:val="0"/>
          <w:divBdr>
            <w:top w:val="none" w:sz="0" w:space="0" w:color="auto"/>
            <w:left w:val="none" w:sz="0" w:space="0" w:color="auto"/>
            <w:bottom w:val="none" w:sz="0" w:space="0" w:color="auto"/>
            <w:right w:val="none" w:sz="0" w:space="0" w:color="auto"/>
          </w:divBdr>
        </w:div>
        <w:div w:id="2062093974">
          <w:marLeft w:val="480"/>
          <w:marRight w:val="0"/>
          <w:marTop w:val="0"/>
          <w:marBottom w:val="0"/>
          <w:divBdr>
            <w:top w:val="none" w:sz="0" w:space="0" w:color="auto"/>
            <w:left w:val="none" w:sz="0" w:space="0" w:color="auto"/>
            <w:bottom w:val="none" w:sz="0" w:space="0" w:color="auto"/>
            <w:right w:val="none" w:sz="0" w:space="0" w:color="auto"/>
          </w:divBdr>
        </w:div>
        <w:div w:id="287516658">
          <w:marLeft w:val="480"/>
          <w:marRight w:val="0"/>
          <w:marTop w:val="0"/>
          <w:marBottom w:val="0"/>
          <w:divBdr>
            <w:top w:val="none" w:sz="0" w:space="0" w:color="auto"/>
            <w:left w:val="none" w:sz="0" w:space="0" w:color="auto"/>
            <w:bottom w:val="none" w:sz="0" w:space="0" w:color="auto"/>
            <w:right w:val="none" w:sz="0" w:space="0" w:color="auto"/>
          </w:divBdr>
        </w:div>
        <w:div w:id="230507032">
          <w:marLeft w:val="480"/>
          <w:marRight w:val="0"/>
          <w:marTop w:val="0"/>
          <w:marBottom w:val="0"/>
          <w:divBdr>
            <w:top w:val="none" w:sz="0" w:space="0" w:color="auto"/>
            <w:left w:val="none" w:sz="0" w:space="0" w:color="auto"/>
            <w:bottom w:val="none" w:sz="0" w:space="0" w:color="auto"/>
            <w:right w:val="none" w:sz="0" w:space="0" w:color="auto"/>
          </w:divBdr>
        </w:div>
        <w:div w:id="812525873">
          <w:marLeft w:val="480"/>
          <w:marRight w:val="0"/>
          <w:marTop w:val="0"/>
          <w:marBottom w:val="0"/>
          <w:divBdr>
            <w:top w:val="none" w:sz="0" w:space="0" w:color="auto"/>
            <w:left w:val="none" w:sz="0" w:space="0" w:color="auto"/>
            <w:bottom w:val="none" w:sz="0" w:space="0" w:color="auto"/>
            <w:right w:val="none" w:sz="0" w:space="0" w:color="auto"/>
          </w:divBdr>
        </w:div>
        <w:div w:id="1102140038">
          <w:marLeft w:val="480"/>
          <w:marRight w:val="0"/>
          <w:marTop w:val="0"/>
          <w:marBottom w:val="0"/>
          <w:divBdr>
            <w:top w:val="none" w:sz="0" w:space="0" w:color="auto"/>
            <w:left w:val="none" w:sz="0" w:space="0" w:color="auto"/>
            <w:bottom w:val="none" w:sz="0" w:space="0" w:color="auto"/>
            <w:right w:val="none" w:sz="0" w:space="0" w:color="auto"/>
          </w:divBdr>
        </w:div>
        <w:div w:id="1898585310">
          <w:marLeft w:val="480"/>
          <w:marRight w:val="0"/>
          <w:marTop w:val="0"/>
          <w:marBottom w:val="0"/>
          <w:divBdr>
            <w:top w:val="none" w:sz="0" w:space="0" w:color="auto"/>
            <w:left w:val="none" w:sz="0" w:space="0" w:color="auto"/>
            <w:bottom w:val="none" w:sz="0" w:space="0" w:color="auto"/>
            <w:right w:val="none" w:sz="0" w:space="0" w:color="auto"/>
          </w:divBdr>
        </w:div>
        <w:div w:id="261183994">
          <w:marLeft w:val="480"/>
          <w:marRight w:val="0"/>
          <w:marTop w:val="0"/>
          <w:marBottom w:val="0"/>
          <w:divBdr>
            <w:top w:val="none" w:sz="0" w:space="0" w:color="auto"/>
            <w:left w:val="none" w:sz="0" w:space="0" w:color="auto"/>
            <w:bottom w:val="none" w:sz="0" w:space="0" w:color="auto"/>
            <w:right w:val="none" w:sz="0" w:space="0" w:color="auto"/>
          </w:divBdr>
        </w:div>
        <w:div w:id="1791121531">
          <w:marLeft w:val="480"/>
          <w:marRight w:val="0"/>
          <w:marTop w:val="0"/>
          <w:marBottom w:val="0"/>
          <w:divBdr>
            <w:top w:val="none" w:sz="0" w:space="0" w:color="auto"/>
            <w:left w:val="none" w:sz="0" w:space="0" w:color="auto"/>
            <w:bottom w:val="none" w:sz="0" w:space="0" w:color="auto"/>
            <w:right w:val="none" w:sz="0" w:space="0" w:color="auto"/>
          </w:divBdr>
        </w:div>
        <w:div w:id="128862220">
          <w:marLeft w:val="480"/>
          <w:marRight w:val="0"/>
          <w:marTop w:val="0"/>
          <w:marBottom w:val="0"/>
          <w:divBdr>
            <w:top w:val="none" w:sz="0" w:space="0" w:color="auto"/>
            <w:left w:val="none" w:sz="0" w:space="0" w:color="auto"/>
            <w:bottom w:val="none" w:sz="0" w:space="0" w:color="auto"/>
            <w:right w:val="none" w:sz="0" w:space="0" w:color="auto"/>
          </w:divBdr>
        </w:div>
        <w:div w:id="569197309">
          <w:marLeft w:val="480"/>
          <w:marRight w:val="0"/>
          <w:marTop w:val="0"/>
          <w:marBottom w:val="0"/>
          <w:divBdr>
            <w:top w:val="none" w:sz="0" w:space="0" w:color="auto"/>
            <w:left w:val="none" w:sz="0" w:space="0" w:color="auto"/>
            <w:bottom w:val="none" w:sz="0" w:space="0" w:color="auto"/>
            <w:right w:val="none" w:sz="0" w:space="0" w:color="auto"/>
          </w:divBdr>
        </w:div>
        <w:div w:id="2064131812">
          <w:marLeft w:val="480"/>
          <w:marRight w:val="0"/>
          <w:marTop w:val="0"/>
          <w:marBottom w:val="0"/>
          <w:divBdr>
            <w:top w:val="none" w:sz="0" w:space="0" w:color="auto"/>
            <w:left w:val="none" w:sz="0" w:space="0" w:color="auto"/>
            <w:bottom w:val="none" w:sz="0" w:space="0" w:color="auto"/>
            <w:right w:val="none" w:sz="0" w:space="0" w:color="auto"/>
          </w:divBdr>
        </w:div>
        <w:div w:id="383408422">
          <w:marLeft w:val="480"/>
          <w:marRight w:val="0"/>
          <w:marTop w:val="0"/>
          <w:marBottom w:val="0"/>
          <w:divBdr>
            <w:top w:val="none" w:sz="0" w:space="0" w:color="auto"/>
            <w:left w:val="none" w:sz="0" w:space="0" w:color="auto"/>
            <w:bottom w:val="none" w:sz="0" w:space="0" w:color="auto"/>
            <w:right w:val="none" w:sz="0" w:space="0" w:color="auto"/>
          </w:divBdr>
        </w:div>
        <w:div w:id="1012026743">
          <w:marLeft w:val="480"/>
          <w:marRight w:val="0"/>
          <w:marTop w:val="0"/>
          <w:marBottom w:val="0"/>
          <w:divBdr>
            <w:top w:val="none" w:sz="0" w:space="0" w:color="auto"/>
            <w:left w:val="none" w:sz="0" w:space="0" w:color="auto"/>
            <w:bottom w:val="none" w:sz="0" w:space="0" w:color="auto"/>
            <w:right w:val="none" w:sz="0" w:space="0" w:color="auto"/>
          </w:divBdr>
        </w:div>
        <w:div w:id="1738435532">
          <w:marLeft w:val="480"/>
          <w:marRight w:val="0"/>
          <w:marTop w:val="0"/>
          <w:marBottom w:val="0"/>
          <w:divBdr>
            <w:top w:val="none" w:sz="0" w:space="0" w:color="auto"/>
            <w:left w:val="none" w:sz="0" w:space="0" w:color="auto"/>
            <w:bottom w:val="none" w:sz="0" w:space="0" w:color="auto"/>
            <w:right w:val="none" w:sz="0" w:space="0" w:color="auto"/>
          </w:divBdr>
        </w:div>
        <w:div w:id="430324842">
          <w:marLeft w:val="480"/>
          <w:marRight w:val="0"/>
          <w:marTop w:val="0"/>
          <w:marBottom w:val="0"/>
          <w:divBdr>
            <w:top w:val="none" w:sz="0" w:space="0" w:color="auto"/>
            <w:left w:val="none" w:sz="0" w:space="0" w:color="auto"/>
            <w:bottom w:val="none" w:sz="0" w:space="0" w:color="auto"/>
            <w:right w:val="none" w:sz="0" w:space="0" w:color="auto"/>
          </w:divBdr>
        </w:div>
        <w:div w:id="924612079">
          <w:marLeft w:val="480"/>
          <w:marRight w:val="0"/>
          <w:marTop w:val="0"/>
          <w:marBottom w:val="0"/>
          <w:divBdr>
            <w:top w:val="none" w:sz="0" w:space="0" w:color="auto"/>
            <w:left w:val="none" w:sz="0" w:space="0" w:color="auto"/>
            <w:bottom w:val="none" w:sz="0" w:space="0" w:color="auto"/>
            <w:right w:val="none" w:sz="0" w:space="0" w:color="auto"/>
          </w:divBdr>
        </w:div>
        <w:div w:id="2024239797">
          <w:marLeft w:val="480"/>
          <w:marRight w:val="0"/>
          <w:marTop w:val="0"/>
          <w:marBottom w:val="0"/>
          <w:divBdr>
            <w:top w:val="none" w:sz="0" w:space="0" w:color="auto"/>
            <w:left w:val="none" w:sz="0" w:space="0" w:color="auto"/>
            <w:bottom w:val="none" w:sz="0" w:space="0" w:color="auto"/>
            <w:right w:val="none" w:sz="0" w:space="0" w:color="auto"/>
          </w:divBdr>
        </w:div>
        <w:div w:id="1131364864">
          <w:marLeft w:val="480"/>
          <w:marRight w:val="0"/>
          <w:marTop w:val="0"/>
          <w:marBottom w:val="0"/>
          <w:divBdr>
            <w:top w:val="none" w:sz="0" w:space="0" w:color="auto"/>
            <w:left w:val="none" w:sz="0" w:space="0" w:color="auto"/>
            <w:bottom w:val="none" w:sz="0" w:space="0" w:color="auto"/>
            <w:right w:val="none" w:sz="0" w:space="0" w:color="auto"/>
          </w:divBdr>
        </w:div>
        <w:div w:id="373234324">
          <w:marLeft w:val="480"/>
          <w:marRight w:val="0"/>
          <w:marTop w:val="0"/>
          <w:marBottom w:val="0"/>
          <w:divBdr>
            <w:top w:val="none" w:sz="0" w:space="0" w:color="auto"/>
            <w:left w:val="none" w:sz="0" w:space="0" w:color="auto"/>
            <w:bottom w:val="none" w:sz="0" w:space="0" w:color="auto"/>
            <w:right w:val="none" w:sz="0" w:space="0" w:color="auto"/>
          </w:divBdr>
        </w:div>
        <w:div w:id="880292011">
          <w:marLeft w:val="480"/>
          <w:marRight w:val="0"/>
          <w:marTop w:val="0"/>
          <w:marBottom w:val="0"/>
          <w:divBdr>
            <w:top w:val="none" w:sz="0" w:space="0" w:color="auto"/>
            <w:left w:val="none" w:sz="0" w:space="0" w:color="auto"/>
            <w:bottom w:val="none" w:sz="0" w:space="0" w:color="auto"/>
            <w:right w:val="none" w:sz="0" w:space="0" w:color="auto"/>
          </w:divBdr>
        </w:div>
        <w:div w:id="595402360">
          <w:marLeft w:val="480"/>
          <w:marRight w:val="0"/>
          <w:marTop w:val="0"/>
          <w:marBottom w:val="0"/>
          <w:divBdr>
            <w:top w:val="none" w:sz="0" w:space="0" w:color="auto"/>
            <w:left w:val="none" w:sz="0" w:space="0" w:color="auto"/>
            <w:bottom w:val="none" w:sz="0" w:space="0" w:color="auto"/>
            <w:right w:val="none" w:sz="0" w:space="0" w:color="auto"/>
          </w:divBdr>
        </w:div>
        <w:div w:id="1772893651">
          <w:marLeft w:val="480"/>
          <w:marRight w:val="0"/>
          <w:marTop w:val="0"/>
          <w:marBottom w:val="0"/>
          <w:divBdr>
            <w:top w:val="none" w:sz="0" w:space="0" w:color="auto"/>
            <w:left w:val="none" w:sz="0" w:space="0" w:color="auto"/>
            <w:bottom w:val="none" w:sz="0" w:space="0" w:color="auto"/>
            <w:right w:val="none" w:sz="0" w:space="0" w:color="auto"/>
          </w:divBdr>
        </w:div>
        <w:div w:id="2071147287">
          <w:marLeft w:val="480"/>
          <w:marRight w:val="0"/>
          <w:marTop w:val="0"/>
          <w:marBottom w:val="0"/>
          <w:divBdr>
            <w:top w:val="none" w:sz="0" w:space="0" w:color="auto"/>
            <w:left w:val="none" w:sz="0" w:space="0" w:color="auto"/>
            <w:bottom w:val="none" w:sz="0" w:space="0" w:color="auto"/>
            <w:right w:val="none" w:sz="0" w:space="0" w:color="auto"/>
          </w:divBdr>
        </w:div>
      </w:divsChild>
    </w:div>
    <w:div w:id="368847797">
      <w:bodyDiv w:val="1"/>
      <w:marLeft w:val="0"/>
      <w:marRight w:val="0"/>
      <w:marTop w:val="0"/>
      <w:marBottom w:val="0"/>
      <w:divBdr>
        <w:top w:val="none" w:sz="0" w:space="0" w:color="auto"/>
        <w:left w:val="none" w:sz="0" w:space="0" w:color="auto"/>
        <w:bottom w:val="none" w:sz="0" w:space="0" w:color="auto"/>
        <w:right w:val="none" w:sz="0" w:space="0" w:color="auto"/>
      </w:divBdr>
    </w:div>
    <w:div w:id="373314468">
      <w:bodyDiv w:val="1"/>
      <w:marLeft w:val="0"/>
      <w:marRight w:val="0"/>
      <w:marTop w:val="0"/>
      <w:marBottom w:val="0"/>
      <w:divBdr>
        <w:top w:val="none" w:sz="0" w:space="0" w:color="auto"/>
        <w:left w:val="none" w:sz="0" w:space="0" w:color="auto"/>
        <w:bottom w:val="none" w:sz="0" w:space="0" w:color="auto"/>
        <w:right w:val="none" w:sz="0" w:space="0" w:color="auto"/>
      </w:divBdr>
    </w:div>
    <w:div w:id="379670154">
      <w:bodyDiv w:val="1"/>
      <w:marLeft w:val="0"/>
      <w:marRight w:val="0"/>
      <w:marTop w:val="0"/>
      <w:marBottom w:val="0"/>
      <w:divBdr>
        <w:top w:val="none" w:sz="0" w:space="0" w:color="auto"/>
        <w:left w:val="none" w:sz="0" w:space="0" w:color="auto"/>
        <w:bottom w:val="none" w:sz="0" w:space="0" w:color="auto"/>
        <w:right w:val="none" w:sz="0" w:space="0" w:color="auto"/>
      </w:divBdr>
    </w:div>
    <w:div w:id="390424370">
      <w:bodyDiv w:val="1"/>
      <w:marLeft w:val="0"/>
      <w:marRight w:val="0"/>
      <w:marTop w:val="0"/>
      <w:marBottom w:val="0"/>
      <w:divBdr>
        <w:top w:val="none" w:sz="0" w:space="0" w:color="auto"/>
        <w:left w:val="none" w:sz="0" w:space="0" w:color="auto"/>
        <w:bottom w:val="none" w:sz="0" w:space="0" w:color="auto"/>
        <w:right w:val="none" w:sz="0" w:space="0" w:color="auto"/>
      </w:divBdr>
    </w:div>
    <w:div w:id="391003325">
      <w:bodyDiv w:val="1"/>
      <w:marLeft w:val="0"/>
      <w:marRight w:val="0"/>
      <w:marTop w:val="0"/>
      <w:marBottom w:val="0"/>
      <w:divBdr>
        <w:top w:val="none" w:sz="0" w:space="0" w:color="auto"/>
        <w:left w:val="none" w:sz="0" w:space="0" w:color="auto"/>
        <w:bottom w:val="none" w:sz="0" w:space="0" w:color="auto"/>
        <w:right w:val="none" w:sz="0" w:space="0" w:color="auto"/>
      </w:divBdr>
    </w:div>
    <w:div w:id="393088637">
      <w:bodyDiv w:val="1"/>
      <w:marLeft w:val="0"/>
      <w:marRight w:val="0"/>
      <w:marTop w:val="0"/>
      <w:marBottom w:val="0"/>
      <w:divBdr>
        <w:top w:val="none" w:sz="0" w:space="0" w:color="auto"/>
        <w:left w:val="none" w:sz="0" w:space="0" w:color="auto"/>
        <w:bottom w:val="none" w:sz="0" w:space="0" w:color="auto"/>
        <w:right w:val="none" w:sz="0" w:space="0" w:color="auto"/>
      </w:divBdr>
    </w:div>
    <w:div w:id="396362459">
      <w:bodyDiv w:val="1"/>
      <w:marLeft w:val="0"/>
      <w:marRight w:val="0"/>
      <w:marTop w:val="0"/>
      <w:marBottom w:val="0"/>
      <w:divBdr>
        <w:top w:val="none" w:sz="0" w:space="0" w:color="auto"/>
        <w:left w:val="none" w:sz="0" w:space="0" w:color="auto"/>
        <w:bottom w:val="none" w:sz="0" w:space="0" w:color="auto"/>
        <w:right w:val="none" w:sz="0" w:space="0" w:color="auto"/>
      </w:divBdr>
    </w:div>
    <w:div w:id="415827738">
      <w:bodyDiv w:val="1"/>
      <w:marLeft w:val="0"/>
      <w:marRight w:val="0"/>
      <w:marTop w:val="0"/>
      <w:marBottom w:val="0"/>
      <w:divBdr>
        <w:top w:val="none" w:sz="0" w:space="0" w:color="auto"/>
        <w:left w:val="none" w:sz="0" w:space="0" w:color="auto"/>
        <w:bottom w:val="none" w:sz="0" w:space="0" w:color="auto"/>
        <w:right w:val="none" w:sz="0" w:space="0" w:color="auto"/>
      </w:divBdr>
    </w:div>
    <w:div w:id="422649398">
      <w:bodyDiv w:val="1"/>
      <w:marLeft w:val="0"/>
      <w:marRight w:val="0"/>
      <w:marTop w:val="0"/>
      <w:marBottom w:val="0"/>
      <w:divBdr>
        <w:top w:val="none" w:sz="0" w:space="0" w:color="auto"/>
        <w:left w:val="none" w:sz="0" w:space="0" w:color="auto"/>
        <w:bottom w:val="none" w:sz="0" w:space="0" w:color="auto"/>
        <w:right w:val="none" w:sz="0" w:space="0" w:color="auto"/>
      </w:divBdr>
      <w:divsChild>
        <w:div w:id="497766878">
          <w:marLeft w:val="640"/>
          <w:marRight w:val="0"/>
          <w:marTop w:val="0"/>
          <w:marBottom w:val="0"/>
          <w:divBdr>
            <w:top w:val="none" w:sz="0" w:space="0" w:color="auto"/>
            <w:left w:val="none" w:sz="0" w:space="0" w:color="auto"/>
            <w:bottom w:val="none" w:sz="0" w:space="0" w:color="auto"/>
            <w:right w:val="none" w:sz="0" w:space="0" w:color="auto"/>
          </w:divBdr>
        </w:div>
        <w:div w:id="1497913889">
          <w:marLeft w:val="640"/>
          <w:marRight w:val="0"/>
          <w:marTop w:val="0"/>
          <w:marBottom w:val="0"/>
          <w:divBdr>
            <w:top w:val="none" w:sz="0" w:space="0" w:color="auto"/>
            <w:left w:val="none" w:sz="0" w:space="0" w:color="auto"/>
            <w:bottom w:val="none" w:sz="0" w:space="0" w:color="auto"/>
            <w:right w:val="none" w:sz="0" w:space="0" w:color="auto"/>
          </w:divBdr>
        </w:div>
        <w:div w:id="1054886861">
          <w:marLeft w:val="640"/>
          <w:marRight w:val="0"/>
          <w:marTop w:val="0"/>
          <w:marBottom w:val="0"/>
          <w:divBdr>
            <w:top w:val="none" w:sz="0" w:space="0" w:color="auto"/>
            <w:left w:val="none" w:sz="0" w:space="0" w:color="auto"/>
            <w:bottom w:val="none" w:sz="0" w:space="0" w:color="auto"/>
            <w:right w:val="none" w:sz="0" w:space="0" w:color="auto"/>
          </w:divBdr>
        </w:div>
        <w:div w:id="287005930">
          <w:marLeft w:val="640"/>
          <w:marRight w:val="0"/>
          <w:marTop w:val="0"/>
          <w:marBottom w:val="0"/>
          <w:divBdr>
            <w:top w:val="none" w:sz="0" w:space="0" w:color="auto"/>
            <w:left w:val="none" w:sz="0" w:space="0" w:color="auto"/>
            <w:bottom w:val="none" w:sz="0" w:space="0" w:color="auto"/>
            <w:right w:val="none" w:sz="0" w:space="0" w:color="auto"/>
          </w:divBdr>
        </w:div>
        <w:div w:id="720061851">
          <w:marLeft w:val="640"/>
          <w:marRight w:val="0"/>
          <w:marTop w:val="0"/>
          <w:marBottom w:val="0"/>
          <w:divBdr>
            <w:top w:val="none" w:sz="0" w:space="0" w:color="auto"/>
            <w:left w:val="none" w:sz="0" w:space="0" w:color="auto"/>
            <w:bottom w:val="none" w:sz="0" w:space="0" w:color="auto"/>
            <w:right w:val="none" w:sz="0" w:space="0" w:color="auto"/>
          </w:divBdr>
        </w:div>
        <w:div w:id="1585142109">
          <w:marLeft w:val="640"/>
          <w:marRight w:val="0"/>
          <w:marTop w:val="0"/>
          <w:marBottom w:val="0"/>
          <w:divBdr>
            <w:top w:val="none" w:sz="0" w:space="0" w:color="auto"/>
            <w:left w:val="none" w:sz="0" w:space="0" w:color="auto"/>
            <w:bottom w:val="none" w:sz="0" w:space="0" w:color="auto"/>
            <w:right w:val="none" w:sz="0" w:space="0" w:color="auto"/>
          </w:divBdr>
        </w:div>
        <w:div w:id="1815365702">
          <w:marLeft w:val="640"/>
          <w:marRight w:val="0"/>
          <w:marTop w:val="0"/>
          <w:marBottom w:val="0"/>
          <w:divBdr>
            <w:top w:val="none" w:sz="0" w:space="0" w:color="auto"/>
            <w:left w:val="none" w:sz="0" w:space="0" w:color="auto"/>
            <w:bottom w:val="none" w:sz="0" w:space="0" w:color="auto"/>
            <w:right w:val="none" w:sz="0" w:space="0" w:color="auto"/>
          </w:divBdr>
        </w:div>
        <w:div w:id="1330869013">
          <w:marLeft w:val="640"/>
          <w:marRight w:val="0"/>
          <w:marTop w:val="0"/>
          <w:marBottom w:val="0"/>
          <w:divBdr>
            <w:top w:val="none" w:sz="0" w:space="0" w:color="auto"/>
            <w:left w:val="none" w:sz="0" w:space="0" w:color="auto"/>
            <w:bottom w:val="none" w:sz="0" w:space="0" w:color="auto"/>
            <w:right w:val="none" w:sz="0" w:space="0" w:color="auto"/>
          </w:divBdr>
        </w:div>
        <w:div w:id="97651604">
          <w:marLeft w:val="640"/>
          <w:marRight w:val="0"/>
          <w:marTop w:val="0"/>
          <w:marBottom w:val="0"/>
          <w:divBdr>
            <w:top w:val="none" w:sz="0" w:space="0" w:color="auto"/>
            <w:left w:val="none" w:sz="0" w:space="0" w:color="auto"/>
            <w:bottom w:val="none" w:sz="0" w:space="0" w:color="auto"/>
            <w:right w:val="none" w:sz="0" w:space="0" w:color="auto"/>
          </w:divBdr>
        </w:div>
        <w:div w:id="993491496">
          <w:marLeft w:val="640"/>
          <w:marRight w:val="0"/>
          <w:marTop w:val="0"/>
          <w:marBottom w:val="0"/>
          <w:divBdr>
            <w:top w:val="none" w:sz="0" w:space="0" w:color="auto"/>
            <w:left w:val="none" w:sz="0" w:space="0" w:color="auto"/>
            <w:bottom w:val="none" w:sz="0" w:space="0" w:color="auto"/>
            <w:right w:val="none" w:sz="0" w:space="0" w:color="auto"/>
          </w:divBdr>
        </w:div>
        <w:div w:id="168106615">
          <w:marLeft w:val="640"/>
          <w:marRight w:val="0"/>
          <w:marTop w:val="0"/>
          <w:marBottom w:val="0"/>
          <w:divBdr>
            <w:top w:val="none" w:sz="0" w:space="0" w:color="auto"/>
            <w:left w:val="none" w:sz="0" w:space="0" w:color="auto"/>
            <w:bottom w:val="none" w:sz="0" w:space="0" w:color="auto"/>
            <w:right w:val="none" w:sz="0" w:space="0" w:color="auto"/>
          </w:divBdr>
        </w:div>
        <w:div w:id="1295789169">
          <w:marLeft w:val="640"/>
          <w:marRight w:val="0"/>
          <w:marTop w:val="0"/>
          <w:marBottom w:val="0"/>
          <w:divBdr>
            <w:top w:val="none" w:sz="0" w:space="0" w:color="auto"/>
            <w:left w:val="none" w:sz="0" w:space="0" w:color="auto"/>
            <w:bottom w:val="none" w:sz="0" w:space="0" w:color="auto"/>
            <w:right w:val="none" w:sz="0" w:space="0" w:color="auto"/>
          </w:divBdr>
        </w:div>
        <w:div w:id="2059429009">
          <w:marLeft w:val="640"/>
          <w:marRight w:val="0"/>
          <w:marTop w:val="0"/>
          <w:marBottom w:val="0"/>
          <w:divBdr>
            <w:top w:val="none" w:sz="0" w:space="0" w:color="auto"/>
            <w:left w:val="none" w:sz="0" w:space="0" w:color="auto"/>
            <w:bottom w:val="none" w:sz="0" w:space="0" w:color="auto"/>
            <w:right w:val="none" w:sz="0" w:space="0" w:color="auto"/>
          </w:divBdr>
        </w:div>
        <w:div w:id="1016154970">
          <w:marLeft w:val="640"/>
          <w:marRight w:val="0"/>
          <w:marTop w:val="0"/>
          <w:marBottom w:val="0"/>
          <w:divBdr>
            <w:top w:val="none" w:sz="0" w:space="0" w:color="auto"/>
            <w:left w:val="none" w:sz="0" w:space="0" w:color="auto"/>
            <w:bottom w:val="none" w:sz="0" w:space="0" w:color="auto"/>
            <w:right w:val="none" w:sz="0" w:space="0" w:color="auto"/>
          </w:divBdr>
        </w:div>
        <w:div w:id="1625622698">
          <w:marLeft w:val="640"/>
          <w:marRight w:val="0"/>
          <w:marTop w:val="0"/>
          <w:marBottom w:val="0"/>
          <w:divBdr>
            <w:top w:val="none" w:sz="0" w:space="0" w:color="auto"/>
            <w:left w:val="none" w:sz="0" w:space="0" w:color="auto"/>
            <w:bottom w:val="none" w:sz="0" w:space="0" w:color="auto"/>
            <w:right w:val="none" w:sz="0" w:space="0" w:color="auto"/>
          </w:divBdr>
        </w:div>
        <w:div w:id="1777672909">
          <w:marLeft w:val="640"/>
          <w:marRight w:val="0"/>
          <w:marTop w:val="0"/>
          <w:marBottom w:val="0"/>
          <w:divBdr>
            <w:top w:val="none" w:sz="0" w:space="0" w:color="auto"/>
            <w:left w:val="none" w:sz="0" w:space="0" w:color="auto"/>
            <w:bottom w:val="none" w:sz="0" w:space="0" w:color="auto"/>
            <w:right w:val="none" w:sz="0" w:space="0" w:color="auto"/>
          </w:divBdr>
        </w:div>
        <w:div w:id="633829336">
          <w:marLeft w:val="640"/>
          <w:marRight w:val="0"/>
          <w:marTop w:val="0"/>
          <w:marBottom w:val="0"/>
          <w:divBdr>
            <w:top w:val="none" w:sz="0" w:space="0" w:color="auto"/>
            <w:left w:val="none" w:sz="0" w:space="0" w:color="auto"/>
            <w:bottom w:val="none" w:sz="0" w:space="0" w:color="auto"/>
            <w:right w:val="none" w:sz="0" w:space="0" w:color="auto"/>
          </w:divBdr>
        </w:div>
        <w:div w:id="1115556960">
          <w:marLeft w:val="640"/>
          <w:marRight w:val="0"/>
          <w:marTop w:val="0"/>
          <w:marBottom w:val="0"/>
          <w:divBdr>
            <w:top w:val="none" w:sz="0" w:space="0" w:color="auto"/>
            <w:left w:val="none" w:sz="0" w:space="0" w:color="auto"/>
            <w:bottom w:val="none" w:sz="0" w:space="0" w:color="auto"/>
            <w:right w:val="none" w:sz="0" w:space="0" w:color="auto"/>
          </w:divBdr>
        </w:div>
        <w:div w:id="1353146440">
          <w:marLeft w:val="640"/>
          <w:marRight w:val="0"/>
          <w:marTop w:val="0"/>
          <w:marBottom w:val="0"/>
          <w:divBdr>
            <w:top w:val="none" w:sz="0" w:space="0" w:color="auto"/>
            <w:left w:val="none" w:sz="0" w:space="0" w:color="auto"/>
            <w:bottom w:val="none" w:sz="0" w:space="0" w:color="auto"/>
            <w:right w:val="none" w:sz="0" w:space="0" w:color="auto"/>
          </w:divBdr>
        </w:div>
        <w:div w:id="1261371679">
          <w:marLeft w:val="640"/>
          <w:marRight w:val="0"/>
          <w:marTop w:val="0"/>
          <w:marBottom w:val="0"/>
          <w:divBdr>
            <w:top w:val="none" w:sz="0" w:space="0" w:color="auto"/>
            <w:left w:val="none" w:sz="0" w:space="0" w:color="auto"/>
            <w:bottom w:val="none" w:sz="0" w:space="0" w:color="auto"/>
            <w:right w:val="none" w:sz="0" w:space="0" w:color="auto"/>
          </w:divBdr>
        </w:div>
        <w:div w:id="141387225">
          <w:marLeft w:val="640"/>
          <w:marRight w:val="0"/>
          <w:marTop w:val="0"/>
          <w:marBottom w:val="0"/>
          <w:divBdr>
            <w:top w:val="none" w:sz="0" w:space="0" w:color="auto"/>
            <w:left w:val="none" w:sz="0" w:space="0" w:color="auto"/>
            <w:bottom w:val="none" w:sz="0" w:space="0" w:color="auto"/>
            <w:right w:val="none" w:sz="0" w:space="0" w:color="auto"/>
          </w:divBdr>
        </w:div>
        <w:div w:id="1705058251">
          <w:marLeft w:val="640"/>
          <w:marRight w:val="0"/>
          <w:marTop w:val="0"/>
          <w:marBottom w:val="0"/>
          <w:divBdr>
            <w:top w:val="none" w:sz="0" w:space="0" w:color="auto"/>
            <w:left w:val="none" w:sz="0" w:space="0" w:color="auto"/>
            <w:bottom w:val="none" w:sz="0" w:space="0" w:color="auto"/>
            <w:right w:val="none" w:sz="0" w:space="0" w:color="auto"/>
          </w:divBdr>
        </w:div>
        <w:div w:id="1388072153">
          <w:marLeft w:val="640"/>
          <w:marRight w:val="0"/>
          <w:marTop w:val="0"/>
          <w:marBottom w:val="0"/>
          <w:divBdr>
            <w:top w:val="none" w:sz="0" w:space="0" w:color="auto"/>
            <w:left w:val="none" w:sz="0" w:space="0" w:color="auto"/>
            <w:bottom w:val="none" w:sz="0" w:space="0" w:color="auto"/>
            <w:right w:val="none" w:sz="0" w:space="0" w:color="auto"/>
          </w:divBdr>
        </w:div>
        <w:div w:id="1074547574">
          <w:marLeft w:val="640"/>
          <w:marRight w:val="0"/>
          <w:marTop w:val="0"/>
          <w:marBottom w:val="0"/>
          <w:divBdr>
            <w:top w:val="none" w:sz="0" w:space="0" w:color="auto"/>
            <w:left w:val="none" w:sz="0" w:space="0" w:color="auto"/>
            <w:bottom w:val="none" w:sz="0" w:space="0" w:color="auto"/>
            <w:right w:val="none" w:sz="0" w:space="0" w:color="auto"/>
          </w:divBdr>
        </w:div>
        <w:div w:id="201021784">
          <w:marLeft w:val="640"/>
          <w:marRight w:val="0"/>
          <w:marTop w:val="0"/>
          <w:marBottom w:val="0"/>
          <w:divBdr>
            <w:top w:val="none" w:sz="0" w:space="0" w:color="auto"/>
            <w:left w:val="none" w:sz="0" w:space="0" w:color="auto"/>
            <w:bottom w:val="none" w:sz="0" w:space="0" w:color="auto"/>
            <w:right w:val="none" w:sz="0" w:space="0" w:color="auto"/>
          </w:divBdr>
        </w:div>
        <w:div w:id="954167404">
          <w:marLeft w:val="640"/>
          <w:marRight w:val="0"/>
          <w:marTop w:val="0"/>
          <w:marBottom w:val="0"/>
          <w:divBdr>
            <w:top w:val="none" w:sz="0" w:space="0" w:color="auto"/>
            <w:left w:val="none" w:sz="0" w:space="0" w:color="auto"/>
            <w:bottom w:val="none" w:sz="0" w:space="0" w:color="auto"/>
            <w:right w:val="none" w:sz="0" w:space="0" w:color="auto"/>
          </w:divBdr>
        </w:div>
        <w:div w:id="228852240">
          <w:marLeft w:val="640"/>
          <w:marRight w:val="0"/>
          <w:marTop w:val="0"/>
          <w:marBottom w:val="0"/>
          <w:divBdr>
            <w:top w:val="none" w:sz="0" w:space="0" w:color="auto"/>
            <w:left w:val="none" w:sz="0" w:space="0" w:color="auto"/>
            <w:bottom w:val="none" w:sz="0" w:space="0" w:color="auto"/>
            <w:right w:val="none" w:sz="0" w:space="0" w:color="auto"/>
          </w:divBdr>
        </w:div>
        <w:div w:id="580257863">
          <w:marLeft w:val="640"/>
          <w:marRight w:val="0"/>
          <w:marTop w:val="0"/>
          <w:marBottom w:val="0"/>
          <w:divBdr>
            <w:top w:val="none" w:sz="0" w:space="0" w:color="auto"/>
            <w:left w:val="none" w:sz="0" w:space="0" w:color="auto"/>
            <w:bottom w:val="none" w:sz="0" w:space="0" w:color="auto"/>
            <w:right w:val="none" w:sz="0" w:space="0" w:color="auto"/>
          </w:divBdr>
        </w:div>
        <w:div w:id="610472178">
          <w:marLeft w:val="640"/>
          <w:marRight w:val="0"/>
          <w:marTop w:val="0"/>
          <w:marBottom w:val="0"/>
          <w:divBdr>
            <w:top w:val="none" w:sz="0" w:space="0" w:color="auto"/>
            <w:left w:val="none" w:sz="0" w:space="0" w:color="auto"/>
            <w:bottom w:val="none" w:sz="0" w:space="0" w:color="auto"/>
            <w:right w:val="none" w:sz="0" w:space="0" w:color="auto"/>
          </w:divBdr>
        </w:div>
        <w:div w:id="451482257">
          <w:marLeft w:val="640"/>
          <w:marRight w:val="0"/>
          <w:marTop w:val="0"/>
          <w:marBottom w:val="0"/>
          <w:divBdr>
            <w:top w:val="none" w:sz="0" w:space="0" w:color="auto"/>
            <w:left w:val="none" w:sz="0" w:space="0" w:color="auto"/>
            <w:bottom w:val="none" w:sz="0" w:space="0" w:color="auto"/>
            <w:right w:val="none" w:sz="0" w:space="0" w:color="auto"/>
          </w:divBdr>
        </w:div>
        <w:div w:id="1067920728">
          <w:marLeft w:val="640"/>
          <w:marRight w:val="0"/>
          <w:marTop w:val="0"/>
          <w:marBottom w:val="0"/>
          <w:divBdr>
            <w:top w:val="none" w:sz="0" w:space="0" w:color="auto"/>
            <w:left w:val="none" w:sz="0" w:space="0" w:color="auto"/>
            <w:bottom w:val="none" w:sz="0" w:space="0" w:color="auto"/>
            <w:right w:val="none" w:sz="0" w:space="0" w:color="auto"/>
          </w:divBdr>
        </w:div>
        <w:div w:id="721829821">
          <w:marLeft w:val="640"/>
          <w:marRight w:val="0"/>
          <w:marTop w:val="0"/>
          <w:marBottom w:val="0"/>
          <w:divBdr>
            <w:top w:val="none" w:sz="0" w:space="0" w:color="auto"/>
            <w:left w:val="none" w:sz="0" w:space="0" w:color="auto"/>
            <w:bottom w:val="none" w:sz="0" w:space="0" w:color="auto"/>
            <w:right w:val="none" w:sz="0" w:space="0" w:color="auto"/>
          </w:divBdr>
        </w:div>
        <w:div w:id="1666592681">
          <w:marLeft w:val="640"/>
          <w:marRight w:val="0"/>
          <w:marTop w:val="0"/>
          <w:marBottom w:val="0"/>
          <w:divBdr>
            <w:top w:val="none" w:sz="0" w:space="0" w:color="auto"/>
            <w:left w:val="none" w:sz="0" w:space="0" w:color="auto"/>
            <w:bottom w:val="none" w:sz="0" w:space="0" w:color="auto"/>
            <w:right w:val="none" w:sz="0" w:space="0" w:color="auto"/>
          </w:divBdr>
        </w:div>
        <w:div w:id="147289449">
          <w:marLeft w:val="640"/>
          <w:marRight w:val="0"/>
          <w:marTop w:val="0"/>
          <w:marBottom w:val="0"/>
          <w:divBdr>
            <w:top w:val="none" w:sz="0" w:space="0" w:color="auto"/>
            <w:left w:val="none" w:sz="0" w:space="0" w:color="auto"/>
            <w:bottom w:val="none" w:sz="0" w:space="0" w:color="auto"/>
            <w:right w:val="none" w:sz="0" w:space="0" w:color="auto"/>
          </w:divBdr>
        </w:div>
        <w:div w:id="1464809027">
          <w:marLeft w:val="640"/>
          <w:marRight w:val="0"/>
          <w:marTop w:val="0"/>
          <w:marBottom w:val="0"/>
          <w:divBdr>
            <w:top w:val="none" w:sz="0" w:space="0" w:color="auto"/>
            <w:left w:val="none" w:sz="0" w:space="0" w:color="auto"/>
            <w:bottom w:val="none" w:sz="0" w:space="0" w:color="auto"/>
            <w:right w:val="none" w:sz="0" w:space="0" w:color="auto"/>
          </w:divBdr>
        </w:div>
        <w:div w:id="999650236">
          <w:marLeft w:val="640"/>
          <w:marRight w:val="0"/>
          <w:marTop w:val="0"/>
          <w:marBottom w:val="0"/>
          <w:divBdr>
            <w:top w:val="none" w:sz="0" w:space="0" w:color="auto"/>
            <w:left w:val="none" w:sz="0" w:space="0" w:color="auto"/>
            <w:bottom w:val="none" w:sz="0" w:space="0" w:color="auto"/>
            <w:right w:val="none" w:sz="0" w:space="0" w:color="auto"/>
          </w:divBdr>
        </w:div>
      </w:divsChild>
    </w:div>
    <w:div w:id="432752465">
      <w:bodyDiv w:val="1"/>
      <w:marLeft w:val="0"/>
      <w:marRight w:val="0"/>
      <w:marTop w:val="0"/>
      <w:marBottom w:val="0"/>
      <w:divBdr>
        <w:top w:val="none" w:sz="0" w:space="0" w:color="auto"/>
        <w:left w:val="none" w:sz="0" w:space="0" w:color="auto"/>
        <w:bottom w:val="none" w:sz="0" w:space="0" w:color="auto"/>
        <w:right w:val="none" w:sz="0" w:space="0" w:color="auto"/>
      </w:divBdr>
    </w:div>
    <w:div w:id="437410565">
      <w:bodyDiv w:val="1"/>
      <w:marLeft w:val="0"/>
      <w:marRight w:val="0"/>
      <w:marTop w:val="0"/>
      <w:marBottom w:val="0"/>
      <w:divBdr>
        <w:top w:val="none" w:sz="0" w:space="0" w:color="auto"/>
        <w:left w:val="none" w:sz="0" w:space="0" w:color="auto"/>
        <w:bottom w:val="none" w:sz="0" w:space="0" w:color="auto"/>
        <w:right w:val="none" w:sz="0" w:space="0" w:color="auto"/>
      </w:divBdr>
    </w:div>
    <w:div w:id="449667476">
      <w:bodyDiv w:val="1"/>
      <w:marLeft w:val="0"/>
      <w:marRight w:val="0"/>
      <w:marTop w:val="0"/>
      <w:marBottom w:val="0"/>
      <w:divBdr>
        <w:top w:val="none" w:sz="0" w:space="0" w:color="auto"/>
        <w:left w:val="none" w:sz="0" w:space="0" w:color="auto"/>
        <w:bottom w:val="none" w:sz="0" w:space="0" w:color="auto"/>
        <w:right w:val="none" w:sz="0" w:space="0" w:color="auto"/>
      </w:divBdr>
      <w:divsChild>
        <w:div w:id="164713948">
          <w:marLeft w:val="480"/>
          <w:marRight w:val="0"/>
          <w:marTop w:val="0"/>
          <w:marBottom w:val="0"/>
          <w:divBdr>
            <w:top w:val="none" w:sz="0" w:space="0" w:color="auto"/>
            <w:left w:val="none" w:sz="0" w:space="0" w:color="auto"/>
            <w:bottom w:val="none" w:sz="0" w:space="0" w:color="auto"/>
            <w:right w:val="none" w:sz="0" w:space="0" w:color="auto"/>
          </w:divBdr>
        </w:div>
        <w:div w:id="2135831996">
          <w:marLeft w:val="480"/>
          <w:marRight w:val="0"/>
          <w:marTop w:val="0"/>
          <w:marBottom w:val="0"/>
          <w:divBdr>
            <w:top w:val="none" w:sz="0" w:space="0" w:color="auto"/>
            <w:left w:val="none" w:sz="0" w:space="0" w:color="auto"/>
            <w:bottom w:val="none" w:sz="0" w:space="0" w:color="auto"/>
            <w:right w:val="none" w:sz="0" w:space="0" w:color="auto"/>
          </w:divBdr>
        </w:div>
        <w:div w:id="2072191184">
          <w:marLeft w:val="480"/>
          <w:marRight w:val="0"/>
          <w:marTop w:val="0"/>
          <w:marBottom w:val="0"/>
          <w:divBdr>
            <w:top w:val="none" w:sz="0" w:space="0" w:color="auto"/>
            <w:left w:val="none" w:sz="0" w:space="0" w:color="auto"/>
            <w:bottom w:val="none" w:sz="0" w:space="0" w:color="auto"/>
            <w:right w:val="none" w:sz="0" w:space="0" w:color="auto"/>
          </w:divBdr>
        </w:div>
        <w:div w:id="1619335646">
          <w:marLeft w:val="480"/>
          <w:marRight w:val="0"/>
          <w:marTop w:val="0"/>
          <w:marBottom w:val="0"/>
          <w:divBdr>
            <w:top w:val="none" w:sz="0" w:space="0" w:color="auto"/>
            <w:left w:val="none" w:sz="0" w:space="0" w:color="auto"/>
            <w:bottom w:val="none" w:sz="0" w:space="0" w:color="auto"/>
            <w:right w:val="none" w:sz="0" w:space="0" w:color="auto"/>
          </w:divBdr>
        </w:div>
        <w:div w:id="1625430341">
          <w:marLeft w:val="480"/>
          <w:marRight w:val="0"/>
          <w:marTop w:val="0"/>
          <w:marBottom w:val="0"/>
          <w:divBdr>
            <w:top w:val="none" w:sz="0" w:space="0" w:color="auto"/>
            <w:left w:val="none" w:sz="0" w:space="0" w:color="auto"/>
            <w:bottom w:val="none" w:sz="0" w:space="0" w:color="auto"/>
            <w:right w:val="none" w:sz="0" w:space="0" w:color="auto"/>
          </w:divBdr>
        </w:div>
        <w:div w:id="88812666">
          <w:marLeft w:val="480"/>
          <w:marRight w:val="0"/>
          <w:marTop w:val="0"/>
          <w:marBottom w:val="0"/>
          <w:divBdr>
            <w:top w:val="none" w:sz="0" w:space="0" w:color="auto"/>
            <w:left w:val="none" w:sz="0" w:space="0" w:color="auto"/>
            <w:bottom w:val="none" w:sz="0" w:space="0" w:color="auto"/>
            <w:right w:val="none" w:sz="0" w:space="0" w:color="auto"/>
          </w:divBdr>
        </w:div>
        <w:div w:id="1284460574">
          <w:marLeft w:val="480"/>
          <w:marRight w:val="0"/>
          <w:marTop w:val="0"/>
          <w:marBottom w:val="0"/>
          <w:divBdr>
            <w:top w:val="none" w:sz="0" w:space="0" w:color="auto"/>
            <w:left w:val="none" w:sz="0" w:space="0" w:color="auto"/>
            <w:bottom w:val="none" w:sz="0" w:space="0" w:color="auto"/>
            <w:right w:val="none" w:sz="0" w:space="0" w:color="auto"/>
          </w:divBdr>
        </w:div>
        <w:div w:id="585651919">
          <w:marLeft w:val="480"/>
          <w:marRight w:val="0"/>
          <w:marTop w:val="0"/>
          <w:marBottom w:val="0"/>
          <w:divBdr>
            <w:top w:val="none" w:sz="0" w:space="0" w:color="auto"/>
            <w:left w:val="none" w:sz="0" w:space="0" w:color="auto"/>
            <w:bottom w:val="none" w:sz="0" w:space="0" w:color="auto"/>
            <w:right w:val="none" w:sz="0" w:space="0" w:color="auto"/>
          </w:divBdr>
        </w:div>
        <w:div w:id="1424373047">
          <w:marLeft w:val="480"/>
          <w:marRight w:val="0"/>
          <w:marTop w:val="0"/>
          <w:marBottom w:val="0"/>
          <w:divBdr>
            <w:top w:val="none" w:sz="0" w:space="0" w:color="auto"/>
            <w:left w:val="none" w:sz="0" w:space="0" w:color="auto"/>
            <w:bottom w:val="none" w:sz="0" w:space="0" w:color="auto"/>
            <w:right w:val="none" w:sz="0" w:space="0" w:color="auto"/>
          </w:divBdr>
        </w:div>
        <w:div w:id="126896756">
          <w:marLeft w:val="480"/>
          <w:marRight w:val="0"/>
          <w:marTop w:val="0"/>
          <w:marBottom w:val="0"/>
          <w:divBdr>
            <w:top w:val="none" w:sz="0" w:space="0" w:color="auto"/>
            <w:left w:val="none" w:sz="0" w:space="0" w:color="auto"/>
            <w:bottom w:val="none" w:sz="0" w:space="0" w:color="auto"/>
            <w:right w:val="none" w:sz="0" w:space="0" w:color="auto"/>
          </w:divBdr>
        </w:div>
        <w:div w:id="1851095876">
          <w:marLeft w:val="480"/>
          <w:marRight w:val="0"/>
          <w:marTop w:val="0"/>
          <w:marBottom w:val="0"/>
          <w:divBdr>
            <w:top w:val="none" w:sz="0" w:space="0" w:color="auto"/>
            <w:left w:val="none" w:sz="0" w:space="0" w:color="auto"/>
            <w:bottom w:val="none" w:sz="0" w:space="0" w:color="auto"/>
            <w:right w:val="none" w:sz="0" w:space="0" w:color="auto"/>
          </w:divBdr>
        </w:div>
        <w:div w:id="147092413">
          <w:marLeft w:val="480"/>
          <w:marRight w:val="0"/>
          <w:marTop w:val="0"/>
          <w:marBottom w:val="0"/>
          <w:divBdr>
            <w:top w:val="none" w:sz="0" w:space="0" w:color="auto"/>
            <w:left w:val="none" w:sz="0" w:space="0" w:color="auto"/>
            <w:bottom w:val="none" w:sz="0" w:space="0" w:color="auto"/>
            <w:right w:val="none" w:sz="0" w:space="0" w:color="auto"/>
          </w:divBdr>
        </w:div>
        <w:div w:id="1001005155">
          <w:marLeft w:val="480"/>
          <w:marRight w:val="0"/>
          <w:marTop w:val="0"/>
          <w:marBottom w:val="0"/>
          <w:divBdr>
            <w:top w:val="none" w:sz="0" w:space="0" w:color="auto"/>
            <w:left w:val="none" w:sz="0" w:space="0" w:color="auto"/>
            <w:bottom w:val="none" w:sz="0" w:space="0" w:color="auto"/>
            <w:right w:val="none" w:sz="0" w:space="0" w:color="auto"/>
          </w:divBdr>
        </w:div>
        <w:div w:id="80220802">
          <w:marLeft w:val="480"/>
          <w:marRight w:val="0"/>
          <w:marTop w:val="0"/>
          <w:marBottom w:val="0"/>
          <w:divBdr>
            <w:top w:val="none" w:sz="0" w:space="0" w:color="auto"/>
            <w:left w:val="none" w:sz="0" w:space="0" w:color="auto"/>
            <w:bottom w:val="none" w:sz="0" w:space="0" w:color="auto"/>
            <w:right w:val="none" w:sz="0" w:space="0" w:color="auto"/>
          </w:divBdr>
        </w:div>
        <w:div w:id="586109933">
          <w:marLeft w:val="480"/>
          <w:marRight w:val="0"/>
          <w:marTop w:val="0"/>
          <w:marBottom w:val="0"/>
          <w:divBdr>
            <w:top w:val="none" w:sz="0" w:space="0" w:color="auto"/>
            <w:left w:val="none" w:sz="0" w:space="0" w:color="auto"/>
            <w:bottom w:val="none" w:sz="0" w:space="0" w:color="auto"/>
            <w:right w:val="none" w:sz="0" w:space="0" w:color="auto"/>
          </w:divBdr>
        </w:div>
        <w:div w:id="1291977540">
          <w:marLeft w:val="480"/>
          <w:marRight w:val="0"/>
          <w:marTop w:val="0"/>
          <w:marBottom w:val="0"/>
          <w:divBdr>
            <w:top w:val="none" w:sz="0" w:space="0" w:color="auto"/>
            <w:left w:val="none" w:sz="0" w:space="0" w:color="auto"/>
            <w:bottom w:val="none" w:sz="0" w:space="0" w:color="auto"/>
            <w:right w:val="none" w:sz="0" w:space="0" w:color="auto"/>
          </w:divBdr>
        </w:div>
        <w:div w:id="1552838256">
          <w:marLeft w:val="480"/>
          <w:marRight w:val="0"/>
          <w:marTop w:val="0"/>
          <w:marBottom w:val="0"/>
          <w:divBdr>
            <w:top w:val="none" w:sz="0" w:space="0" w:color="auto"/>
            <w:left w:val="none" w:sz="0" w:space="0" w:color="auto"/>
            <w:bottom w:val="none" w:sz="0" w:space="0" w:color="auto"/>
            <w:right w:val="none" w:sz="0" w:space="0" w:color="auto"/>
          </w:divBdr>
        </w:div>
        <w:div w:id="1963462177">
          <w:marLeft w:val="480"/>
          <w:marRight w:val="0"/>
          <w:marTop w:val="0"/>
          <w:marBottom w:val="0"/>
          <w:divBdr>
            <w:top w:val="none" w:sz="0" w:space="0" w:color="auto"/>
            <w:left w:val="none" w:sz="0" w:space="0" w:color="auto"/>
            <w:bottom w:val="none" w:sz="0" w:space="0" w:color="auto"/>
            <w:right w:val="none" w:sz="0" w:space="0" w:color="auto"/>
          </w:divBdr>
        </w:div>
        <w:div w:id="582496607">
          <w:marLeft w:val="480"/>
          <w:marRight w:val="0"/>
          <w:marTop w:val="0"/>
          <w:marBottom w:val="0"/>
          <w:divBdr>
            <w:top w:val="none" w:sz="0" w:space="0" w:color="auto"/>
            <w:left w:val="none" w:sz="0" w:space="0" w:color="auto"/>
            <w:bottom w:val="none" w:sz="0" w:space="0" w:color="auto"/>
            <w:right w:val="none" w:sz="0" w:space="0" w:color="auto"/>
          </w:divBdr>
        </w:div>
        <w:div w:id="631709444">
          <w:marLeft w:val="480"/>
          <w:marRight w:val="0"/>
          <w:marTop w:val="0"/>
          <w:marBottom w:val="0"/>
          <w:divBdr>
            <w:top w:val="none" w:sz="0" w:space="0" w:color="auto"/>
            <w:left w:val="none" w:sz="0" w:space="0" w:color="auto"/>
            <w:bottom w:val="none" w:sz="0" w:space="0" w:color="auto"/>
            <w:right w:val="none" w:sz="0" w:space="0" w:color="auto"/>
          </w:divBdr>
        </w:div>
        <w:div w:id="2009360088">
          <w:marLeft w:val="480"/>
          <w:marRight w:val="0"/>
          <w:marTop w:val="0"/>
          <w:marBottom w:val="0"/>
          <w:divBdr>
            <w:top w:val="none" w:sz="0" w:space="0" w:color="auto"/>
            <w:left w:val="none" w:sz="0" w:space="0" w:color="auto"/>
            <w:bottom w:val="none" w:sz="0" w:space="0" w:color="auto"/>
            <w:right w:val="none" w:sz="0" w:space="0" w:color="auto"/>
          </w:divBdr>
        </w:div>
        <w:div w:id="119737066">
          <w:marLeft w:val="480"/>
          <w:marRight w:val="0"/>
          <w:marTop w:val="0"/>
          <w:marBottom w:val="0"/>
          <w:divBdr>
            <w:top w:val="none" w:sz="0" w:space="0" w:color="auto"/>
            <w:left w:val="none" w:sz="0" w:space="0" w:color="auto"/>
            <w:bottom w:val="none" w:sz="0" w:space="0" w:color="auto"/>
            <w:right w:val="none" w:sz="0" w:space="0" w:color="auto"/>
          </w:divBdr>
        </w:div>
        <w:div w:id="1337923408">
          <w:marLeft w:val="480"/>
          <w:marRight w:val="0"/>
          <w:marTop w:val="0"/>
          <w:marBottom w:val="0"/>
          <w:divBdr>
            <w:top w:val="none" w:sz="0" w:space="0" w:color="auto"/>
            <w:left w:val="none" w:sz="0" w:space="0" w:color="auto"/>
            <w:bottom w:val="none" w:sz="0" w:space="0" w:color="auto"/>
            <w:right w:val="none" w:sz="0" w:space="0" w:color="auto"/>
          </w:divBdr>
        </w:div>
        <w:div w:id="1833987502">
          <w:marLeft w:val="480"/>
          <w:marRight w:val="0"/>
          <w:marTop w:val="0"/>
          <w:marBottom w:val="0"/>
          <w:divBdr>
            <w:top w:val="none" w:sz="0" w:space="0" w:color="auto"/>
            <w:left w:val="none" w:sz="0" w:space="0" w:color="auto"/>
            <w:bottom w:val="none" w:sz="0" w:space="0" w:color="auto"/>
            <w:right w:val="none" w:sz="0" w:space="0" w:color="auto"/>
          </w:divBdr>
        </w:div>
        <w:div w:id="1511486099">
          <w:marLeft w:val="480"/>
          <w:marRight w:val="0"/>
          <w:marTop w:val="0"/>
          <w:marBottom w:val="0"/>
          <w:divBdr>
            <w:top w:val="none" w:sz="0" w:space="0" w:color="auto"/>
            <w:left w:val="none" w:sz="0" w:space="0" w:color="auto"/>
            <w:bottom w:val="none" w:sz="0" w:space="0" w:color="auto"/>
            <w:right w:val="none" w:sz="0" w:space="0" w:color="auto"/>
          </w:divBdr>
        </w:div>
        <w:div w:id="217741436">
          <w:marLeft w:val="480"/>
          <w:marRight w:val="0"/>
          <w:marTop w:val="0"/>
          <w:marBottom w:val="0"/>
          <w:divBdr>
            <w:top w:val="none" w:sz="0" w:space="0" w:color="auto"/>
            <w:left w:val="none" w:sz="0" w:space="0" w:color="auto"/>
            <w:bottom w:val="none" w:sz="0" w:space="0" w:color="auto"/>
            <w:right w:val="none" w:sz="0" w:space="0" w:color="auto"/>
          </w:divBdr>
        </w:div>
        <w:div w:id="1195118311">
          <w:marLeft w:val="480"/>
          <w:marRight w:val="0"/>
          <w:marTop w:val="0"/>
          <w:marBottom w:val="0"/>
          <w:divBdr>
            <w:top w:val="none" w:sz="0" w:space="0" w:color="auto"/>
            <w:left w:val="none" w:sz="0" w:space="0" w:color="auto"/>
            <w:bottom w:val="none" w:sz="0" w:space="0" w:color="auto"/>
            <w:right w:val="none" w:sz="0" w:space="0" w:color="auto"/>
          </w:divBdr>
        </w:div>
        <w:div w:id="1161652323">
          <w:marLeft w:val="480"/>
          <w:marRight w:val="0"/>
          <w:marTop w:val="0"/>
          <w:marBottom w:val="0"/>
          <w:divBdr>
            <w:top w:val="none" w:sz="0" w:space="0" w:color="auto"/>
            <w:left w:val="none" w:sz="0" w:space="0" w:color="auto"/>
            <w:bottom w:val="none" w:sz="0" w:space="0" w:color="auto"/>
            <w:right w:val="none" w:sz="0" w:space="0" w:color="auto"/>
          </w:divBdr>
        </w:div>
        <w:div w:id="1023819089">
          <w:marLeft w:val="480"/>
          <w:marRight w:val="0"/>
          <w:marTop w:val="0"/>
          <w:marBottom w:val="0"/>
          <w:divBdr>
            <w:top w:val="none" w:sz="0" w:space="0" w:color="auto"/>
            <w:left w:val="none" w:sz="0" w:space="0" w:color="auto"/>
            <w:bottom w:val="none" w:sz="0" w:space="0" w:color="auto"/>
            <w:right w:val="none" w:sz="0" w:space="0" w:color="auto"/>
          </w:divBdr>
        </w:div>
        <w:div w:id="1580283958">
          <w:marLeft w:val="480"/>
          <w:marRight w:val="0"/>
          <w:marTop w:val="0"/>
          <w:marBottom w:val="0"/>
          <w:divBdr>
            <w:top w:val="none" w:sz="0" w:space="0" w:color="auto"/>
            <w:left w:val="none" w:sz="0" w:space="0" w:color="auto"/>
            <w:bottom w:val="none" w:sz="0" w:space="0" w:color="auto"/>
            <w:right w:val="none" w:sz="0" w:space="0" w:color="auto"/>
          </w:divBdr>
        </w:div>
        <w:div w:id="2016112060">
          <w:marLeft w:val="480"/>
          <w:marRight w:val="0"/>
          <w:marTop w:val="0"/>
          <w:marBottom w:val="0"/>
          <w:divBdr>
            <w:top w:val="none" w:sz="0" w:space="0" w:color="auto"/>
            <w:left w:val="none" w:sz="0" w:space="0" w:color="auto"/>
            <w:bottom w:val="none" w:sz="0" w:space="0" w:color="auto"/>
            <w:right w:val="none" w:sz="0" w:space="0" w:color="auto"/>
          </w:divBdr>
        </w:div>
        <w:div w:id="1625768469">
          <w:marLeft w:val="480"/>
          <w:marRight w:val="0"/>
          <w:marTop w:val="0"/>
          <w:marBottom w:val="0"/>
          <w:divBdr>
            <w:top w:val="none" w:sz="0" w:space="0" w:color="auto"/>
            <w:left w:val="none" w:sz="0" w:space="0" w:color="auto"/>
            <w:bottom w:val="none" w:sz="0" w:space="0" w:color="auto"/>
            <w:right w:val="none" w:sz="0" w:space="0" w:color="auto"/>
          </w:divBdr>
        </w:div>
        <w:div w:id="773475499">
          <w:marLeft w:val="480"/>
          <w:marRight w:val="0"/>
          <w:marTop w:val="0"/>
          <w:marBottom w:val="0"/>
          <w:divBdr>
            <w:top w:val="none" w:sz="0" w:space="0" w:color="auto"/>
            <w:left w:val="none" w:sz="0" w:space="0" w:color="auto"/>
            <w:bottom w:val="none" w:sz="0" w:space="0" w:color="auto"/>
            <w:right w:val="none" w:sz="0" w:space="0" w:color="auto"/>
          </w:divBdr>
        </w:div>
        <w:div w:id="1748961162">
          <w:marLeft w:val="480"/>
          <w:marRight w:val="0"/>
          <w:marTop w:val="0"/>
          <w:marBottom w:val="0"/>
          <w:divBdr>
            <w:top w:val="none" w:sz="0" w:space="0" w:color="auto"/>
            <w:left w:val="none" w:sz="0" w:space="0" w:color="auto"/>
            <w:bottom w:val="none" w:sz="0" w:space="0" w:color="auto"/>
            <w:right w:val="none" w:sz="0" w:space="0" w:color="auto"/>
          </w:divBdr>
        </w:div>
        <w:div w:id="1309826236">
          <w:marLeft w:val="480"/>
          <w:marRight w:val="0"/>
          <w:marTop w:val="0"/>
          <w:marBottom w:val="0"/>
          <w:divBdr>
            <w:top w:val="none" w:sz="0" w:space="0" w:color="auto"/>
            <w:left w:val="none" w:sz="0" w:space="0" w:color="auto"/>
            <w:bottom w:val="none" w:sz="0" w:space="0" w:color="auto"/>
            <w:right w:val="none" w:sz="0" w:space="0" w:color="auto"/>
          </w:divBdr>
        </w:div>
        <w:div w:id="764617532">
          <w:marLeft w:val="480"/>
          <w:marRight w:val="0"/>
          <w:marTop w:val="0"/>
          <w:marBottom w:val="0"/>
          <w:divBdr>
            <w:top w:val="none" w:sz="0" w:space="0" w:color="auto"/>
            <w:left w:val="none" w:sz="0" w:space="0" w:color="auto"/>
            <w:bottom w:val="none" w:sz="0" w:space="0" w:color="auto"/>
            <w:right w:val="none" w:sz="0" w:space="0" w:color="auto"/>
          </w:divBdr>
        </w:div>
        <w:div w:id="1480611910">
          <w:marLeft w:val="480"/>
          <w:marRight w:val="0"/>
          <w:marTop w:val="0"/>
          <w:marBottom w:val="0"/>
          <w:divBdr>
            <w:top w:val="none" w:sz="0" w:space="0" w:color="auto"/>
            <w:left w:val="none" w:sz="0" w:space="0" w:color="auto"/>
            <w:bottom w:val="none" w:sz="0" w:space="0" w:color="auto"/>
            <w:right w:val="none" w:sz="0" w:space="0" w:color="auto"/>
          </w:divBdr>
        </w:div>
        <w:div w:id="310985014">
          <w:marLeft w:val="480"/>
          <w:marRight w:val="0"/>
          <w:marTop w:val="0"/>
          <w:marBottom w:val="0"/>
          <w:divBdr>
            <w:top w:val="none" w:sz="0" w:space="0" w:color="auto"/>
            <w:left w:val="none" w:sz="0" w:space="0" w:color="auto"/>
            <w:bottom w:val="none" w:sz="0" w:space="0" w:color="auto"/>
            <w:right w:val="none" w:sz="0" w:space="0" w:color="auto"/>
          </w:divBdr>
        </w:div>
        <w:div w:id="1141507568">
          <w:marLeft w:val="480"/>
          <w:marRight w:val="0"/>
          <w:marTop w:val="0"/>
          <w:marBottom w:val="0"/>
          <w:divBdr>
            <w:top w:val="none" w:sz="0" w:space="0" w:color="auto"/>
            <w:left w:val="none" w:sz="0" w:space="0" w:color="auto"/>
            <w:bottom w:val="none" w:sz="0" w:space="0" w:color="auto"/>
            <w:right w:val="none" w:sz="0" w:space="0" w:color="auto"/>
          </w:divBdr>
        </w:div>
        <w:div w:id="1690639984">
          <w:marLeft w:val="480"/>
          <w:marRight w:val="0"/>
          <w:marTop w:val="0"/>
          <w:marBottom w:val="0"/>
          <w:divBdr>
            <w:top w:val="none" w:sz="0" w:space="0" w:color="auto"/>
            <w:left w:val="none" w:sz="0" w:space="0" w:color="auto"/>
            <w:bottom w:val="none" w:sz="0" w:space="0" w:color="auto"/>
            <w:right w:val="none" w:sz="0" w:space="0" w:color="auto"/>
          </w:divBdr>
        </w:div>
        <w:div w:id="925764536">
          <w:marLeft w:val="480"/>
          <w:marRight w:val="0"/>
          <w:marTop w:val="0"/>
          <w:marBottom w:val="0"/>
          <w:divBdr>
            <w:top w:val="none" w:sz="0" w:space="0" w:color="auto"/>
            <w:left w:val="none" w:sz="0" w:space="0" w:color="auto"/>
            <w:bottom w:val="none" w:sz="0" w:space="0" w:color="auto"/>
            <w:right w:val="none" w:sz="0" w:space="0" w:color="auto"/>
          </w:divBdr>
        </w:div>
        <w:div w:id="224685198">
          <w:marLeft w:val="480"/>
          <w:marRight w:val="0"/>
          <w:marTop w:val="0"/>
          <w:marBottom w:val="0"/>
          <w:divBdr>
            <w:top w:val="none" w:sz="0" w:space="0" w:color="auto"/>
            <w:left w:val="none" w:sz="0" w:space="0" w:color="auto"/>
            <w:bottom w:val="none" w:sz="0" w:space="0" w:color="auto"/>
            <w:right w:val="none" w:sz="0" w:space="0" w:color="auto"/>
          </w:divBdr>
        </w:div>
        <w:div w:id="753664723">
          <w:marLeft w:val="480"/>
          <w:marRight w:val="0"/>
          <w:marTop w:val="0"/>
          <w:marBottom w:val="0"/>
          <w:divBdr>
            <w:top w:val="none" w:sz="0" w:space="0" w:color="auto"/>
            <w:left w:val="none" w:sz="0" w:space="0" w:color="auto"/>
            <w:bottom w:val="none" w:sz="0" w:space="0" w:color="auto"/>
            <w:right w:val="none" w:sz="0" w:space="0" w:color="auto"/>
          </w:divBdr>
        </w:div>
        <w:div w:id="1710688631">
          <w:marLeft w:val="480"/>
          <w:marRight w:val="0"/>
          <w:marTop w:val="0"/>
          <w:marBottom w:val="0"/>
          <w:divBdr>
            <w:top w:val="none" w:sz="0" w:space="0" w:color="auto"/>
            <w:left w:val="none" w:sz="0" w:space="0" w:color="auto"/>
            <w:bottom w:val="none" w:sz="0" w:space="0" w:color="auto"/>
            <w:right w:val="none" w:sz="0" w:space="0" w:color="auto"/>
          </w:divBdr>
        </w:div>
        <w:div w:id="551623910">
          <w:marLeft w:val="480"/>
          <w:marRight w:val="0"/>
          <w:marTop w:val="0"/>
          <w:marBottom w:val="0"/>
          <w:divBdr>
            <w:top w:val="none" w:sz="0" w:space="0" w:color="auto"/>
            <w:left w:val="none" w:sz="0" w:space="0" w:color="auto"/>
            <w:bottom w:val="none" w:sz="0" w:space="0" w:color="auto"/>
            <w:right w:val="none" w:sz="0" w:space="0" w:color="auto"/>
          </w:divBdr>
        </w:div>
        <w:div w:id="1109398646">
          <w:marLeft w:val="480"/>
          <w:marRight w:val="0"/>
          <w:marTop w:val="0"/>
          <w:marBottom w:val="0"/>
          <w:divBdr>
            <w:top w:val="none" w:sz="0" w:space="0" w:color="auto"/>
            <w:left w:val="none" w:sz="0" w:space="0" w:color="auto"/>
            <w:bottom w:val="none" w:sz="0" w:space="0" w:color="auto"/>
            <w:right w:val="none" w:sz="0" w:space="0" w:color="auto"/>
          </w:divBdr>
        </w:div>
        <w:div w:id="2002073774">
          <w:marLeft w:val="480"/>
          <w:marRight w:val="0"/>
          <w:marTop w:val="0"/>
          <w:marBottom w:val="0"/>
          <w:divBdr>
            <w:top w:val="none" w:sz="0" w:space="0" w:color="auto"/>
            <w:left w:val="none" w:sz="0" w:space="0" w:color="auto"/>
            <w:bottom w:val="none" w:sz="0" w:space="0" w:color="auto"/>
            <w:right w:val="none" w:sz="0" w:space="0" w:color="auto"/>
          </w:divBdr>
        </w:div>
        <w:div w:id="2007517970">
          <w:marLeft w:val="480"/>
          <w:marRight w:val="0"/>
          <w:marTop w:val="0"/>
          <w:marBottom w:val="0"/>
          <w:divBdr>
            <w:top w:val="none" w:sz="0" w:space="0" w:color="auto"/>
            <w:left w:val="none" w:sz="0" w:space="0" w:color="auto"/>
            <w:bottom w:val="none" w:sz="0" w:space="0" w:color="auto"/>
            <w:right w:val="none" w:sz="0" w:space="0" w:color="auto"/>
          </w:divBdr>
        </w:div>
      </w:divsChild>
    </w:div>
    <w:div w:id="468789768">
      <w:bodyDiv w:val="1"/>
      <w:marLeft w:val="0"/>
      <w:marRight w:val="0"/>
      <w:marTop w:val="0"/>
      <w:marBottom w:val="0"/>
      <w:divBdr>
        <w:top w:val="none" w:sz="0" w:space="0" w:color="auto"/>
        <w:left w:val="none" w:sz="0" w:space="0" w:color="auto"/>
        <w:bottom w:val="none" w:sz="0" w:space="0" w:color="auto"/>
        <w:right w:val="none" w:sz="0" w:space="0" w:color="auto"/>
      </w:divBdr>
    </w:div>
    <w:div w:id="472874668">
      <w:bodyDiv w:val="1"/>
      <w:marLeft w:val="0"/>
      <w:marRight w:val="0"/>
      <w:marTop w:val="0"/>
      <w:marBottom w:val="0"/>
      <w:divBdr>
        <w:top w:val="none" w:sz="0" w:space="0" w:color="auto"/>
        <w:left w:val="none" w:sz="0" w:space="0" w:color="auto"/>
        <w:bottom w:val="none" w:sz="0" w:space="0" w:color="auto"/>
        <w:right w:val="none" w:sz="0" w:space="0" w:color="auto"/>
      </w:divBdr>
    </w:div>
    <w:div w:id="501627817">
      <w:bodyDiv w:val="1"/>
      <w:marLeft w:val="0"/>
      <w:marRight w:val="0"/>
      <w:marTop w:val="0"/>
      <w:marBottom w:val="0"/>
      <w:divBdr>
        <w:top w:val="none" w:sz="0" w:space="0" w:color="auto"/>
        <w:left w:val="none" w:sz="0" w:space="0" w:color="auto"/>
        <w:bottom w:val="none" w:sz="0" w:space="0" w:color="auto"/>
        <w:right w:val="none" w:sz="0" w:space="0" w:color="auto"/>
      </w:divBdr>
    </w:div>
    <w:div w:id="502551263">
      <w:bodyDiv w:val="1"/>
      <w:marLeft w:val="0"/>
      <w:marRight w:val="0"/>
      <w:marTop w:val="0"/>
      <w:marBottom w:val="0"/>
      <w:divBdr>
        <w:top w:val="none" w:sz="0" w:space="0" w:color="auto"/>
        <w:left w:val="none" w:sz="0" w:space="0" w:color="auto"/>
        <w:bottom w:val="none" w:sz="0" w:space="0" w:color="auto"/>
        <w:right w:val="none" w:sz="0" w:space="0" w:color="auto"/>
      </w:divBdr>
    </w:div>
    <w:div w:id="502595639">
      <w:bodyDiv w:val="1"/>
      <w:marLeft w:val="0"/>
      <w:marRight w:val="0"/>
      <w:marTop w:val="0"/>
      <w:marBottom w:val="0"/>
      <w:divBdr>
        <w:top w:val="none" w:sz="0" w:space="0" w:color="auto"/>
        <w:left w:val="none" w:sz="0" w:space="0" w:color="auto"/>
        <w:bottom w:val="none" w:sz="0" w:space="0" w:color="auto"/>
        <w:right w:val="none" w:sz="0" w:space="0" w:color="auto"/>
      </w:divBdr>
    </w:div>
    <w:div w:id="505629088">
      <w:bodyDiv w:val="1"/>
      <w:marLeft w:val="0"/>
      <w:marRight w:val="0"/>
      <w:marTop w:val="0"/>
      <w:marBottom w:val="0"/>
      <w:divBdr>
        <w:top w:val="none" w:sz="0" w:space="0" w:color="auto"/>
        <w:left w:val="none" w:sz="0" w:space="0" w:color="auto"/>
        <w:bottom w:val="none" w:sz="0" w:space="0" w:color="auto"/>
        <w:right w:val="none" w:sz="0" w:space="0" w:color="auto"/>
      </w:divBdr>
    </w:div>
    <w:div w:id="510531917">
      <w:bodyDiv w:val="1"/>
      <w:marLeft w:val="0"/>
      <w:marRight w:val="0"/>
      <w:marTop w:val="0"/>
      <w:marBottom w:val="0"/>
      <w:divBdr>
        <w:top w:val="none" w:sz="0" w:space="0" w:color="auto"/>
        <w:left w:val="none" w:sz="0" w:space="0" w:color="auto"/>
        <w:bottom w:val="none" w:sz="0" w:space="0" w:color="auto"/>
        <w:right w:val="none" w:sz="0" w:space="0" w:color="auto"/>
      </w:divBdr>
    </w:div>
    <w:div w:id="512688422">
      <w:bodyDiv w:val="1"/>
      <w:marLeft w:val="0"/>
      <w:marRight w:val="0"/>
      <w:marTop w:val="0"/>
      <w:marBottom w:val="0"/>
      <w:divBdr>
        <w:top w:val="none" w:sz="0" w:space="0" w:color="auto"/>
        <w:left w:val="none" w:sz="0" w:space="0" w:color="auto"/>
        <w:bottom w:val="none" w:sz="0" w:space="0" w:color="auto"/>
        <w:right w:val="none" w:sz="0" w:space="0" w:color="auto"/>
      </w:divBdr>
    </w:div>
    <w:div w:id="521938300">
      <w:bodyDiv w:val="1"/>
      <w:marLeft w:val="0"/>
      <w:marRight w:val="0"/>
      <w:marTop w:val="0"/>
      <w:marBottom w:val="0"/>
      <w:divBdr>
        <w:top w:val="none" w:sz="0" w:space="0" w:color="auto"/>
        <w:left w:val="none" w:sz="0" w:space="0" w:color="auto"/>
        <w:bottom w:val="none" w:sz="0" w:space="0" w:color="auto"/>
        <w:right w:val="none" w:sz="0" w:space="0" w:color="auto"/>
      </w:divBdr>
    </w:div>
    <w:div w:id="526067812">
      <w:bodyDiv w:val="1"/>
      <w:marLeft w:val="0"/>
      <w:marRight w:val="0"/>
      <w:marTop w:val="0"/>
      <w:marBottom w:val="0"/>
      <w:divBdr>
        <w:top w:val="none" w:sz="0" w:space="0" w:color="auto"/>
        <w:left w:val="none" w:sz="0" w:space="0" w:color="auto"/>
        <w:bottom w:val="none" w:sz="0" w:space="0" w:color="auto"/>
        <w:right w:val="none" w:sz="0" w:space="0" w:color="auto"/>
      </w:divBdr>
    </w:div>
    <w:div w:id="530149092">
      <w:bodyDiv w:val="1"/>
      <w:marLeft w:val="0"/>
      <w:marRight w:val="0"/>
      <w:marTop w:val="0"/>
      <w:marBottom w:val="0"/>
      <w:divBdr>
        <w:top w:val="none" w:sz="0" w:space="0" w:color="auto"/>
        <w:left w:val="none" w:sz="0" w:space="0" w:color="auto"/>
        <w:bottom w:val="none" w:sz="0" w:space="0" w:color="auto"/>
        <w:right w:val="none" w:sz="0" w:space="0" w:color="auto"/>
      </w:divBdr>
    </w:div>
    <w:div w:id="531963069">
      <w:bodyDiv w:val="1"/>
      <w:marLeft w:val="0"/>
      <w:marRight w:val="0"/>
      <w:marTop w:val="0"/>
      <w:marBottom w:val="0"/>
      <w:divBdr>
        <w:top w:val="none" w:sz="0" w:space="0" w:color="auto"/>
        <w:left w:val="none" w:sz="0" w:space="0" w:color="auto"/>
        <w:bottom w:val="none" w:sz="0" w:space="0" w:color="auto"/>
        <w:right w:val="none" w:sz="0" w:space="0" w:color="auto"/>
      </w:divBdr>
    </w:div>
    <w:div w:id="534465862">
      <w:bodyDiv w:val="1"/>
      <w:marLeft w:val="0"/>
      <w:marRight w:val="0"/>
      <w:marTop w:val="0"/>
      <w:marBottom w:val="0"/>
      <w:divBdr>
        <w:top w:val="none" w:sz="0" w:space="0" w:color="auto"/>
        <w:left w:val="none" w:sz="0" w:space="0" w:color="auto"/>
        <w:bottom w:val="none" w:sz="0" w:space="0" w:color="auto"/>
        <w:right w:val="none" w:sz="0" w:space="0" w:color="auto"/>
      </w:divBdr>
    </w:div>
    <w:div w:id="539975089">
      <w:bodyDiv w:val="1"/>
      <w:marLeft w:val="0"/>
      <w:marRight w:val="0"/>
      <w:marTop w:val="0"/>
      <w:marBottom w:val="0"/>
      <w:divBdr>
        <w:top w:val="none" w:sz="0" w:space="0" w:color="auto"/>
        <w:left w:val="none" w:sz="0" w:space="0" w:color="auto"/>
        <w:bottom w:val="none" w:sz="0" w:space="0" w:color="auto"/>
        <w:right w:val="none" w:sz="0" w:space="0" w:color="auto"/>
      </w:divBdr>
    </w:div>
    <w:div w:id="548956409">
      <w:bodyDiv w:val="1"/>
      <w:marLeft w:val="0"/>
      <w:marRight w:val="0"/>
      <w:marTop w:val="0"/>
      <w:marBottom w:val="0"/>
      <w:divBdr>
        <w:top w:val="none" w:sz="0" w:space="0" w:color="auto"/>
        <w:left w:val="none" w:sz="0" w:space="0" w:color="auto"/>
        <w:bottom w:val="none" w:sz="0" w:space="0" w:color="auto"/>
        <w:right w:val="none" w:sz="0" w:space="0" w:color="auto"/>
      </w:divBdr>
    </w:div>
    <w:div w:id="550465200">
      <w:bodyDiv w:val="1"/>
      <w:marLeft w:val="0"/>
      <w:marRight w:val="0"/>
      <w:marTop w:val="0"/>
      <w:marBottom w:val="0"/>
      <w:divBdr>
        <w:top w:val="none" w:sz="0" w:space="0" w:color="auto"/>
        <w:left w:val="none" w:sz="0" w:space="0" w:color="auto"/>
        <w:bottom w:val="none" w:sz="0" w:space="0" w:color="auto"/>
        <w:right w:val="none" w:sz="0" w:space="0" w:color="auto"/>
      </w:divBdr>
      <w:divsChild>
        <w:div w:id="1732732384">
          <w:marLeft w:val="480"/>
          <w:marRight w:val="0"/>
          <w:marTop w:val="0"/>
          <w:marBottom w:val="0"/>
          <w:divBdr>
            <w:top w:val="none" w:sz="0" w:space="0" w:color="auto"/>
            <w:left w:val="none" w:sz="0" w:space="0" w:color="auto"/>
            <w:bottom w:val="none" w:sz="0" w:space="0" w:color="auto"/>
            <w:right w:val="none" w:sz="0" w:space="0" w:color="auto"/>
          </w:divBdr>
        </w:div>
        <w:div w:id="1487237800">
          <w:marLeft w:val="480"/>
          <w:marRight w:val="0"/>
          <w:marTop w:val="0"/>
          <w:marBottom w:val="0"/>
          <w:divBdr>
            <w:top w:val="none" w:sz="0" w:space="0" w:color="auto"/>
            <w:left w:val="none" w:sz="0" w:space="0" w:color="auto"/>
            <w:bottom w:val="none" w:sz="0" w:space="0" w:color="auto"/>
            <w:right w:val="none" w:sz="0" w:space="0" w:color="auto"/>
          </w:divBdr>
        </w:div>
        <w:div w:id="1105075591">
          <w:marLeft w:val="480"/>
          <w:marRight w:val="0"/>
          <w:marTop w:val="0"/>
          <w:marBottom w:val="0"/>
          <w:divBdr>
            <w:top w:val="none" w:sz="0" w:space="0" w:color="auto"/>
            <w:left w:val="none" w:sz="0" w:space="0" w:color="auto"/>
            <w:bottom w:val="none" w:sz="0" w:space="0" w:color="auto"/>
            <w:right w:val="none" w:sz="0" w:space="0" w:color="auto"/>
          </w:divBdr>
        </w:div>
        <w:div w:id="1604679572">
          <w:marLeft w:val="480"/>
          <w:marRight w:val="0"/>
          <w:marTop w:val="0"/>
          <w:marBottom w:val="0"/>
          <w:divBdr>
            <w:top w:val="none" w:sz="0" w:space="0" w:color="auto"/>
            <w:left w:val="none" w:sz="0" w:space="0" w:color="auto"/>
            <w:bottom w:val="none" w:sz="0" w:space="0" w:color="auto"/>
            <w:right w:val="none" w:sz="0" w:space="0" w:color="auto"/>
          </w:divBdr>
        </w:div>
        <w:div w:id="32775612">
          <w:marLeft w:val="480"/>
          <w:marRight w:val="0"/>
          <w:marTop w:val="0"/>
          <w:marBottom w:val="0"/>
          <w:divBdr>
            <w:top w:val="none" w:sz="0" w:space="0" w:color="auto"/>
            <w:left w:val="none" w:sz="0" w:space="0" w:color="auto"/>
            <w:bottom w:val="none" w:sz="0" w:space="0" w:color="auto"/>
            <w:right w:val="none" w:sz="0" w:space="0" w:color="auto"/>
          </w:divBdr>
        </w:div>
        <w:div w:id="1245604875">
          <w:marLeft w:val="480"/>
          <w:marRight w:val="0"/>
          <w:marTop w:val="0"/>
          <w:marBottom w:val="0"/>
          <w:divBdr>
            <w:top w:val="none" w:sz="0" w:space="0" w:color="auto"/>
            <w:left w:val="none" w:sz="0" w:space="0" w:color="auto"/>
            <w:bottom w:val="none" w:sz="0" w:space="0" w:color="auto"/>
            <w:right w:val="none" w:sz="0" w:space="0" w:color="auto"/>
          </w:divBdr>
        </w:div>
        <w:div w:id="219246235">
          <w:marLeft w:val="480"/>
          <w:marRight w:val="0"/>
          <w:marTop w:val="0"/>
          <w:marBottom w:val="0"/>
          <w:divBdr>
            <w:top w:val="none" w:sz="0" w:space="0" w:color="auto"/>
            <w:left w:val="none" w:sz="0" w:space="0" w:color="auto"/>
            <w:bottom w:val="none" w:sz="0" w:space="0" w:color="auto"/>
            <w:right w:val="none" w:sz="0" w:space="0" w:color="auto"/>
          </w:divBdr>
        </w:div>
        <w:div w:id="1366904425">
          <w:marLeft w:val="480"/>
          <w:marRight w:val="0"/>
          <w:marTop w:val="0"/>
          <w:marBottom w:val="0"/>
          <w:divBdr>
            <w:top w:val="none" w:sz="0" w:space="0" w:color="auto"/>
            <w:left w:val="none" w:sz="0" w:space="0" w:color="auto"/>
            <w:bottom w:val="none" w:sz="0" w:space="0" w:color="auto"/>
            <w:right w:val="none" w:sz="0" w:space="0" w:color="auto"/>
          </w:divBdr>
        </w:div>
        <w:div w:id="1027216740">
          <w:marLeft w:val="480"/>
          <w:marRight w:val="0"/>
          <w:marTop w:val="0"/>
          <w:marBottom w:val="0"/>
          <w:divBdr>
            <w:top w:val="none" w:sz="0" w:space="0" w:color="auto"/>
            <w:left w:val="none" w:sz="0" w:space="0" w:color="auto"/>
            <w:bottom w:val="none" w:sz="0" w:space="0" w:color="auto"/>
            <w:right w:val="none" w:sz="0" w:space="0" w:color="auto"/>
          </w:divBdr>
        </w:div>
        <w:div w:id="817960004">
          <w:marLeft w:val="480"/>
          <w:marRight w:val="0"/>
          <w:marTop w:val="0"/>
          <w:marBottom w:val="0"/>
          <w:divBdr>
            <w:top w:val="none" w:sz="0" w:space="0" w:color="auto"/>
            <w:left w:val="none" w:sz="0" w:space="0" w:color="auto"/>
            <w:bottom w:val="none" w:sz="0" w:space="0" w:color="auto"/>
            <w:right w:val="none" w:sz="0" w:space="0" w:color="auto"/>
          </w:divBdr>
        </w:div>
        <w:div w:id="1975058478">
          <w:marLeft w:val="480"/>
          <w:marRight w:val="0"/>
          <w:marTop w:val="0"/>
          <w:marBottom w:val="0"/>
          <w:divBdr>
            <w:top w:val="none" w:sz="0" w:space="0" w:color="auto"/>
            <w:left w:val="none" w:sz="0" w:space="0" w:color="auto"/>
            <w:bottom w:val="none" w:sz="0" w:space="0" w:color="auto"/>
            <w:right w:val="none" w:sz="0" w:space="0" w:color="auto"/>
          </w:divBdr>
        </w:div>
        <w:div w:id="1718431547">
          <w:marLeft w:val="480"/>
          <w:marRight w:val="0"/>
          <w:marTop w:val="0"/>
          <w:marBottom w:val="0"/>
          <w:divBdr>
            <w:top w:val="none" w:sz="0" w:space="0" w:color="auto"/>
            <w:left w:val="none" w:sz="0" w:space="0" w:color="auto"/>
            <w:bottom w:val="none" w:sz="0" w:space="0" w:color="auto"/>
            <w:right w:val="none" w:sz="0" w:space="0" w:color="auto"/>
          </w:divBdr>
        </w:div>
        <w:div w:id="1906600685">
          <w:marLeft w:val="480"/>
          <w:marRight w:val="0"/>
          <w:marTop w:val="0"/>
          <w:marBottom w:val="0"/>
          <w:divBdr>
            <w:top w:val="none" w:sz="0" w:space="0" w:color="auto"/>
            <w:left w:val="none" w:sz="0" w:space="0" w:color="auto"/>
            <w:bottom w:val="none" w:sz="0" w:space="0" w:color="auto"/>
            <w:right w:val="none" w:sz="0" w:space="0" w:color="auto"/>
          </w:divBdr>
        </w:div>
        <w:div w:id="904339083">
          <w:marLeft w:val="480"/>
          <w:marRight w:val="0"/>
          <w:marTop w:val="0"/>
          <w:marBottom w:val="0"/>
          <w:divBdr>
            <w:top w:val="none" w:sz="0" w:space="0" w:color="auto"/>
            <w:left w:val="none" w:sz="0" w:space="0" w:color="auto"/>
            <w:bottom w:val="none" w:sz="0" w:space="0" w:color="auto"/>
            <w:right w:val="none" w:sz="0" w:space="0" w:color="auto"/>
          </w:divBdr>
        </w:div>
        <w:div w:id="955454268">
          <w:marLeft w:val="480"/>
          <w:marRight w:val="0"/>
          <w:marTop w:val="0"/>
          <w:marBottom w:val="0"/>
          <w:divBdr>
            <w:top w:val="none" w:sz="0" w:space="0" w:color="auto"/>
            <w:left w:val="none" w:sz="0" w:space="0" w:color="auto"/>
            <w:bottom w:val="none" w:sz="0" w:space="0" w:color="auto"/>
            <w:right w:val="none" w:sz="0" w:space="0" w:color="auto"/>
          </w:divBdr>
        </w:div>
        <w:div w:id="2031763344">
          <w:marLeft w:val="480"/>
          <w:marRight w:val="0"/>
          <w:marTop w:val="0"/>
          <w:marBottom w:val="0"/>
          <w:divBdr>
            <w:top w:val="none" w:sz="0" w:space="0" w:color="auto"/>
            <w:left w:val="none" w:sz="0" w:space="0" w:color="auto"/>
            <w:bottom w:val="none" w:sz="0" w:space="0" w:color="auto"/>
            <w:right w:val="none" w:sz="0" w:space="0" w:color="auto"/>
          </w:divBdr>
        </w:div>
        <w:div w:id="597295718">
          <w:marLeft w:val="480"/>
          <w:marRight w:val="0"/>
          <w:marTop w:val="0"/>
          <w:marBottom w:val="0"/>
          <w:divBdr>
            <w:top w:val="none" w:sz="0" w:space="0" w:color="auto"/>
            <w:left w:val="none" w:sz="0" w:space="0" w:color="auto"/>
            <w:bottom w:val="none" w:sz="0" w:space="0" w:color="auto"/>
            <w:right w:val="none" w:sz="0" w:space="0" w:color="auto"/>
          </w:divBdr>
        </w:div>
        <w:div w:id="194732570">
          <w:marLeft w:val="480"/>
          <w:marRight w:val="0"/>
          <w:marTop w:val="0"/>
          <w:marBottom w:val="0"/>
          <w:divBdr>
            <w:top w:val="none" w:sz="0" w:space="0" w:color="auto"/>
            <w:left w:val="none" w:sz="0" w:space="0" w:color="auto"/>
            <w:bottom w:val="none" w:sz="0" w:space="0" w:color="auto"/>
            <w:right w:val="none" w:sz="0" w:space="0" w:color="auto"/>
          </w:divBdr>
        </w:div>
        <w:div w:id="482088665">
          <w:marLeft w:val="480"/>
          <w:marRight w:val="0"/>
          <w:marTop w:val="0"/>
          <w:marBottom w:val="0"/>
          <w:divBdr>
            <w:top w:val="none" w:sz="0" w:space="0" w:color="auto"/>
            <w:left w:val="none" w:sz="0" w:space="0" w:color="auto"/>
            <w:bottom w:val="none" w:sz="0" w:space="0" w:color="auto"/>
            <w:right w:val="none" w:sz="0" w:space="0" w:color="auto"/>
          </w:divBdr>
        </w:div>
        <w:div w:id="363560498">
          <w:marLeft w:val="480"/>
          <w:marRight w:val="0"/>
          <w:marTop w:val="0"/>
          <w:marBottom w:val="0"/>
          <w:divBdr>
            <w:top w:val="none" w:sz="0" w:space="0" w:color="auto"/>
            <w:left w:val="none" w:sz="0" w:space="0" w:color="auto"/>
            <w:bottom w:val="none" w:sz="0" w:space="0" w:color="auto"/>
            <w:right w:val="none" w:sz="0" w:space="0" w:color="auto"/>
          </w:divBdr>
        </w:div>
        <w:div w:id="1742365518">
          <w:marLeft w:val="480"/>
          <w:marRight w:val="0"/>
          <w:marTop w:val="0"/>
          <w:marBottom w:val="0"/>
          <w:divBdr>
            <w:top w:val="none" w:sz="0" w:space="0" w:color="auto"/>
            <w:left w:val="none" w:sz="0" w:space="0" w:color="auto"/>
            <w:bottom w:val="none" w:sz="0" w:space="0" w:color="auto"/>
            <w:right w:val="none" w:sz="0" w:space="0" w:color="auto"/>
          </w:divBdr>
        </w:div>
        <w:div w:id="1313606699">
          <w:marLeft w:val="480"/>
          <w:marRight w:val="0"/>
          <w:marTop w:val="0"/>
          <w:marBottom w:val="0"/>
          <w:divBdr>
            <w:top w:val="none" w:sz="0" w:space="0" w:color="auto"/>
            <w:left w:val="none" w:sz="0" w:space="0" w:color="auto"/>
            <w:bottom w:val="none" w:sz="0" w:space="0" w:color="auto"/>
            <w:right w:val="none" w:sz="0" w:space="0" w:color="auto"/>
          </w:divBdr>
        </w:div>
        <w:div w:id="1228883455">
          <w:marLeft w:val="480"/>
          <w:marRight w:val="0"/>
          <w:marTop w:val="0"/>
          <w:marBottom w:val="0"/>
          <w:divBdr>
            <w:top w:val="none" w:sz="0" w:space="0" w:color="auto"/>
            <w:left w:val="none" w:sz="0" w:space="0" w:color="auto"/>
            <w:bottom w:val="none" w:sz="0" w:space="0" w:color="auto"/>
            <w:right w:val="none" w:sz="0" w:space="0" w:color="auto"/>
          </w:divBdr>
        </w:div>
        <w:div w:id="1805584380">
          <w:marLeft w:val="480"/>
          <w:marRight w:val="0"/>
          <w:marTop w:val="0"/>
          <w:marBottom w:val="0"/>
          <w:divBdr>
            <w:top w:val="none" w:sz="0" w:space="0" w:color="auto"/>
            <w:left w:val="none" w:sz="0" w:space="0" w:color="auto"/>
            <w:bottom w:val="none" w:sz="0" w:space="0" w:color="auto"/>
            <w:right w:val="none" w:sz="0" w:space="0" w:color="auto"/>
          </w:divBdr>
        </w:div>
        <w:div w:id="1623153957">
          <w:marLeft w:val="480"/>
          <w:marRight w:val="0"/>
          <w:marTop w:val="0"/>
          <w:marBottom w:val="0"/>
          <w:divBdr>
            <w:top w:val="none" w:sz="0" w:space="0" w:color="auto"/>
            <w:left w:val="none" w:sz="0" w:space="0" w:color="auto"/>
            <w:bottom w:val="none" w:sz="0" w:space="0" w:color="auto"/>
            <w:right w:val="none" w:sz="0" w:space="0" w:color="auto"/>
          </w:divBdr>
        </w:div>
        <w:div w:id="23600035">
          <w:marLeft w:val="480"/>
          <w:marRight w:val="0"/>
          <w:marTop w:val="0"/>
          <w:marBottom w:val="0"/>
          <w:divBdr>
            <w:top w:val="none" w:sz="0" w:space="0" w:color="auto"/>
            <w:left w:val="none" w:sz="0" w:space="0" w:color="auto"/>
            <w:bottom w:val="none" w:sz="0" w:space="0" w:color="auto"/>
            <w:right w:val="none" w:sz="0" w:space="0" w:color="auto"/>
          </w:divBdr>
        </w:div>
        <w:div w:id="1513759250">
          <w:marLeft w:val="480"/>
          <w:marRight w:val="0"/>
          <w:marTop w:val="0"/>
          <w:marBottom w:val="0"/>
          <w:divBdr>
            <w:top w:val="none" w:sz="0" w:space="0" w:color="auto"/>
            <w:left w:val="none" w:sz="0" w:space="0" w:color="auto"/>
            <w:bottom w:val="none" w:sz="0" w:space="0" w:color="auto"/>
            <w:right w:val="none" w:sz="0" w:space="0" w:color="auto"/>
          </w:divBdr>
        </w:div>
        <w:div w:id="655182733">
          <w:marLeft w:val="480"/>
          <w:marRight w:val="0"/>
          <w:marTop w:val="0"/>
          <w:marBottom w:val="0"/>
          <w:divBdr>
            <w:top w:val="none" w:sz="0" w:space="0" w:color="auto"/>
            <w:left w:val="none" w:sz="0" w:space="0" w:color="auto"/>
            <w:bottom w:val="none" w:sz="0" w:space="0" w:color="auto"/>
            <w:right w:val="none" w:sz="0" w:space="0" w:color="auto"/>
          </w:divBdr>
        </w:div>
        <w:div w:id="294216465">
          <w:marLeft w:val="480"/>
          <w:marRight w:val="0"/>
          <w:marTop w:val="0"/>
          <w:marBottom w:val="0"/>
          <w:divBdr>
            <w:top w:val="none" w:sz="0" w:space="0" w:color="auto"/>
            <w:left w:val="none" w:sz="0" w:space="0" w:color="auto"/>
            <w:bottom w:val="none" w:sz="0" w:space="0" w:color="auto"/>
            <w:right w:val="none" w:sz="0" w:space="0" w:color="auto"/>
          </w:divBdr>
        </w:div>
        <w:div w:id="941260210">
          <w:marLeft w:val="480"/>
          <w:marRight w:val="0"/>
          <w:marTop w:val="0"/>
          <w:marBottom w:val="0"/>
          <w:divBdr>
            <w:top w:val="none" w:sz="0" w:space="0" w:color="auto"/>
            <w:left w:val="none" w:sz="0" w:space="0" w:color="auto"/>
            <w:bottom w:val="none" w:sz="0" w:space="0" w:color="auto"/>
            <w:right w:val="none" w:sz="0" w:space="0" w:color="auto"/>
          </w:divBdr>
        </w:div>
        <w:div w:id="863133989">
          <w:marLeft w:val="480"/>
          <w:marRight w:val="0"/>
          <w:marTop w:val="0"/>
          <w:marBottom w:val="0"/>
          <w:divBdr>
            <w:top w:val="none" w:sz="0" w:space="0" w:color="auto"/>
            <w:left w:val="none" w:sz="0" w:space="0" w:color="auto"/>
            <w:bottom w:val="none" w:sz="0" w:space="0" w:color="auto"/>
            <w:right w:val="none" w:sz="0" w:space="0" w:color="auto"/>
          </w:divBdr>
        </w:div>
        <w:div w:id="1760516648">
          <w:marLeft w:val="480"/>
          <w:marRight w:val="0"/>
          <w:marTop w:val="0"/>
          <w:marBottom w:val="0"/>
          <w:divBdr>
            <w:top w:val="none" w:sz="0" w:space="0" w:color="auto"/>
            <w:left w:val="none" w:sz="0" w:space="0" w:color="auto"/>
            <w:bottom w:val="none" w:sz="0" w:space="0" w:color="auto"/>
            <w:right w:val="none" w:sz="0" w:space="0" w:color="auto"/>
          </w:divBdr>
        </w:div>
        <w:div w:id="1399326730">
          <w:marLeft w:val="480"/>
          <w:marRight w:val="0"/>
          <w:marTop w:val="0"/>
          <w:marBottom w:val="0"/>
          <w:divBdr>
            <w:top w:val="none" w:sz="0" w:space="0" w:color="auto"/>
            <w:left w:val="none" w:sz="0" w:space="0" w:color="auto"/>
            <w:bottom w:val="none" w:sz="0" w:space="0" w:color="auto"/>
            <w:right w:val="none" w:sz="0" w:space="0" w:color="auto"/>
          </w:divBdr>
        </w:div>
        <w:div w:id="1967464822">
          <w:marLeft w:val="480"/>
          <w:marRight w:val="0"/>
          <w:marTop w:val="0"/>
          <w:marBottom w:val="0"/>
          <w:divBdr>
            <w:top w:val="none" w:sz="0" w:space="0" w:color="auto"/>
            <w:left w:val="none" w:sz="0" w:space="0" w:color="auto"/>
            <w:bottom w:val="none" w:sz="0" w:space="0" w:color="auto"/>
            <w:right w:val="none" w:sz="0" w:space="0" w:color="auto"/>
          </w:divBdr>
        </w:div>
        <w:div w:id="1010064780">
          <w:marLeft w:val="480"/>
          <w:marRight w:val="0"/>
          <w:marTop w:val="0"/>
          <w:marBottom w:val="0"/>
          <w:divBdr>
            <w:top w:val="none" w:sz="0" w:space="0" w:color="auto"/>
            <w:left w:val="none" w:sz="0" w:space="0" w:color="auto"/>
            <w:bottom w:val="none" w:sz="0" w:space="0" w:color="auto"/>
            <w:right w:val="none" w:sz="0" w:space="0" w:color="auto"/>
          </w:divBdr>
        </w:div>
        <w:div w:id="1467580358">
          <w:marLeft w:val="480"/>
          <w:marRight w:val="0"/>
          <w:marTop w:val="0"/>
          <w:marBottom w:val="0"/>
          <w:divBdr>
            <w:top w:val="none" w:sz="0" w:space="0" w:color="auto"/>
            <w:left w:val="none" w:sz="0" w:space="0" w:color="auto"/>
            <w:bottom w:val="none" w:sz="0" w:space="0" w:color="auto"/>
            <w:right w:val="none" w:sz="0" w:space="0" w:color="auto"/>
          </w:divBdr>
        </w:div>
        <w:div w:id="28838998">
          <w:marLeft w:val="480"/>
          <w:marRight w:val="0"/>
          <w:marTop w:val="0"/>
          <w:marBottom w:val="0"/>
          <w:divBdr>
            <w:top w:val="none" w:sz="0" w:space="0" w:color="auto"/>
            <w:left w:val="none" w:sz="0" w:space="0" w:color="auto"/>
            <w:bottom w:val="none" w:sz="0" w:space="0" w:color="auto"/>
            <w:right w:val="none" w:sz="0" w:space="0" w:color="auto"/>
          </w:divBdr>
        </w:div>
        <w:div w:id="1466393309">
          <w:marLeft w:val="480"/>
          <w:marRight w:val="0"/>
          <w:marTop w:val="0"/>
          <w:marBottom w:val="0"/>
          <w:divBdr>
            <w:top w:val="none" w:sz="0" w:space="0" w:color="auto"/>
            <w:left w:val="none" w:sz="0" w:space="0" w:color="auto"/>
            <w:bottom w:val="none" w:sz="0" w:space="0" w:color="auto"/>
            <w:right w:val="none" w:sz="0" w:space="0" w:color="auto"/>
          </w:divBdr>
        </w:div>
        <w:div w:id="1753350913">
          <w:marLeft w:val="480"/>
          <w:marRight w:val="0"/>
          <w:marTop w:val="0"/>
          <w:marBottom w:val="0"/>
          <w:divBdr>
            <w:top w:val="none" w:sz="0" w:space="0" w:color="auto"/>
            <w:left w:val="none" w:sz="0" w:space="0" w:color="auto"/>
            <w:bottom w:val="none" w:sz="0" w:space="0" w:color="auto"/>
            <w:right w:val="none" w:sz="0" w:space="0" w:color="auto"/>
          </w:divBdr>
        </w:div>
        <w:div w:id="1364793302">
          <w:marLeft w:val="480"/>
          <w:marRight w:val="0"/>
          <w:marTop w:val="0"/>
          <w:marBottom w:val="0"/>
          <w:divBdr>
            <w:top w:val="none" w:sz="0" w:space="0" w:color="auto"/>
            <w:left w:val="none" w:sz="0" w:space="0" w:color="auto"/>
            <w:bottom w:val="none" w:sz="0" w:space="0" w:color="auto"/>
            <w:right w:val="none" w:sz="0" w:space="0" w:color="auto"/>
          </w:divBdr>
        </w:div>
        <w:div w:id="36509907">
          <w:marLeft w:val="480"/>
          <w:marRight w:val="0"/>
          <w:marTop w:val="0"/>
          <w:marBottom w:val="0"/>
          <w:divBdr>
            <w:top w:val="none" w:sz="0" w:space="0" w:color="auto"/>
            <w:left w:val="none" w:sz="0" w:space="0" w:color="auto"/>
            <w:bottom w:val="none" w:sz="0" w:space="0" w:color="auto"/>
            <w:right w:val="none" w:sz="0" w:space="0" w:color="auto"/>
          </w:divBdr>
        </w:div>
        <w:div w:id="1408847281">
          <w:marLeft w:val="480"/>
          <w:marRight w:val="0"/>
          <w:marTop w:val="0"/>
          <w:marBottom w:val="0"/>
          <w:divBdr>
            <w:top w:val="none" w:sz="0" w:space="0" w:color="auto"/>
            <w:left w:val="none" w:sz="0" w:space="0" w:color="auto"/>
            <w:bottom w:val="none" w:sz="0" w:space="0" w:color="auto"/>
            <w:right w:val="none" w:sz="0" w:space="0" w:color="auto"/>
          </w:divBdr>
        </w:div>
        <w:div w:id="580681326">
          <w:marLeft w:val="480"/>
          <w:marRight w:val="0"/>
          <w:marTop w:val="0"/>
          <w:marBottom w:val="0"/>
          <w:divBdr>
            <w:top w:val="none" w:sz="0" w:space="0" w:color="auto"/>
            <w:left w:val="none" w:sz="0" w:space="0" w:color="auto"/>
            <w:bottom w:val="none" w:sz="0" w:space="0" w:color="auto"/>
            <w:right w:val="none" w:sz="0" w:space="0" w:color="auto"/>
          </w:divBdr>
        </w:div>
        <w:div w:id="1899779343">
          <w:marLeft w:val="480"/>
          <w:marRight w:val="0"/>
          <w:marTop w:val="0"/>
          <w:marBottom w:val="0"/>
          <w:divBdr>
            <w:top w:val="none" w:sz="0" w:space="0" w:color="auto"/>
            <w:left w:val="none" w:sz="0" w:space="0" w:color="auto"/>
            <w:bottom w:val="none" w:sz="0" w:space="0" w:color="auto"/>
            <w:right w:val="none" w:sz="0" w:space="0" w:color="auto"/>
          </w:divBdr>
        </w:div>
        <w:div w:id="1166365995">
          <w:marLeft w:val="480"/>
          <w:marRight w:val="0"/>
          <w:marTop w:val="0"/>
          <w:marBottom w:val="0"/>
          <w:divBdr>
            <w:top w:val="none" w:sz="0" w:space="0" w:color="auto"/>
            <w:left w:val="none" w:sz="0" w:space="0" w:color="auto"/>
            <w:bottom w:val="none" w:sz="0" w:space="0" w:color="auto"/>
            <w:right w:val="none" w:sz="0" w:space="0" w:color="auto"/>
          </w:divBdr>
        </w:div>
        <w:div w:id="1865316761">
          <w:marLeft w:val="480"/>
          <w:marRight w:val="0"/>
          <w:marTop w:val="0"/>
          <w:marBottom w:val="0"/>
          <w:divBdr>
            <w:top w:val="none" w:sz="0" w:space="0" w:color="auto"/>
            <w:left w:val="none" w:sz="0" w:space="0" w:color="auto"/>
            <w:bottom w:val="none" w:sz="0" w:space="0" w:color="auto"/>
            <w:right w:val="none" w:sz="0" w:space="0" w:color="auto"/>
          </w:divBdr>
        </w:div>
        <w:div w:id="366637794">
          <w:marLeft w:val="480"/>
          <w:marRight w:val="0"/>
          <w:marTop w:val="0"/>
          <w:marBottom w:val="0"/>
          <w:divBdr>
            <w:top w:val="none" w:sz="0" w:space="0" w:color="auto"/>
            <w:left w:val="none" w:sz="0" w:space="0" w:color="auto"/>
            <w:bottom w:val="none" w:sz="0" w:space="0" w:color="auto"/>
            <w:right w:val="none" w:sz="0" w:space="0" w:color="auto"/>
          </w:divBdr>
        </w:div>
        <w:div w:id="1932885871">
          <w:marLeft w:val="480"/>
          <w:marRight w:val="0"/>
          <w:marTop w:val="0"/>
          <w:marBottom w:val="0"/>
          <w:divBdr>
            <w:top w:val="none" w:sz="0" w:space="0" w:color="auto"/>
            <w:left w:val="none" w:sz="0" w:space="0" w:color="auto"/>
            <w:bottom w:val="none" w:sz="0" w:space="0" w:color="auto"/>
            <w:right w:val="none" w:sz="0" w:space="0" w:color="auto"/>
          </w:divBdr>
        </w:div>
        <w:div w:id="1882135662">
          <w:marLeft w:val="480"/>
          <w:marRight w:val="0"/>
          <w:marTop w:val="0"/>
          <w:marBottom w:val="0"/>
          <w:divBdr>
            <w:top w:val="none" w:sz="0" w:space="0" w:color="auto"/>
            <w:left w:val="none" w:sz="0" w:space="0" w:color="auto"/>
            <w:bottom w:val="none" w:sz="0" w:space="0" w:color="auto"/>
            <w:right w:val="none" w:sz="0" w:space="0" w:color="auto"/>
          </w:divBdr>
        </w:div>
        <w:div w:id="704061840">
          <w:marLeft w:val="480"/>
          <w:marRight w:val="0"/>
          <w:marTop w:val="0"/>
          <w:marBottom w:val="0"/>
          <w:divBdr>
            <w:top w:val="none" w:sz="0" w:space="0" w:color="auto"/>
            <w:left w:val="none" w:sz="0" w:space="0" w:color="auto"/>
            <w:bottom w:val="none" w:sz="0" w:space="0" w:color="auto"/>
            <w:right w:val="none" w:sz="0" w:space="0" w:color="auto"/>
          </w:divBdr>
        </w:div>
        <w:div w:id="329212858">
          <w:marLeft w:val="480"/>
          <w:marRight w:val="0"/>
          <w:marTop w:val="0"/>
          <w:marBottom w:val="0"/>
          <w:divBdr>
            <w:top w:val="none" w:sz="0" w:space="0" w:color="auto"/>
            <w:left w:val="none" w:sz="0" w:space="0" w:color="auto"/>
            <w:bottom w:val="none" w:sz="0" w:space="0" w:color="auto"/>
            <w:right w:val="none" w:sz="0" w:space="0" w:color="auto"/>
          </w:divBdr>
        </w:div>
        <w:div w:id="2029215004">
          <w:marLeft w:val="480"/>
          <w:marRight w:val="0"/>
          <w:marTop w:val="0"/>
          <w:marBottom w:val="0"/>
          <w:divBdr>
            <w:top w:val="none" w:sz="0" w:space="0" w:color="auto"/>
            <w:left w:val="none" w:sz="0" w:space="0" w:color="auto"/>
            <w:bottom w:val="none" w:sz="0" w:space="0" w:color="auto"/>
            <w:right w:val="none" w:sz="0" w:space="0" w:color="auto"/>
          </w:divBdr>
        </w:div>
      </w:divsChild>
    </w:div>
    <w:div w:id="559947047">
      <w:bodyDiv w:val="1"/>
      <w:marLeft w:val="0"/>
      <w:marRight w:val="0"/>
      <w:marTop w:val="0"/>
      <w:marBottom w:val="0"/>
      <w:divBdr>
        <w:top w:val="none" w:sz="0" w:space="0" w:color="auto"/>
        <w:left w:val="none" w:sz="0" w:space="0" w:color="auto"/>
        <w:bottom w:val="none" w:sz="0" w:space="0" w:color="auto"/>
        <w:right w:val="none" w:sz="0" w:space="0" w:color="auto"/>
      </w:divBdr>
    </w:div>
    <w:div w:id="559950657">
      <w:bodyDiv w:val="1"/>
      <w:marLeft w:val="0"/>
      <w:marRight w:val="0"/>
      <w:marTop w:val="0"/>
      <w:marBottom w:val="0"/>
      <w:divBdr>
        <w:top w:val="none" w:sz="0" w:space="0" w:color="auto"/>
        <w:left w:val="none" w:sz="0" w:space="0" w:color="auto"/>
        <w:bottom w:val="none" w:sz="0" w:space="0" w:color="auto"/>
        <w:right w:val="none" w:sz="0" w:space="0" w:color="auto"/>
      </w:divBdr>
    </w:div>
    <w:div w:id="560019324">
      <w:bodyDiv w:val="1"/>
      <w:marLeft w:val="0"/>
      <w:marRight w:val="0"/>
      <w:marTop w:val="0"/>
      <w:marBottom w:val="0"/>
      <w:divBdr>
        <w:top w:val="none" w:sz="0" w:space="0" w:color="auto"/>
        <w:left w:val="none" w:sz="0" w:space="0" w:color="auto"/>
        <w:bottom w:val="none" w:sz="0" w:space="0" w:color="auto"/>
        <w:right w:val="none" w:sz="0" w:space="0" w:color="auto"/>
      </w:divBdr>
    </w:div>
    <w:div w:id="561063345">
      <w:bodyDiv w:val="1"/>
      <w:marLeft w:val="0"/>
      <w:marRight w:val="0"/>
      <w:marTop w:val="0"/>
      <w:marBottom w:val="0"/>
      <w:divBdr>
        <w:top w:val="none" w:sz="0" w:space="0" w:color="auto"/>
        <w:left w:val="none" w:sz="0" w:space="0" w:color="auto"/>
        <w:bottom w:val="none" w:sz="0" w:space="0" w:color="auto"/>
        <w:right w:val="none" w:sz="0" w:space="0" w:color="auto"/>
      </w:divBdr>
    </w:div>
    <w:div w:id="563636965">
      <w:bodyDiv w:val="1"/>
      <w:marLeft w:val="0"/>
      <w:marRight w:val="0"/>
      <w:marTop w:val="0"/>
      <w:marBottom w:val="0"/>
      <w:divBdr>
        <w:top w:val="none" w:sz="0" w:space="0" w:color="auto"/>
        <w:left w:val="none" w:sz="0" w:space="0" w:color="auto"/>
        <w:bottom w:val="none" w:sz="0" w:space="0" w:color="auto"/>
        <w:right w:val="none" w:sz="0" w:space="0" w:color="auto"/>
      </w:divBdr>
    </w:div>
    <w:div w:id="564339040">
      <w:bodyDiv w:val="1"/>
      <w:marLeft w:val="0"/>
      <w:marRight w:val="0"/>
      <w:marTop w:val="0"/>
      <w:marBottom w:val="0"/>
      <w:divBdr>
        <w:top w:val="none" w:sz="0" w:space="0" w:color="auto"/>
        <w:left w:val="none" w:sz="0" w:space="0" w:color="auto"/>
        <w:bottom w:val="none" w:sz="0" w:space="0" w:color="auto"/>
        <w:right w:val="none" w:sz="0" w:space="0" w:color="auto"/>
      </w:divBdr>
    </w:div>
    <w:div w:id="565536726">
      <w:bodyDiv w:val="1"/>
      <w:marLeft w:val="0"/>
      <w:marRight w:val="0"/>
      <w:marTop w:val="0"/>
      <w:marBottom w:val="0"/>
      <w:divBdr>
        <w:top w:val="none" w:sz="0" w:space="0" w:color="auto"/>
        <w:left w:val="none" w:sz="0" w:space="0" w:color="auto"/>
        <w:bottom w:val="none" w:sz="0" w:space="0" w:color="auto"/>
        <w:right w:val="none" w:sz="0" w:space="0" w:color="auto"/>
      </w:divBdr>
    </w:div>
    <w:div w:id="572353696">
      <w:bodyDiv w:val="1"/>
      <w:marLeft w:val="0"/>
      <w:marRight w:val="0"/>
      <w:marTop w:val="0"/>
      <w:marBottom w:val="0"/>
      <w:divBdr>
        <w:top w:val="none" w:sz="0" w:space="0" w:color="auto"/>
        <w:left w:val="none" w:sz="0" w:space="0" w:color="auto"/>
        <w:bottom w:val="none" w:sz="0" w:space="0" w:color="auto"/>
        <w:right w:val="none" w:sz="0" w:space="0" w:color="auto"/>
      </w:divBdr>
    </w:div>
    <w:div w:id="573315045">
      <w:bodyDiv w:val="1"/>
      <w:marLeft w:val="0"/>
      <w:marRight w:val="0"/>
      <w:marTop w:val="0"/>
      <w:marBottom w:val="0"/>
      <w:divBdr>
        <w:top w:val="none" w:sz="0" w:space="0" w:color="auto"/>
        <w:left w:val="none" w:sz="0" w:space="0" w:color="auto"/>
        <w:bottom w:val="none" w:sz="0" w:space="0" w:color="auto"/>
        <w:right w:val="none" w:sz="0" w:space="0" w:color="auto"/>
      </w:divBdr>
    </w:div>
    <w:div w:id="573441831">
      <w:bodyDiv w:val="1"/>
      <w:marLeft w:val="0"/>
      <w:marRight w:val="0"/>
      <w:marTop w:val="0"/>
      <w:marBottom w:val="0"/>
      <w:divBdr>
        <w:top w:val="none" w:sz="0" w:space="0" w:color="auto"/>
        <w:left w:val="none" w:sz="0" w:space="0" w:color="auto"/>
        <w:bottom w:val="none" w:sz="0" w:space="0" w:color="auto"/>
        <w:right w:val="none" w:sz="0" w:space="0" w:color="auto"/>
      </w:divBdr>
      <w:divsChild>
        <w:div w:id="710570875">
          <w:marLeft w:val="480"/>
          <w:marRight w:val="0"/>
          <w:marTop w:val="0"/>
          <w:marBottom w:val="0"/>
          <w:divBdr>
            <w:top w:val="none" w:sz="0" w:space="0" w:color="auto"/>
            <w:left w:val="none" w:sz="0" w:space="0" w:color="auto"/>
            <w:bottom w:val="none" w:sz="0" w:space="0" w:color="auto"/>
            <w:right w:val="none" w:sz="0" w:space="0" w:color="auto"/>
          </w:divBdr>
        </w:div>
        <w:div w:id="1407876540">
          <w:marLeft w:val="480"/>
          <w:marRight w:val="0"/>
          <w:marTop w:val="0"/>
          <w:marBottom w:val="0"/>
          <w:divBdr>
            <w:top w:val="none" w:sz="0" w:space="0" w:color="auto"/>
            <w:left w:val="none" w:sz="0" w:space="0" w:color="auto"/>
            <w:bottom w:val="none" w:sz="0" w:space="0" w:color="auto"/>
            <w:right w:val="none" w:sz="0" w:space="0" w:color="auto"/>
          </w:divBdr>
        </w:div>
        <w:div w:id="1363366153">
          <w:marLeft w:val="480"/>
          <w:marRight w:val="0"/>
          <w:marTop w:val="0"/>
          <w:marBottom w:val="0"/>
          <w:divBdr>
            <w:top w:val="none" w:sz="0" w:space="0" w:color="auto"/>
            <w:left w:val="none" w:sz="0" w:space="0" w:color="auto"/>
            <w:bottom w:val="none" w:sz="0" w:space="0" w:color="auto"/>
            <w:right w:val="none" w:sz="0" w:space="0" w:color="auto"/>
          </w:divBdr>
        </w:div>
        <w:div w:id="1750805717">
          <w:marLeft w:val="480"/>
          <w:marRight w:val="0"/>
          <w:marTop w:val="0"/>
          <w:marBottom w:val="0"/>
          <w:divBdr>
            <w:top w:val="none" w:sz="0" w:space="0" w:color="auto"/>
            <w:left w:val="none" w:sz="0" w:space="0" w:color="auto"/>
            <w:bottom w:val="none" w:sz="0" w:space="0" w:color="auto"/>
            <w:right w:val="none" w:sz="0" w:space="0" w:color="auto"/>
          </w:divBdr>
        </w:div>
        <w:div w:id="1852404346">
          <w:marLeft w:val="480"/>
          <w:marRight w:val="0"/>
          <w:marTop w:val="0"/>
          <w:marBottom w:val="0"/>
          <w:divBdr>
            <w:top w:val="none" w:sz="0" w:space="0" w:color="auto"/>
            <w:left w:val="none" w:sz="0" w:space="0" w:color="auto"/>
            <w:bottom w:val="none" w:sz="0" w:space="0" w:color="auto"/>
            <w:right w:val="none" w:sz="0" w:space="0" w:color="auto"/>
          </w:divBdr>
        </w:div>
        <w:div w:id="1643339918">
          <w:marLeft w:val="480"/>
          <w:marRight w:val="0"/>
          <w:marTop w:val="0"/>
          <w:marBottom w:val="0"/>
          <w:divBdr>
            <w:top w:val="none" w:sz="0" w:space="0" w:color="auto"/>
            <w:left w:val="none" w:sz="0" w:space="0" w:color="auto"/>
            <w:bottom w:val="none" w:sz="0" w:space="0" w:color="auto"/>
            <w:right w:val="none" w:sz="0" w:space="0" w:color="auto"/>
          </w:divBdr>
        </w:div>
        <w:div w:id="1253011488">
          <w:marLeft w:val="480"/>
          <w:marRight w:val="0"/>
          <w:marTop w:val="0"/>
          <w:marBottom w:val="0"/>
          <w:divBdr>
            <w:top w:val="none" w:sz="0" w:space="0" w:color="auto"/>
            <w:left w:val="none" w:sz="0" w:space="0" w:color="auto"/>
            <w:bottom w:val="none" w:sz="0" w:space="0" w:color="auto"/>
            <w:right w:val="none" w:sz="0" w:space="0" w:color="auto"/>
          </w:divBdr>
        </w:div>
        <w:div w:id="445121308">
          <w:marLeft w:val="480"/>
          <w:marRight w:val="0"/>
          <w:marTop w:val="0"/>
          <w:marBottom w:val="0"/>
          <w:divBdr>
            <w:top w:val="none" w:sz="0" w:space="0" w:color="auto"/>
            <w:left w:val="none" w:sz="0" w:space="0" w:color="auto"/>
            <w:bottom w:val="none" w:sz="0" w:space="0" w:color="auto"/>
            <w:right w:val="none" w:sz="0" w:space="0" w:color="auto"/>
          </w:divBdr>
        </w:div>
        <w:div w:id="1360541997">
          <w:marLeft w:val="480"/>
          <w:marRight w:val="0"/>
          <w:marTop w:val="0"/>
          <w:marBottom w:val="0"/>
          <w:divBdr>
            <w:top w:val="none" w:sz="0" w:space="0" w:color="auto"/>
            <w:left w:val="none" w:sz="0" w:space="0" w:color="auto"/>
            <w:bottom w:val="none" w:sz="0" w:space="0" w:color="auto"/>
            <w:right w:val="none" w:sz="0" w:space="0" w:color="auto"/>
          </w:divBdr>
        </w:div>
        <w:div w:id="137916295">
          <w:marLeft w:val="480"/>
          <w:marRight w:val="0"/>
          <w:marTop w:val="0"/>
          <w:marBottom w:val="0"/>
          <w:divBdr>
            <w:top w:val="none" w:sz="0" w:space="0" w:color="auto"/>
            <w:left w:val="none" w:sz="0" w:space="0" w:color="auto"/>
            <w:bottom w:val="none" w:sz="0" w:space="0" w:color="auto"/>
            <w:right w:val="none" w:sz="0" w:space="0" w:color="auto"/>
          </w:divBdr>
        </w:div>
        <w:div w:id="864172527">
          <w:marLeft w:val="480"/>
          <w:marRight w:val="0"/>
          <w:marTop w:val="0"/>
          <w:marBottom w:val="0"/>
          <w:divBdr>
            <w:top w:val="none" w:sz="0" w:space="0" w:color="auto"/>
            <w:left w:val="none" w:sz="0" w:space="0" w:color="auto"/>
            <w:bottom w:val="none" w:sz="0" w:space="0" w:color="auto"/>
            <w:right w:val="none" w:sz="0" w:space="0" w:color="auto"/>
          </w:divBdr>
        </w:div>
        <w:div w:id="596862588">
          <w:marLeft w:val="480"/>
          <w:marRight w:val="0"/>
          <w:marTop w:val="0"/>
          <w:marBottom w:val="0"/>
          <w:divBdr>
            <w:top w:val="none" w:sz="0" w:space="0" w:color="auto"/>
            <w:left w:val="none" w:sz="0" w:space="0" w:color="auto"/>
            <w:bottom w:val="none" w:sz="0" w:space="0" w:color="auto"/>
            <w:right w:val="none" w:sz="0" w:space="0" w:color="auto"/>
          </w:divBdr>
        </w:div>
        <w:div w:id="1517228691">
          <w:marLeft w:val="480"/>
          <w:marRight w:val="0"/>
          <w:marTop w:val="0"/>
          <w:marBottom w:val="0"/>
          <w:divBdr>
            <w:top w:val="none" w:sz="0" w:space="0" w:color="auto"/>
            <w:left w:val="none" w:sz="0" w:space="0" w:color="auto"/>
            <w:bottom w:val="none" w:sz="0" w:space="0" w:color="auto"/>
            <w:right w:val="none" w:sz="0" w:space="0" w:color="auto"/>
          </w:divBdr>
        </w:div>
        <w:div w:id="606959764">
          <w:marLeft w:val="480"/>
          <w:marRight w:val="0"/>
          <w:marTop w:val="0"/>
          <w:marBottom w:val="0"/>
          <w:divBdr>
            <w:top w:val="none" w:sz="0" w:space="0" w:color="auto"/>
            <w:left w:val="none" w:sz="0" w:space="0" w:color="auto"/>
            <w:bottom w:val="none" w:sz="0" w:space="0" w:color="auto"/>
            <w:right w:val="none" w:sz="0" w:space="0" w:color="auto"/>
          </w:divBdr>
        </w:div>
        <w:div w:id="1861698037">
          <w:marLeft w:val="480"/>
          <w:marRight w:val="0"/>
          <w:marTop w:val="0"/>
          <w:marBottom w:val="0"/>
          <w:divBdr>
            <w:top w:val="none" w:sz="0" w:space="0" w:color="auto"/>
            <w:left w:val="none" w:sz="0" w:space="0" w:color="auto"/>
            <w:bottom w:val="none" w:sz="0" w:space="0" w:color="auto"/>
            <w:right w:val="none" w:sz="0" w:space="0" w:color="auto"/>
          </w:divBdr>
        </w:div>
        <w:div w:id="1638492172">
          <w:marLeft w:val="480"/>
          <w:marRight w:val="0"/>
          <w:marTop w:val="0"/>
          <w:marBottom w:val="0"/>
          <w:divBdr>
            <w:top w:val="none" w:sz="0" w:space="0" w:color="auto"/>
            <w:left w:val="none" w:sz="0" w:space="0" w:color="auto"/>
            <w:bottom w:val="none" w:sz="0" w:space="0" w:color="auto"/>
            <w:right w:val="none" w:sz="0" w:space="0" w:color="auto"/>
          </w:divBdr>
        </w:div>
        <w:div w:id="1004086630">
          <w:marLeft w:val="480"/>
          <w:marRight w:val="0"/>
          <w:marTop w:val="0"/>
          <w:marBottom w:val="0"/>
          <w:divBdr>
            <w:top w:val="none" w:sz="0" w:space="0" w:color="auto"/>
            <w:left w:val="none" w:sz="0" w:space="0" w:color="auto"/>
            <w:bottom w:val="none" w:sz="0" w:space="0" w:color="auto"/>
            <w:right w:val="none" w:sz="0" w:space="0" w:color="auto"/>
          </w:divBdr>
        </w:div>
        <w:div w:id="1286766511">
          <w:marLeft w:val="480"/>
          <w:marRight w:val="0"/>
          <w:marTop w:val="0"/>
          <w:marBottom w:val="0"/>
          <w:divBdr>
            <w:top w:val="none" w:sz="0" w:space="0" w:color="auto"/>
            <w:left w:val="none" w:sz="0" w:space="0" w:color="auto"/>
            <w:bottom w:val="none" w:sz="0" w:space="0" w:color="auto"/>
            <w:right w:val="none" w:sz="0" w:space="0" w:color="auto"/>
          </w:divBdr>
        </w:div>
        <w:div w:id="453064583">
          <w:marLeft w:val="480"/>
          <w:marRight w:val="0"/>
          <w:marTop w:val="0"/>
          <w:marBottom w:val="0"/>
          <w:divBdr>
            <w:top w:val="none" w:sz="0" w:space="0" w:color="auto"/>
            <w:left w:val="none" w:sz="0" w:space="0" w:color="auto"/>
            <w:bottom w:val="none" w:sz="0" w:space="0" w:color="auto"/>
            <w:right w:val="none" w:sz="0" w:space="0" w:color="auto"/>
          </w:divBdr>
        </w:div>
        <w:div w:id="1208494815">
          <w:marLeft w:val="480"/>
          <w:marRight w:val="0"/>
          <w:marTop w:val="0"/>
          <w:marBottom w:val="0"/>
          <w:divBdr>
            <w:top w:val="none" w:sz="0" w:space="0" w:color="auto"/>
            <w:left w:val="none" w:sz="0" w:space="0" w:color="auto"/>
            <w:bottom w:val="none" w:sz="0" w:space="0" w:color="auto"/>
            <w:right w:val="none" w:sz="0" w:space="0" w:color="auto"/>
          </w:divBdr>
        </w:div>
        <w:div w:id="1155145144">
          <w:marLeft w:val="480"/>
          <w:marRight w:val="0"/>
          <w:marTop w:val="0"/>
          <w:marBottom w:val="0"/>
          <w:divBdr>
            <w:top w:val="none" w:sz="0" w:space="0" w:color="auto"/>
            <w:left w:val="none" w:sz="0" w:space="0" w:color="auto"/>
            <w:bottom w:val="none" w:sz="0" w:space="0" w:color="auto"/>
            <w:right w:val="none" w:sz="0" w:space="0" w:color="auto"/>
          </w:divBdr>
        </w:div>
        <w:div w:id="863060283">
          <w:marLeft w:val="480"/>
          <w:marRight w:val="0"/>
          <w:marTop w:val="0"/>
          <w:marBottom w:val="0"/>
          <w:divBdr>
            <w:top w:val="none" w:sz="0" w:space="0" w:color="auto"/>
            <w:left w:val="none" w:sz="0" w:space="0" w:color="auto"/>
            <w:bottom w:val="none" w:sz="0" w:space="0" w:color="auto"/>
            <w:right w:val="none" w:sz="0" w:space="0" w:color="auto"/>
          </w:divBdr>
        </w:div>
        <w:div w:id="325668705">
          <w:marLeft w:val="480"/>
          <w:marRight w:val="0"/>
          <w:marTop w:val="0"/>
          <w:marBottom w:val="0"/>
          <w:divBdr>
            <w:top w:val="none" w:sz="0" w:space="0" w:color="auto"/>
            <w:left w:val="none" w:sz="0" w:space="0" w:color="auto"/>
            <w:bottom w:val="none" w:sz="0" w:space="0" w:color="auto"/>
            <w:right w:val="none" w:sz="0" w:space="0" w:color="auto"/>
          </w:divBdr>
        </w:div>
        <w:div w:id="1361125346">
          <w:marLeft w:val="480"/>
          <w:marRight w:val="0"/>
          <w:marTop w:val="0"/>
          <w:marBottom w:val="0"/>
          <w:divBdr>
            <w:top w:val="none" w:sz="0" w:space="0" w:color="auto"/>
            <w:left w:val="none" w:sz="0" w:space="0" w:color="auto"/>
            <w:bottom w:val="none" w:sz="0" w:space="0" w:color="auto"/>
            <w:right w:val="none" w:sz="0" w:space="0" w:color="auto"/>
          </w:divBdr>
        </w:div>
        <w:div w:id="1124889236">
          <w:marLeft w:val="480"/>
          <w:marRight w:val="0"/>
          <w:marTop w:val="0"/>
          <w:marBottom w:val="0"/>
          <w:divBdr>
            <w:top w:val="none" w:sz="0" w:space="0" w:color="auto"/>
            <w:left w:val="none" w:sz="0" w:space="0" w:color="auto"/>
            <w:bottom w:val="none" w:sz="0" w:space="0" w:color="auto"/>
            <w:right w:val="none" w:sz="0" w:space="0" w:color="auto"/>
          </w:divBdr>
        </w:div>
        <w:div w:id="858354740">
          <w:marLeft w:val="480"/>
          <w:marRight w:val="0"/>
          <w:marTop w:val="0"/>
          <w:marBottom w:val="0"/>
          <w:divBdr>
            <w:top w:val="none" w:sz="0" w:space="0" w:color="auto"/>
            <w:left w:val="none" w:sz="0" w:space="0" w:color="auto"/>
            <w:bottom w:val="none" w:sz="0" w:space="0" w:color="auto"/>
            <w:right w:val="none" w:sz="0" w:space="0" w:color="auto"/>
          </w:divBdr>
        </w:div>
        <w:div w:id="529798580">
          <w:marLeft w:val="480"/>
          <w:marRight w:val="0"/>
          <w:marTop w:val="0"/>
          <w:marBottom w:val="0"/>
          <w:divBdr>
            <w:top w:val="none" w:sz="0" w:space="0" w:color="auto"/>
            <w:left w:val="none" w:sz="0" w:space="0" w:color="auto"/>
            <w:bottom w:val="none" w:sz="0" w:space="0" w:color="auto"/>
            <w:right w:val="none" w:sz="0" w:space="0" w:color="auto"/>
          </w:divBdr>
        </w:div>
        <w:div w:id="578441082">
          <w:marLeft w:val="480"/>
          <w:marRight w:val="0"/>
          <w:marTop w:val="0"/>
          <w:marBottom w:val="0"/>
          <w:divBdr>
            <w:top w:val="none" w:sz="0" w:space="0" w:color="auto"/>
            <w:left w:val="none" w:sz="0" w:space="0" w:color="auto"/>
            <w:bottom w:val="none" w:sz="0" w:space="0" w:color="auto"/>
            <w:right w:val="none" w:sz="0" w:space="0" w:color="auto"/>
          </w:divBdr>
        </w:div>
        <w:div w:id="137575226">
          <w:marLeft w:val="480"/>
          <w:marRight w:val="0"/>
          <w:marTop w:val="0"/>
          <w:marBottom w:val="0"/>
          <w:divBdr>
            <w:top w:val="none" w:sz="0" w:space="0" w:color="auto"/>
            <w:left w:val="none" w:sz="0" w:space="0" w:color="auto"/>
            <w:bottom w:val="none" w:sz="0" w:space="0" w:color="auto"/>
            <w:right w:val="none" w:sz="0" w:space="0" w:color="auto"/>
          </w:divBdr>
        </w:div>
        <w:div w:id="679698239">
          <w:marLeft w:val="480"/>
          <w:marRight w:val="0"/>
          <w:marTop w:val="0"/>
          <w:marBottom w:val="0"/>
          <w:divBdr>
            <w:top w:val="none" w:sz="0" w:space="0" w:color="auto"/>
            <w:left w:val="none" w:sz="0" w:space="0" w:color="auto"/>
            <w:bottom w:val="none" w:sz="0" w:space="0" w:color="auto"/>
            <w:right w:val="none" w:sz="0" w:space="0" w:color="auto"/>
          </w:divBdr>
        </w:div>
        <w:div w:id="689835899">
          <w:marLeft w:val="480"/>
          <w:marRight w:val="0"/>
          <w:marTop w:val="0"/>
          <w:marBottom w:val="0"/>
          <w:divBdr>
            <w:top w:val="none" w:sz="0" w:space="0" w:color="auto"/>
            <w:left w:val="none" w:sz="0" w:space="0" w:color="auto"/>
            <w:bottom w:val="none" w:sz="0" w:space="0" w:color="auto"/>
            <w:right w:val="none" w:sz="0" w:space="0" w:color="auto"/>
          </w:divBdr>
        </w:div>
        <w:div w:id="1850366909">
          <w:marLeft w:val="480"/>
          <w:marRight w:val="0"/>
          <w:marTop w:val="0"/>
          <w:marBottom w:val="0"/>
          <w:divBdr>
            <w:top w:val="none" w:sz="0" w:space="0" w:color="auto"/>
            <w:left w:val="none" w:sz="0" w:space="0" w:color="auto"/>
            <w:bottom w:val="none" w:sz="0" w:space="0" w:color="auto"/>
            <w:right w:val="none" w:sz="0" w:space="0" w:color="auto"/>
          </w:divBdr>
        </w:div>
        <w:div w:id="33505517">
          <w:marLeft w:val="480"/>
          <w:marRight w:val="0"/>
          <w:marTop w:val="0"/>
          <w:marBottom w:val="0"/>
          <w:divBdr>
            <w:top w:val="none" w:sz="0" w:space="0" w:color="auto"/>
            <w:left w:val="none" w:sz="0" w:space="0" w:color="auto"/>
            <w:bottom w:val="none" w:sz="0" w:space="0" w:color="auto"/>
            <w:right w:val="none" w:sz="0" w:space="0" w:color="auto"/>
          </w:divBdr>
        </w:div>
        <w:div w:id="1770462119">
          <w:marLeft w:val="480"/>
          <w:marRight w:val="0"/>
          <w:marTop w:val="0"/>
          <w:marBottom w:val="0"/>
          <w:divBdr>
            <w:top w:val="none" w:sz="0" w:space="0" w:color="auto"/>
            <w:left w:val="none" w:sz="0" w:space="0" w:color="auto"/>
            <w:bottom w:val="none" w:sz="0" w:space="0" w:color="auto"/>
            <w:right w:val="none" w:sz="0" w:space="0" w:color="auto"/>
          </w:divBdr>
        </w:div>
        <w:div w:id="1741948961">
          <w:marLeft w:val="480"/>
          <w:marRight w:val="0"/>
          <w:marTop w:val="0"/>
          <w:marBottom w:val="0"/>
          <w:divBdr>
            <w:top w:val="none" w:sz="0" w:space="0" w:color="auto"/>
            <w:left w:val="none" w:sz="0" w:space="0" w:color="auto"/>
            <w:bottom w:val="none" w:sz="0" w:space="0" w:color="auto"/>
            <w:right w:val="none" w:sz="0" w:space="0" w:color="auto"/>
          </w:divBdr>
        </w:div>
        <w:div w:id="1709986164">
          <w:marLeft w:val="480"/>
          <w:marRight w:val="0"/>
          <w:marTop w:val="0"/>
          <w:marBottom w:val="0"/>
          <w:divBdr>
            <w:top w:val="none" w:sz="0" w:space="0" w:color="auto"/>
            <w:left w:val="none" w:sz="0" w:space="0" w:color="auto"/>
            <w:bottom w:val="none" w:sz="0" w:space="0" w:color="auto"/>
            <w:right w:val="none" w:sz="0" w:space="0" w:color="auto"/>
          </w:divBdr>
        </w:div>
        <w:div w:id="2138717426">
          <w:marLeft w:val="480"/>
          <w:marRight w:val="0"/>
          <w:marTop w:val="0"/>
          <w:marBottom w:val="0"/>
          <w:divBdr>
            <w:top w:val="none" w:sz="0" w:space="0" w:color="auto"/>
            <w:left w:val="none" w:sz="0" w:space="0" w:color="auto"/>
            <w:bottom w:val="none" w:sz="0" w:space="0" w:color="auto"/>
            <w:right w:val="none" w:sz="0" w:space="0" w:color="auto"/>
          </w:divBdr>
        </w:div>
        <w:div w:id="774904071">
          <w:marLeft w:val="480"/>
          <w:marRight w:val="0"/>
          <w:marTop w:val="0"/>
          <w:marBottom w:val="0"/>
          <w:divBdr>
            <w:top w:val="none" w:sz="0" w:space="0" w:color="auto"/>
            <w:left w:val="none" w:sz="0" w:space="0" w:color="auto"/>
            <w:bottom w:val="none" w:sz="0" w:space="0" w:color="auto"/>
            <w:right w:val="none" w:sz="0" w:space="0" w:color="auto"/>
          </w:divBdr>
        </w:div>
        <w:div w:id="1114792779">
          <w:marLeft w:val="480"/>
          <w:marRight w:val="0"/>
          <w:marTop w:val="0"/>
          <w:marBottom w:val="0"/>
          <w:divBdr>
            <w:top w:val="none" w:sz="0" w:space="0" w:color="auto"/>
            <w:left w:val="none" w:sz="0" w:space="0" w:color="auto"/>
            <w:bottom w:val="none" w:sz="0" w:space="0" w:color="auto"/>
            <w:right w:val="none" w:sz="0" w:space="0" w:color="auto"/>
          </w:divBdr>
        </w:div>
        <w:div w:id="1822695389">
          <w:marLeft w:val="480"/>
          <w:marRight w:val="0"/>
          <w:marTop w:val="0"/>
          <w:marBottom w:val="0"/>
          <w:divBdr>
            <w:top w:val="none" w:sz="0" w:space="0" w:color="auto"/>
            <w:left w:val="none" w:sz="0" w:space="0" w:color="auto"/>
            <w:bottom w:val="none" w:sz="0" w:space="0" w:color="auto"/>
            <w:right w:val="none" w:sz="0" w:space="0" w:color="auto"/>
          </w:divBdr>
        </w:div>
        <w:div w:id="1790585182">
          <w:marLeft w:val="480"/>
          <w:marRight w:val="0"/>
          <w:marTop w:val="0"/>
          <w:marBottom w:val="0"/>
          <w:divBdr>
            <w:top w:val="none" w:sz="0" w:space="0" w:color="auto"/>
            <w:left w:val="none" w:sz="0" w:space="0" w:color="auto"/>
            <w:bottom w:val="none" w:sz="0" w:space="0" w:color="auto"/>
            <w:right w:val="none" w:sz="0" w:space="0" w:color="auto"/>
          </w:divBdr>
        </w:div>
        <w:div w:id="299460120">
          <w:marLeft w:val="480"/>
          <w:marRight w:val="0"/>
          <w:marTop w:val="0"/>
          <w:marBottom w:val="0"/>
          <w:divBdr>
            <w:top w:val="none" w:sz="0" w:space="0" w:color="auto"/>
            <w:left w:val="none" w:sz="0" w:space="0" w:color="auto"/>
            <w:bottom w:val="none" w:sz="0" w:space="0" w:color="auto"/>
            <w:right w:val="none" w:sz="0" w:space="0" w:color="auto"/>
          </w:divBdr>
        </w:div>
        <w:div w:id="1417049876">
          <w:marLeft w:val="480"/>
          <w:marRight w:val="0"/>
          <w:marTop w:val="0"/>
          <w:marBottom w:val="0"/>
          <w:divBdr>
            <w:top w:val="none" w:sz="0" w:space="0" w:color="auto"/>
            <w:left w:val="none" w:sz="0" w:space="0" w:color="auto"/>
            <w:bottom w:val="none" w:sz="0" w:space="0" w:color="auto"/>
            <w:right w:val="none" w:sz="0" w:space="0" w:color="auto"/>
          </w:divBdr>
        </w:div>
        <w:div w:id="1993371184">
          <w:marLeft w:val="480"/>
          <w:marRight w:val="0"/>
          <w:marTop w:val="0"/>
          <w:marBottom w:val="0"/>
          <w:divBdr>
            <w:top w:val="none" w:sz="0" w:space="0" w:color="auto"/>
            <w:left w:val="none" w:sz="0" w:space="0" w:color="auto"/>
            <w:bottom w:val="none" w:sz="0" w:space="0" w:color="auto"/>
            <w:right w:val="none" w:sz="0" w:space="0" w:color="auto"/>
          </w:divBdr>
        </w:div>
        <w:div w:id="1529299151">
          <w:marLeft w:val="480"/>
          <w:marRight w:val="0"/>
          <w:marTop w:val="0"/>
          <w:marBottom w:val="0"/>
          <w:divBdr>
            <w:top w:val="none" w:sz="0" w:space="0" w:color="auto"/>
            <w:left w:val="none" w:sz="0" w:space="0" w:color="auto"/>
            <w:bottom w:val="none" w:sz="0" w:space="0" w:color="auto"/>
            <w:right w:val="none" w:sz="0" w:space="0" w:color="auto"/>
          </w:divBdr>
        </w:div>
        <w:div w:id="1365593493">
          <w:marLeft w:val="480"/>
          <w:marRight w:val="0"/>
          <w:marTop w:val="0"/>
          <w:marBottom w:val="0"/>
          <w:divBdr>
            <w:top w:val="none" w:sz="0" w:space="0" w:color="auto"/>
            <w:left w:val="none" w:sz="0" w:space="0" w:color="auto"/>
            <w:bottom w:val="none" w:sz="0" w:space="0" w:color="auto"/>
            <w:right w:val="none" w:sz="0" w:space="0" w:color="auto"/>
          </w:divBdr>
        </w:div>
        <w:div w:id="1670912310">
          <w:marLeft w:val="480"/>
          <w:marRight w:val="0"/>
          <w:marTop w:val="0"/>
          <w:marBottom w:val="0"/>
          <w:divBdr>
            <w:top w:val="none" w:sz="0" w:space="0" w:color="auto"/>
            <w:left w:val="none" w:sz="0" w:space="0" w:color="auto"/>
            <w:bottom w:val="none" w:sz="0" w:space="0" w:color="auto"/>
            <w:right w:val="none" w:sz="0" w:space="0" w:color="auto"/>
          </w:divBdr>
        </w:div>
        <w:div w:id="996153105">
          <w:marLeft w:val="480"/>
          <w:marRight w:val="0"/>
          <w:marTop w:val="0"/>
          <w:marBottom w:val="0"/>
          <w:divBdr>
            <w:top w:val="none" w:sz="0" w:space="0" w:color="auto"/>
            <w:left w:val="none" w:sz="0" w:space="0" w:color="auto"/>
            <w:bottom w:val="none" w:sz="0" w:space="0" w:color="auto"/>
            <w:right w:val="none" w:sz="0" w:space="0" w:color="auto"/>
          </w:divBdr>
        </w:div>
        <w:div w:id="2055541227">
          <w:marLeft w:val="480"/>
          <w:marRight w:val="0"/>
          <w:marTop w:val="0"/>
          <w:marBottom w:val="0"/>
          <w:divBdr>
            <w:top w:val="none" w:sz="0" w:space="0" w:color="auto"/>
            <w:left w:val="none" w:sz="0" w:space="0" w:color="auto"/>
            <w:bottom w:val="none" w:sz="0" w:space="0" w:color="auto"/>
            <w:right w:val="none" w:sz="0" w:space="0" w:color="auto"/>
          </w:divBdr>
        </w:div>
        <w:div w:id="1926910701">
          <w:marLeft w:val="480"/>
          <w:marRight w:val="0"/>
          <w:marTop w:val="0"/>
          <w:marBottom w:val="0"/>
          <w:divBdr>
            <w:top w:val="none" w:sz="0" w:space="0" w:color="auto"/>
            <w:left w:val="none" w:sz="0" w:space="0" w:color="auto"/>
            <w:bottom w:val="none" w:sz="0" w:space="0" w:color="auto"/>
            <w:right w:val="none" w:sz="0" w:space="0" w:color="auto"/>
          </w:divBdr>
        </w:div>
        <w:div w:id="1799762238">
          <w:marLeft w:val="480"/>
          <w:marRight w:val="0"/>
          <w:marTop w:val="0"/>
          <w:marBottom w:val="0"/>
          <w:divBdr>
            <w:top w:val="none" w:sz="0" w:space="0" w:color="auto"/>
            <w:left w:val="none" w:sz="0" w:space="0" w:color="auto"/>
            <w:bottom w:val="none" w:sz="0" w:space="0" w:color="auto"/>
            <w:right w:val="none" w:sz="0" w:space="0" w:color="auto"/>
          </w:divBdr>
        </w:div>
      </w:divsChild>
    </w:div>
    <w:div w:id="575164243">
      <w:bodyDiv w:val="1"/>
      <w:marLeft w:val="0"/>
      <w:marRight w:val="0"/>
      <w:marTop w:val="0"/>
      <w:marBottom w:val="0"/>
      <w:divBdr>
        <w:top w:val="none" w:sz="0" w:space="0" w:color="auto"/>
        <w:left w:val="none" w:sz="0" w:space="0" w:color="auto"/>
        <w:bottom w:val="none" w:sz="0" w:space="0" w:color="auto"/>
        <w:right w:val="none" w:sz="0" w:space="0" w:color="auto"/>
      </w:divBdr>
    </w:div>
    <w:div w:id="578289910">
      <w:bodyDiv w:val="1"/>
      <w:marLeft w:val="0"/>
      <w:marRight w:val="0"/>
      <w:marTop w:val="0"/>
      <w:marBottom w:val="0"/>
      <w:divBdr>
        <w:top w:val="none" w:sz="0" w:space="0" w:color="auto"/>
        <w:left w:val="none" w:sz="0" w:space="0" w:color="auto"/>
        <w:bottom w:val="none" w:sz="0" w:space="0" w:color="auto"/>
        <w:right w:val="none" w:sz="0" w:space="0" w:color="auto"/>
      </w:divBdr>
    </w:div>
    <w:div w:id="585263637">
      <w:bodyDiv w:val="1"/>
      <w:marLeft w:val="0"/>
      <w:marRight w:val="0"/>
      <w:marTop w:val="0"/>
      <w:marBottom w:val="0"/>
      <w:divBdr>
        <w:top w:val="none" w:sz="0" w:space="0" w:color="auto"/>
        <w:left w:val="none" w:sz="0" w:space="0" w:color="auto"/>
        <w:bottom w:val="none" w:sz="0" w:space="0" w:color="auto"/>
        <w:right w:val="none" w:sz="0" w:space="0" w:color="auto"/>
      </w:divBdr>
    </w:div>
    <w:div w:id="586042470">
      <w:bodyDiv w:val="1"/>
      <w:marLeft w:val="0"/>
      <w:marRight w:val="0"/>
      <w:marTop w:val="0"/>
      <w:marBottom w:val="0"/>
      <w:divBdr>
        <w:top w:val="none" w:sz="0" w:space="0" w:color="auto"/>
        <w:left w:val="none" w:sz="0" w:space="0" w:color="auto"/>
        <w:bottom w:val="none" w:sz="0" w:space="0" w:color="auto"/>
        <w:right w:val="none" w:sz="0" w:space="0" w:color="auto"/>
      </w:divBdr>
    </w:div>
    <w:div w:id="594022533">
      <w:bodyDiv w:val="1"/>
      <w:marLeft w:val="0"/>
      <w:marRight w:val="0"/>
      <w:marTop w:val="0"/>
      <w:marBottom w:val="0"/>
      <w:divBdr>
        <w:top w:val="none" w:sz="0" w:space="0" w:color="auto"/>
        <w:left w:val="none" w:sz="0" w:space="0" w:color="auto"/>
        <w:bottom w:val="none" w:sz="0" w:space="0" w:color="auto"/>
        <w:right w:val="none" w:sz="0" w:space="0" w:color="auto"/>
      </w:divBdr>
    </w:div>
    <w:div w:id="595748743">
      <w:bodyDiv w:val="1"/>
      <w:marLeft w:val="0"/>
      <w:marRight w:val="0"/>
      <w:marTop w:val="0"/>
      <w:marBottom w:val="0"/>
      <w:divBdr>
        <w:top w:val="none" w:sz="0" w:space="0" w:color="auto"/>
        <w:left w:val="none" w:sz="0" w:space="0" w:color="auto"/>
        <w:bottom w:val="none" w:sz="0" w:space="0" w:color="auto"/>
        <w:right w:val="none" w:sz="0" w:space="0" w:color="auto"/>
      </w:divBdr>
    </w:div>
    <w:div w:id="611669933">
      <w:bodyDiv w:val="1"/>
      <w:marLeft w:val="0"/>
      <w:marRight w:val="0"/>
      <w:marTop w:val="0"/>
      <w:marBottom w:val="0"/>
      <w:divBdr>
        <w:top w:val="none" w:sz="0" w:space="0" w:color="auto"/>
        <w:left w:val="none" w:sz="0" w:space="0" w:color="auto"/>
        <w:bottom w:val="none" w:sz="0" w:space="0" w:color="auto"/>
        <w:right w:val="none" w:sz="0" w:space="0" w:color="auto"/>
      </w:divBdr>
    </w:div>
    <w:div w:id="612247982">
      <w:bodyDiv w:val="1"/>
      <w:marLeft w:val="0"/>
      <w:marRight w:val="0"/>
      <w:marTop w:val="0"/>
      <w:marBottom w:val="0"/>
      <w:divBdr>
        <w:top w:val="none" w:sz="0" w:space="0" w:color="auto"/>
        <w:left w:val="none" w:sz="0" w:space="0" w:color="auto"/>
        <w:bottom w:val="none" w:sz="0" w:space="0" w:color="auto"/>
        <w:right w:val="none" w:sz="0" w:space="0" w:color="auto"/>
      </w:divBdr>
    </w:div>
    <w:div w:id="612441998">
      <w:bodyDiv w:val="1"/>
      <w:marLeft w:val="0"/>
      <w:marRight w:val="0"/>
      <w:marTop w:val="0"/>
      <w:marBottom w:val="0"/>
      <w:divBdr>
        <w:top w:val="none" w:sz="0" w:space="0" w:color="auto"/>
        <w:left w:val="none" w:sz="0" w:space="0" w:color="auto"/>
        <w:bottom w:val="none" w:sz="0" w:space="0" w:color="auto"/>
        <w:right w:val="none" w:sz="0" w:space="0" w:color="auto"/>
      </w:divBdr>
    </w:div>
    <w:div w:id="617444118">
      <w:bodyDiv w:val="1"/>
      <w:marLeft w:val="0"/>
      <w:marRight w:val="0"/>
      <w:marTop w:val="0"/>
      <w:marBottom w:val="0"/>
      <w:divBdr>
        <w:top w:val="none" w:sz="0" w:space="0" w:color="auto"/>
        <w:left w:val="none" w:sz="0" w:space="0" w:color="auto"/>
        <w:bottom w:val="none" w:sz="0" w:space="0" w:color="auto"/>
        <w:right w:val="none" w:sz="0" w:space="0" w:color="auto"/>
      </w:divBdr>
    </w:div>
    <w:div w:id="617445668">
      <w:bodyDiv w:val="1"/>
      <w:marLeft w:val="0"/>
      <w:marRight w:val="0"/>
      <w:marTop w:val="0"/>
      <w:marBottom w:val="0"/>
      <w:divBdr>
        <w:top w:val="none" w:sz="0" w:space="0" w:color="auto"/>
        <w:left w:val="none" w:sz="0" w:space="0" w:color="auto"/>
        <w:bottom w:val="none" w:sz="0" w:space="0" w:color="auto"/>
        <w:right w:val="none" w:sz="0" w:space="0" w:color="auto"/>
      </w:divBdr>
    </w:div>
    <w:div w:id="622881397">
      <w:bodyDiv w:val="1"/>
      <w:marLeft w:val="0"/>
      <w:marRight w:val="0"/>
      <w:marTop w:val="0"/>
      <w:marBottom w:val="0"/>
      <w:divBdr>
        <w:top w:val="none" w:sz="0" w:space="0" w:color="auto"/>
        <w:left w:val="none" w:sz="0" w:space="0" w:color="auto"/>
        <w:bottom w:val="none" w:sz="0" w:space="0" w:color="auto"/>
        <w:right w:val="none" w:sz="0" w:space="0" w:color="auto"/>
      </w:divBdr>
    </w:div>
    <w:div w:id="628708156">
      <w:bodyDiv w:val="1"/>
      <w:marLeft w:val="0"/>
      <w:marRight w:val="0"/>
      <w:marTop w:val="0"/>
      <w:marBottom w:val="0"/>
      <w:divBdr>
        <w:top w:val="none" w:sz="0" w:space="0" w:color="auto"/>
        <w:left w:val="none" w:sz="0" w:space="0" w:color="auto"/>
        <w:bottom w:val="none" w:sz="0" w:space="0" w:color="auto"/>
        <w:right w:val="none" w:sz="0" w:space="0" w:color="auto"/>
      </w:divBdr>
    </w:div>
    <w:div w:id="650597749">
      <w:bodyDiv w:val="1"/>
      <w:marLeft w:val="0"/>
      <w:marRight w:val="0"/>
      <w:marTop w:val="0"/>
      <w:marBottom w:val="0"/>
      <w:divBdr>
        <w:top w:val="none" w:sz="0" w:space="0" w:color="auto"/>
        <w:left w:val="none" w:sz="0" w:space="0" w:color="auto"/>
        <w:bottom w:val="none" w:sz="0" w:space="0" w:color="auto"/>
        <w:right w:val="none" w:sz="0" w:space="0" w:color="auto"/>
      </w:divBdr>
    </w:div>
    <w:div w:id="657148818">
      <w:bodyDiv w:val="1"/>
      <w:marLeft w:val="0"/>
      <w:marRight w:val="0"/>
      <w:marTop w:val="0"/>
      <w:marBottom w:val="0"/>
      <w:divBdr>
        <w:top w:val="none" w:sz="0" w:space="0" w:color="auto"/>
        <w:left w:val="none" w:sz="0" w:space="0" w:color="auto"/>
        <w:bottom w:val="none" w:sz="0" w:space="0" w:color="auto"/>
        <w:right w:val="none" w:sz="0" w:space="0" w:color="auto"/>
      </w:divBdr>
    </w:div>
    <w:div w:id="662272546">
      <w:bodyDiv w:val="1"/>
      <w:marLeft w:val="0"/>
      <w:marRight w:val="0"/>
      <w:marTop w:val="0"/>
      <w:marBottom w:val="0"/>
      <w:divBdr>
        <w:top w:val="none" w:sz="0" w:space="0" w:color="auto"/>
        <w:left w:val="none" w:sz="0" w:space="0" w:color="auto"/>
        <w:bottom w:val="none" w:sz="0" w:space="0" w:color="auto"/>
        <w:right w:val="none" w:sz="0" w:space="0" w:color="auto"/>
      </w:divBdr>
    </w:div>
    <w:div w:id="667636705">
      <w:bodyDiv w:val="1"/>
      <w:marLeft w:val="0"/>
      <w:marRight w:val="0"/>
      <w:marTop w:val="0"/>
      <w:marBottom w:val="0"/>
      <w:divBdr>
        <w:top w:val="none" w:sz="0" w:space="0" w:color="auto"/>
        <w:left w:val="none" w:sz="0" w:space="0" w:color="auto"/>
        <w:bottom w:val="none" w:sz="0" w:space="0" w:color="auto"/>
        <w:right w:val="none" w:sz="0" w:space="0" w:color="auto"/>
      </w:divBdr>
    </w:div>
    <w:div w:id="672562858">
      <w:bodyDiv w:val="1"/>
      <w:marLeft w:val="0"/>
      <w:marRight w:val="0"/>
      <w:marTop w:val="0"/>
      <w:marBottom w:val="0"/>
      <w:divBdr>
        <w:top w:val="none" w:sz="0" w:space="0" w:color="auto"/>
        <w:left w:val="none" w:sz="0" w:space="0" w:color="auto"/>
        <w:bottom w:val="none" w:sz="0" w:space="0" w:color="auto"/>
        <w:right w:val="none" w:sz="0" w:space="0" w:color="auto"/>
      </w:divBdr>
      <w:divsChild>
        <w:div w:id="954142266">
          <w:marLeft w:val="640"/>
          <w:marRight w:val="0"/>
          <w:marTop w:val="0"/>
          <w:marBottom w:val="0"/>
          <w:divBdr>
            <w:top w:val="none" w:sz="0" w:space="0" w:color="auto"/>
            <w:left w:val="none" w:sz="0" w:space="0" w:color="auto"/>
            <w:bottom w:val="none" w:sz="0" w:space="0" w:color="auto"/>
            <w:right w:val="none" w:sz="0" w:space="0" w:color="auto"/>
          </w:divBdr>
        </w:div>
        <w:div w:id="1322195726">
          <w:marLeft w:val="640"/>
          <w:marRight w:val="0"/>
          <w:marTop w:val="0"/>
          <w:marBottom w:val="0"/>
          <w:divBdr>
            <w:top w:val="none" w:sz="0" w:space="0" w:color="auto"/>
            <w:left w:val="none" w:sz="0" w:space="0" w:color="auto"/>
            <w:bottom w:val="none" w:sz="0" w:space="0" w:color="auto"/>
            <w:right w:val="none" w:sz="0" w:space="0" w:color="auto"/>
          </w:divBdr>
        </w:div>
        <w:div w:id="2137522681">
          <w:marLeft w:val="640"/>
          <w:marRight w:val="0"/>
          <w:marTop w:val="0"/>
          <w:marBottom w:val="0"/>
          <w:divBdr>
            <w:top w:val="none" w:sz="0" w:space="0" w:color="auto"/>
            <w:left w:val="none" w:sz="0" w:space="0" w:color="auto"/>
            <w:bottom w:val="none" w:sz="0" w:space="0" w:color="auto"/>
            <w:right w:val="none" w:sz="0" w:space="0" w:color="auto"/>
          </w:divBdr>
        </w:div>
        <w:div w:id="725762900">
          <w:marLeft w:val="640"/>
          <w:marRight w:val="0"/>
          <w:marTop w:val="0"/>
          <w:marBottom w:val="0"/>
          <w:divBdr>
            <w:top w:val="none" w:sz="0" w:space="0" w:color="auto"/>
            <w:left w:val="none" w:sz="0" w:space="0" w:color="auto"/>
            <w:bottom w:val="none" w:sz="0" w:space="0" w:color="auto"/>
            <w:right w:val="none" w:sz="0" w:space="0" w:color="auto"/>
          </w:divBdr>
        </w:div>
        <w:div w:id="264460570">
          <w:marLeft w:val="640"/>
          <w:marRight w:val="0"/>
          <w:marTop w:val="0"/>
          <w:marBottom w:val="0"/>
          <w:divBdr>
            <w:top w:val="none" w:sz="0" w:space="0" w:color="auto"/>
            <w:left w:val="none" w:sz="0" w:space="0" w:color="auto"/>
            <w:bottom w:val="none" w:sz="0" w:space="0" w:color="auto"/>
            <w:right w:val="none" w:sz="0" w:space="0" w:color="auto"/>
          </w:divBdr>
        </w:div>
        <w:div w:id="1360467472">
          <w:marLeft w:val="640"/>
          <w:marRight w:val="0"/>
          <w:marTop w:val="0"/>
          <w:marBottom w:val="0"/>
          <w:divBdr>
            <w:top w:val="none" w:sz="0" w:space="0" w:color="auto"/>
            <w:left w:val="none" w:sz="0" w:space="0" w:color="auto"/>
            <w:bottom w:val="none" w:sz="0" w:space="0" w:color="auto"/>
            <w:right w:val="none" w:sz="0" w:space="0" w:color="auto"/>
          </w:divBdr>
        </w:div>
        <w:div w:id="1752769688">
          <w:marLeft w:val="640"/>
          <w:marRight w:val="0"/>
          <w:marTop w:val="0"/>
          <w:marBottom w:val="0"/>
          <w:divBdr>
            <w:top w:val="none" w:sz="0" w:space="0" w:color="auto"/>
            <w:left w:val="none" w:sz="0" w:space="0" w:color="auto"/>
            <w:bottom w:val="none" w:sz="0" w:space="0" w:color="auto"/>
            <w:right w:val="none" w:sz="0" w:space="0" w:color="auto"/>
          </w:divBdr>
        </w:div>
        <w:div w:id="1644385110">
          <w:marLeft w:val="640"/>
          <w:marRight w:val="0"/>
          <w:marTop w:val="0"/>
          <w:marBottom w:val="0"/>
          <w:divBdr>
            <w:top w:val="none" w:sz="0" w:space="0" w:color="auto"/>
            <w:left w:val="none" w:sz="0" w:space="0" w:color="auto"/>
            <w:bottom w:val="none" w:sz="0" w:space="0" w:color="auto"/>
            <w:right w:val="none" w:sz="0" w:space="0" w:color="auto"/>
          </w:divBdr>
        </w:div>
        <w:div w:id="822697773">
          <w:marLeft w:val="640"/>
          <w:marRight w:val="0"/>
          <w:marTop w:val="0"/>
          <w:marBottom w:val="0"/>
          <w:divBdr>
            <w:top w:val="none" w:sz="0" w:space="0" w:color="auto"/>
            <w:left w:val="none" w:sz="0" w:space="0" w:color="auto"/>
            <w:bottom w:val="none" w:sz="0" w:space="0" w:color="auto"/>
            <w:right w:val="none" w:sz="0" w:space="0" w:color="auto"/>
          </w:divBdr>
        </w:div>
        <w:div w:id="1744916169">
          <w:marLeft w:val="640"/>
          <w:marRight w:val="0"/>
          <w:marTop w:val="0"/>
          <w:marBottom w:val="0"/>
          <w:divBdr>
            <w:top w:val="none" w:sz="0" w:space="0" w:color="auto"/>
            <w:left w:val="none" w:sz="0" w:space="0" w:color="auto"/>
            <w:bottom w:val="none" w:sz="0" w:space="0" w:color="auto"/>
            <w:right w:val="none" w:sz="0" w:space="0" w:color="auto"/>
          </w:divBdr>
        </w:div>
        <w:div w:id="66730590">
          <w:marLeft w:val="640"/>
          <w:marRight w:val="0"/>
          <w:marTop w:val="0"/>
          <w:marBottom w:val="0"/>
          <w:divBdr>
            <w:top w:val="none" w:sz="0" w:space="0" w:color="auto"/>
            <w:left w:val="none" w:sz="0" w:space="0" w:color="auto"/>
            <w:bottom w:val="none" w:sz="0" w:space="0" w:color="auto"/>
            <w:right w:val="none" w:sz="0" w:space="0" w:color="auto"/>
          </w:divBdr>
        </w:div>
        <w:div w:id="1373309037">
          <w:marLeft w:val="640"/>
          <w:marRight w:val="0"/>
          <w:marTop w:val="0"/>
          <w:marBottom w:val="0"/>
          <w:divBdr>
            <w:top w:val="none" w:sz="0" w:space="0" w:color="auto"/>
            <w:left w:val="none" w:sz="0" w:space="0" w:color="auto"/>
            <w:bottom w:val="none" w:sz="0" w:space="0" w:color="auto"/>
            <w:right w:val="none" w:sz="0" w:space="0" w:color="auto"/>
          </w:divBdr>
        </w:div>
        <w:div w:id="970593764">
          <w:marLeft w:val="640"/>
          <w:marRight w:val="0"/>
          <w:marTop w:val="0"/>
          <w:marBottom w:val="0"/>
          <w:divBdr>
            <w:top w:val="none" w:sz="0" w:space="0" w:color="auto"/>
            <w:left w:val="none" w:sz="0" w:space="0" w:color="auto"/>
            <w:bottom w:val="none" w:sz="0" w:space="0" w:color="auto"/>
            <w:right w:val="none" w:sz="0" w:space="0" w:color="auto"/>
          </w:divBdr>
        </w:div>
        <w:div w:id="1427532426">
          <w:marLeft w:val="640"/>
          <w:marRight w:val="0"/>
          <w:marTop w:val="0"/>
          <w:marBottom w:val="0"/>
          <w:divBdr>
            <w:top w:val="none" w:sz="0" w:space="0" w:color="auto"/>
            <w:left w:val="none" w:sz="0" w:space="0" w:color="auto"/>
            <w:bottom w:val="none" w:sz="0" w:space="0" w:color="auto"/>
            <w:right w:val="none" w:sz="0" w:space="0" w:color="auto"/>
          </w:divBdr>
        </w:div>
        <w:div w:id="1322125041">
          <w:marLeft w:val="640"/>
          <w:marRight w:val="0"/>
          <w:marTop w:val="0"/>
          <w:marBottom w:val="0"/>
          <w:divBdr>
            <w:top w:val="none" w:sz="0" w:space="0" w:color="auto"/>
            <w:left w:val="none" w:sz="0" w:space="0" w:color="auto"/>
            <w:bottom w:val="none" w:sz="0" w:space="0" w:color="auto"/>
            <w:right w:val="none" w:sz="0" w:space="0" w:color="auto"/>
          </w:divBdr>
        </w:div>
        <w:div w:id="1729841159">
          <w:marLeft w:val="640"/>
          <w:marRight w:val="0"/>
          <w:marTop w:val="0"/>
          <w:marBottom w:val="0"/>
          <w:divBdr>
            <w:top w:val="none" w:sz="0" w:space="0" w:color="auto"/>
            <w:left w:val="none" w:sz="0" w:space="0" w:color="auto"/>
            <w:bottom w:val="none" w:sz="0" w:space="0" w:color="auto"/>
            <w:right w:val="none" w:sz="0" w:space="0" w:color="auto"/>
          </w:divBdr>
        </w:div>
        <w:div w:id="1430194432">
          <w:marLeft w:val="640"/>
          <w:marRight w:val="0"/>
          <w:marTop w:val="0"/>
          <w:marBottom w:val="0"/>
          <w:divBdr>
            <w:top w:val="none" w:sz="0" w:space="0" w:color="auto"/>
            <w:left w:val="none" w:sz="0" w:space="0" w:color="auto"/>
            <w:bottom w:val="none" w:sz="0" w:space="0" w:color="auto"/>
            <w:right w:val="none" w:sz="0" w:space="0" w:color="auto"/>
          </w:divBdr>
        </w:div>
        <w:div w:id="1103110480">
          <w:marLeft w:val="640"/>
          <w:marRight w:val="0"/>
          <w:marTop w:val="0"/>
          <w:marBottom w:val="0"/>
          <w:divBdr>
            <w:top w:val="none" w:sz="0" w:space="0" w:color="auto"/>
            <w:left w:val="none" w:sz="0" w:space="0" w:color="auto"/>
            <w:bottom w:val="none" w:sz="0" w:space="0" w:color="auto"/>
            <w:right w:val="none" w:sz="0" w:space="0" w:color="auto"/>
          </w:divBdr>
        </w:div>
        <w:div w:id="152065152">
          <w:marLeft w:val="640"/>
          <w:marRight w:val="0"/>
          <w:marTop w:val="0"/>
          <w:marBottom w:val="0"/>
          <w:divBdr>
            <w:top w:val="none" w:sz="0" w:space="0" w:color="auto"/>
            <w:left w:val="none" w:sz="0" w:space="0" w:color="auto"/>
            <w:bottom w:val="none" w:sz="0" w:space="0" w:color="auto"/>
            <w:right w:val="none" w:sz="0" w:space="0" w:color="auto"/>
          </w:divBdr>
        </w:div>
        <w:div w:id="1638801682">
          <w:marLeft w:val="640"/>
          <w:marRight w:val="0"/>
          <w:marTop w:val="0"/>
          <w:marBottom w:val="0"/>
          <w:divBdr>
            <w:top w:val="none" w:sz="0" w:space="0" w:color="auto"/>
            <w:left w:val="none" w:sz="0" w:space="0" w:color="auto"/>
            <w:bottom w:val="none" w:sz="0" w:space="0" w:color="auto"/>
            <w:right w:val="none" w:sz="0" w:space="0" w:color="auto"/>
          </w:divBdr>
        </w:div>
        <w:div w:id="1098912783">
          <w:marLeft w:val="640"/>
          <w:marRight w:val="0"/>
          <w:marTop w:val="0"/>
          <w:marBottom w:val="0"/>
          <w:divBdr>
            <w:top w:val="none" w:sz="0" w:space="0" w:color="auto"/>
            <w:left w:val="none" w:sz="0" w:space="0" w:color="auto"/>
            <w:bottom w:val="none" w:sz="0" w:space="0" w:color="auto"/>
            <w:right w:val="none" w:sz="0" w:space="0" w:color="auto"/>
          </w:divBdr>
        </w:div>
        <w:div w:id="81532704">
          <w:marLeft w:val="640"/>
          <w:marRight w:val="0"/>
          <w:marTop w:val="0"/>
          <w:marBottom w:val="0"/>
          <w:divBdr>
            <w:top w:val="none" w:sz="0" w:space="0" w:color="auto"/>
            <w:left w:val="none" w:sz="0" w:space="0" w:color="auto"/>
            <w:bottom w:val="none" w:sz="0" w:space="0" w:color="auto"/>
            <w:right w:val="none" w:sz="0" w:space="0" w:color="auto"/>
          </w:divBdr>
        </w:div>
        <w:div w:id="744302263">
          <w:marLeft w:val="640"/>
          <w:marRight w:val="0"/>
          <w:marTop w:val="0"/>
          <w:marBottom w:val="0"/>
          <w:divBdr>
            <w:top w:val="none" w:sz="0" w:space="0" w:color="auto"/>
            <w:left w:val="none" w:sz="0" w:space="0" w:color="auto"/>
            <w:bottom w:val="none" w:sz="0" w:space="0" w:color="auto"/>
            <w:right w:val="none" w:sz="0" w:space="0" w:color="auto"/>
          </w:divBdr>
        </w:div>
        <w:div w:id="1488983796">
          <w:marLeft w:val="640"/>
          <w:marRight w:val="0"/>
          <w:marTop w:val="0"/>
          <w:marBottom w:val="0"/>
          <w:divBdr>
            <w:top w:val="none" w:sz="0" w:space="0" w:color="auto"/>
            <w:left w:val="none" w:sz="0" w:space="0" w:color="auto"/>
            <w:bottom w:val="none" w:sz="0" w:space="0" w:color="auto"/>
            <w:right w:val="none" w:sz="0" w:space="0" w:color="auto"/>
          </w:divBdr>
        </w:div>
        <w:div w:id="198471223">
          <w:marLeft w:val="640"/>
          <w:marRight w:val="0"/>
          <w:marTop w:val="0"/>
          <w:marBottom w:val="0"/>
          <w:divBdr>
            <w:top w:val="none" w:sz="0" w:space="0" w:color="auto"/>
            <w:left w:val="none" w:sz="0" w:space="0" w:color="auto"/>
            <w:bottom w:val="none" w:sz="0" w:space="0" w:color="auto"/>
            <w:right w:val="none" w:sz="0" w:space="0" w:color="auto"/>
          </w:divBdr>
        </w:div>
        <w:div w:id="1673685104">
          <w:marLeft w:val="640"/>
          <w:marRight w:val="0"/>
          <w:marTop w:val="0"/>
          <w:marBottom w:val="0"/>
          <w:divBdr>
            <w:top w:val="none" w:sz="0" w:space="0" w:color="auto"/>
            <w:left w:val="none" w:sz="0" w:space="0" w:color="auto"/>
            <w:bottom w:val="none" w:sz="0" w:space="0" w:color="auto"/>
            <w:right w:val="none" w:sz="0" w:space="0" w:color="auto"/>
          </w:divBdr>
        </w:div>
        <w:div w:id="1088966294">
          <w:marLeft w:val="640"/>
          <w:marRight w:val="0"/>
          <w:marTop w:val="0"/>
          <w:marBottom w:val="0"/>
          <w:divBdr>
            <w:top w:val="none" w:sz="0" w:space="0" w:color="auto"/>
            <w:left w:val="none" w:sz="0" w:space="0" w:color="auto"/>
            <w:bottom w:val="none" w:sz="0" w:space="0" w:color="auto"/>
            <w:right w:val="none" w:sz="0" w:space="0" w:color="auto"/>
          </w:divBdr>
        </w:div>
        <w:div w:id="1767725532">
          <w:marLeft w:val="640"/>
          <w:marRight w:val="0"/>
          <w:marTop w:val="0"/>
          <w:marBottom w:val="0"/>
          <w:divBdr>
            <w:top w:val="none" w:sz="0" w:space="0" w:color="auto"/>
            <w:left w:val="none" w:sz="0" w:space="0" w:color="auto"/>
            <w:bottom w:val="none" w:sz="0" w:space="0" w:color="auto"/>
            <w:right w:val="none" w:sz="0" w:space="0" w:color="auto"/>
          </w:divBdr>
        </w:div>
        <w:div w:id="1874688632">
          <w:marLeft w:val="640"/>
          <w:marRight w:val="0"/>
          <w:marTop w:val="0"/>
          <w:marBottom w:val="0"/>
          <w:divBdr>
            <w:top w:val="none" w:sz="0" w:space="0" w:color="auto"/>
            <w:left w:val="none" w:sz="0" w:space="0" w:color="auto"/>
            <w:bottom w:val="none" w:sz="0" w:space="0" w:color="auto"/>
            <w:right w:val="none" w:sz="0" w:space="0" w:color="auto"/>
          </w:divBdr>
        </w:div>
        <w:div w:id="161940952">
          <w:marLeft w:val="640"/>
          <w:marRight w:val="0"/>
          <w:marTop w:val="0"/>
          <w:marBottom w:val="0"/>
          <w:divBdr>
            <w:top w:val="none" w:sz="0" w:space="0" w:color="auto"/>
            <w:left w:val="none" w:sz="0" w:space="0" w:color="auto"/>
            <w:bottom w:val="none" w:sz="0" w:space="0" w:color="auto"/>
            <w:right w:val="none" w:sz="0" w:space="0" w:color="auto"/>
          </w:divBdr>
        </w:div>
        <w:div w:id="801272776">
          <w:marLeft w:val="640"/>
          <w:marRight w:val="0"/>
          <w:marTop w:val="0"/>
          <w:marBottom w:val="0"/>
          <w:divBdr>
            <w:top w:val="none" w:sz="0" w:space="0" w:color="auto"/>
            <w:left w:val="none" w:sz="0" w:space="0" w:color="auto"/>
            <w:bottom w:val="none" w:sz="0" w:space="0" w:color="auto"/>
            <w:right w:val="none" w:sz="0" w:space="0" w:color="auto"/>
          </w:divBdr>
        </w:div>
        <w:div w:id="1506239416">
          <w:marLeft w:val="640"/>
          <w:marRight w:val="0"/>
          <w:marTop w:val="0"/>
          <w:marBottom w:val="0"/>
          <w:divBdr>
            <w:top w:val="none" w:sz="0" w:space="0" w:color="auto"/>
            <w:left w:val="none" w:sz="0" w:space="0" w:color="auto"/>
            <w:bottom w:val="none" w:sz="0" w:space="0" w:color="auto"/>
            <w:right w:val="none" w:sz="0" w:space="0" w:color="auto"/>
          </w:divBdr>
        </w:div>
        <w:div w:id="955990604">
          <w:marLeft w:val="640"/>
          <w:marRight w:val="0"/>
          <w:marTop w:val="0"/>
          <w:marBottom w:val="0"/>
          <w:divBdr>
            <w:top w:val="none" w:sz="0" w:space="0" w:color="auto"/>
            <w:left w:val="none" w:sz="0" w:space="0" w:color="auto"/>
            <w:bottom w:val="none" w:sz="0" w:space="0" w:color="auto"/>
            <w:right w:val="none" w:sz="0" w:space="0" w:color="auto"/>
          </w:divBdr>
        </w:div>
        <w:div w:id="145559056">
          <w:marLeft w:val="640"/>
          <w:marRight w:val="0"/>
          <w:marTop w:val="0"/>
          <w:marBottom w:val="0"/>
          <w:divBdr>
            <w:top w:val="none" w:sz="0" w:space="0" w:color="auto"/>
            <w:left w:val="none" w:sz="0" w:space="0" w:color="auto"/>
            <w:bottom w:val="none" w:sz="0" w:space="0" w:color="auto"/>
            <w:right w:val="none" w:sz="0" w:space="0" w:color="auto"/>
          </w:divBdr>
        </w:div>
        <w:div w:id="93981114">
          <w:marLeft w:val="640"/>
          <w:marRight w:val="0"/>
          <w:marTop w:val="0"/>
          <w:marBottom w:val="0"/>
          <w:divBdr>
            <w:top w:val="none" w:sz="0" w:space="0" w:color="auto"/>
            <w:left w:val="none" w:sz="0" w:space="0" w:color="auto"/>
            <w:bottom w:val="none" w:sz="0" w:space="0" w:color="auto"/>
            <w:right w:val="none" w:sz="0" w:space="0" w:color="auto"/>
          </w:divBdr>
        </w:div>
        <w:div w:id="1050227520">
          <w:marLeft w:val="640"/>
          <w:marRight w:val="0"/>
          <w:marTop w:val="0"/>
          <w:marBottom w:val="0"/>
          <w:divBdr>
            <w:top w:val="none" w:sz="0" w:space="0" w:color="auto"/>
            <w:left w:val="none" w:sz="0" w:space="0" w:color="auto"/>
            <w:bottom w:val="none" w:sz="0" w:space="0" w:color="auto"/>
            <w:right w:val="none" w:sz="0" w:space="0" w:color="auto"/>
          </w:divBdr>
        </w:div>
      </w:divsChild>
    </w:div>
    <w:div w:id="673606048">
      <w:bodyDiv w:val="1"/>
      <w:marLeft w:val="0"/>
      <w:marRight w:val="0"/>
      <w:marTop w:val="0"/>
      <w:marBottom w:val="0"/>
      <w:divBdr>
        <w:top w:val="none" w:sz="0" w:space="0" w:color="auto"/>
        <w:left w:val="none" w:sz="0" w:space="0" w:color="auto"/>
        <w:bottom w:val="none" w:sz="0" w:space="0" w:color="auto"/>
        <w:right w:val="none" w:sz="0" w:space="0" w:color="auto"/>
      </w:divBdr>
    </w:div>
    <w:div w:id="674917764">
      <w:bodyDiv w:val="1"/>
      <w:marLeft w:val="0"/>
      <w:marRight w:val="0"/>
      <w:marTop w:val="0"/>
      <w:marBottom w:val="0"/>
      <w:divBdr>
        <w:top w:val="none" w:sz="0" w:space="0" w:color="auto"/>
        <w:left w:val="none" w:sz="0" w:space="0" w:color="auto"/>
        <w:bottom w:val="none" w:sz="0" w:space="0" w:color="auto"/>
        <w:right w:val="none" w:sz="0" w:space="0" w:color="auto"/>
      </w:divBdr>
    </w:div>
    <w:div w:id="686559035">
      <w:bodyDiv w:val="1"/>
      <w:marLeft w:val="0"/>
      <w:marRight w:val="0"/>
      <w:marTop w:val="0"/>
      <w:marBottom w:val="0"/>
      <w:divBdr>
        <w:top w:val="none" w:sz="0" w:space="0" w:color="auto"/>
        <w:left w:val="none" w:sz="0" w:space="0" w:color="auto"/>
        <w:bottom w:val="none" w:sz="0" w:space="0" w:color="auto"/>
        <w:right w:val="none" w:sz="0" w:space="0" w:color="auto"/>
      </w:divBdr>
    </w:div>
    <w:div w:id="688681788">
      <w:bodyDiv w:val="1"/>
      <w:marLeft w:val="0"/>
      <w:marRight w:val="0"/>
      <w:marTop w:val="0"/>
      <w:marBottom w:val="0"/>
      <w:divBdr>
        <w:top w:val="none" w:sz="0" w:space="0" w:color="auto"/>
        <w:left w:val="none" w:sz="0" w:space="0" w:color="auto"/>
        <w:bottom w:val="none" w:sz="0" w:space="0" w:color="auto"/>
        <w:right w:val="none" w:sz="0" w:space="0" w:color="auto"/>
      </w:divBdr>
    </w:div>
    <w:div w:id="695930948">
      <w:bodyDiv w:val="1"/>
      <w:marLeft w:val="0"/>
      <w:marRight w:val="0"/>
      <w:marTop w:val="0"/>
      <w:marBottom w:val="0"/>
      <w:divBdr>
        <w:top w:val="none" w:sz="0" w:space="0" w:color="auto"/>
        <w:left w:val="none" w:sz="0" w:space="0" w:color="auto"/>
        <w:bottom w:val="none" w:sz="0" w:space="0" w:color="auto"/>
        <w:right w:val="none" w:sz="0" w:space="0" w:color="auto"/>
      </w:divBdr>
      <w:divsChild>
        <w:div w:id="102574141">
          <w:marLeft w:val="480"/>
          <w:marRight w:val="0"/>
          <w:marTop w:val="0"/>
          <w:marBottom w:val="0"/>
          <w:divBdr>
            <w:top w:val="none" w:sz="0" w:space="0" w:color="auto"/>
            <w:left w:val="none" w:sz="0" w:space="0" w:color="auto"/>
            <w:bottom w:val="none" w:sz="0" w:space="0" w:color="auto"/>
            <w:right w:val="none" w:sz="0" w:space="0" w:color="auto"/>
          </w:divBdr>
        </w:div>
        <w:div w:id="870723858">
          <w:marLeft w:val="480"/>
          <w:marRight w:val="0"/>
          <w:marTop w:val="0"/>
          <w:marBottom w:val="0"/>
          <w:divBdr>
            <w:top w:val="none" w:sz="0" w:space="0" w:color="auto"/>
            <w:left w:val="none" w:sz="0" w:space="0" w:color="auto"/>
            <w:bottom w:val="none" w:sz="0" w:space="0" w:color="auto"/>
            <w:right w:val="none" w:sz="0" w:space="0" w:color="auto"/>
          </w:divBdr>
        </w:div>
        <w:div w:id="448013639">
          <w:marLeft w:val="480"/>
          <w:marRight w:val="0"/>
          <w:marTop w:val="0"/>
          <w:marBottom w:val="0"/>
          <w:divBdr>
            <w:top w:val="none" w:sz="0" w:space="0" w:color="auto"/>
            <w:left w:val="none" w:sz="0" w:space="0" w:color="auto"/>
            <w:bottom w:val="none" w:sz="0" w:space="0" w:color="auto"/>
            <w:right w:val="none" w:sz="0" w:space="0" w:color="auto"/>
          </w:divBdr>
        </w:div>
        <w:div w:id="832717582">
          <w:marLeft w:val="480"/>
          <w:marRight w:val="0"/>
          <w:marTop w:val="0"/>
          <w:marBottom w:val="0"/>
          <w:divBdr>
            <w:top w:val="none" w:sz="0" w:space="0" w:color="auto"/>
            <w:left w:val="none" w:sz="0" w:space="0" w:color="auto"/>
            <w:bottom w:val="none" w:sz="0" w:space="0" w:color="auto"/>
            <w:right w:val="none" w:sz="0" w:space="0" w:color="auto"/>
          </w:divBdr>
        </w:div>
        <w:div w:id="74473855">
          <w:marLeft w:val="480"/>
          <w:marRight w:val="0"/>
          <w:marTop w:val="0"/>
          <w:marBottom w:val="0"/>
          <w:divBdr>
            <w:top w:val="none" w:sz="0" w:space="0" w:color="auto"/>
            <w:left w:val="none" w:sz="0" w:space="0" w:color="auto"/>
            <w:bottom w:val="none" w:sz="0" w:space="0" w:color="auto"/>
            <w:right w:val="none" w:sz="0" w:space="0" w:color="auto"/>
          </w:divBdr>
        </w:div>
        <w:div w:id="2019652959">
          <w:marLeft w:val="480"/>
          <w:marRight w:val="0"/>
          <w:marTop w:val="0"/>
          <w:marBottom w:val="0"/>
          <w:divBdr>
            <w:top w:val="none" w:sz="0" w:space="0" w:color="auto"/>
            <w:left w:val="none" w:sz="0" w:space="0" w:color="auto"/>
            <w:bottom w:val="none" w:sz="0" w:space="0" w:color="auto"/>
            <w:right w:val="none" w:sz="0" w:space="0" w:color="auto"/>
          </w:divBdr>
        </w:div>
        <w:div w:id="1537766405">
          <w:marLeft w:val="480"/>
          <w:marRight w:val="0"/>
          <w:marTop w:val="0"/>
          <w:marBottom w:val="0"/>
          <w:divBdr>
            <w:top w:val="none" w:sz="0" w:space="0" w:color="auto"/>
            <w:left w:val="none" w:sz="0" w:space="0" w:color="auto"/>
            <w:bottom w:val="none" w:sz="0" w:space="0" w:color="auto"/>
            <w:right w:val="none" w:sz="0" w:space="0" w:color="auto"/>
          </w:divBdr>
        </w:div>
        <w:div w:id="27920239">
          <w:marLeft w:val="480"/>
          <w:marRight w:val="0"/>
          <w:marTop w:val="0"/>
          <w:marBottom w:val="0"/>
          <w:divBdr>
            <w:top w:val="none" w:sz="0" w:space="0" w:color="auto"/>
            <w:left w:val="none" w:sz="0" w:space="0" w:color="auto"/>
            <w:bottom w:val="none" w:sz="0" w:space="0" w:color="auto"/>
            <w:right w:val="none" w:sz="0" w:space="0" w:color="auto"/>
          </w:divBdr>
        </w:div>
        <w:div w:id="1022631601">
          <w:marLeft w:val="480"/>
          <w:marRight w:val="0"/>
          <w:marTop w:val="0"/>
          <w:marBottom w:val="0"/>
          <w:divBdr>
            <w:top w:val="none" w:sz="0" w:space="0" w:color="auto"/>
            <w:left w:val="none" w:sz="0" w:space="0" w:color="auto"/>
            <w:bottom w:val="none" w:sz="0" w:space="0" w:color="auto"/>
            <w:right w:val="none" w:sz="0" w:space="0" w:color="auto"/>
          </w:divBdr>
        </w:div>
        <w:div w:id="1873956533">
          <w:marLeft w:val="480"/>
          <w:marRight w:val="0"/>
          <w:marTop w:val="0"/>
          <w:marBottom w:val="0"/>
          <w:divBdr>
            <w:top w:val="none" w:sz="0" w:space="0" w:color="auto"/>
            <w:left w:val="none" w:sz="0" w:space="0" w:color="auto"/>
            <w:bottom w:val="none" w:sz="0" w:space="0" w:color="auto"/>
            <w:right w:val="none" w:sz="0" w:space="0" w:color="auto"/>
          </w:divBdr>
        </w:div>
        <w:div w:id="218440611">
          <w:marLeft w:val="480"/>
          <w:marRight w:val="0"/>
          <w:marTop w:val="0"/>
          <w:marBottom w:val="0"/>
          <w:divBdr>
            <w:top w:val="none" w:sz="0" w:space="0" w:color="auto"/>
            <w:left w:val="none" w:sz="0" w:space="0" w:color="auto"/>
            <w:bottom w:val="none" w:sz="0" w:space="0" w:color="auto"/>
            <w:right w:val="none" w:sz="0" w:space="0" w:color="auto"/>
          </w:divBdr>
        </w:div>
        <w:div w:id="992414628">
          <w:marLeft w:val="480"/>
          <w:marRight w:val="0"/>
          <w:marTop w:val="0"/>
          <w:marBottom w:val="0"/>
          <w:divBdr>
            <w:top w:val="none" w:sz="0" w:space="0" w:color="auto"/>
            <w:left w:val="none" w:sz="0" w:space="0" w:color="auto"/>
            <w:bottom w:val="none" w:sz="0" w:space="0" w:color="auto"/>
            <w:right w:val="none" w:sz="0" w:space="0" w:color="auto"/>
          </w:divBdr>
        </w:div>
        <w:div w:id="425929276">
          <w:marLeft w:val="480"/>
          <w:marRight w:val="0"/>
          <w:marTop w:val="0"/>
          <w:marBottom w:val="0"/>
          <w:divBdr>
            <w:top w:val="none" w:sz="0" w:space="0" w:color="auto"/>
            <w:left w:val="none" w:sz="0" w:space="0" w:color="auto"/>
            <w:bottom w:val="none" w:sz="0" w:space="0" w:color="auto"/>
            <w:right w:val="none" w:sz="0" w:space="0" w:color="auto"/>
          </w:divBdr>
        </w:div>
        <w:div w:id="1582719916">
          <w:marLeft w:val="480"/>
          <w:marRight w:val="0"/>
          <w:marTop w:val="0"/>
          <w:marBottom w:val="0"/>
          <w:divBdr>
            <w:top w:val="none" w:sz="0" w:space="0" w:color="auto"/>
            <w:left w:val="none" w:sz="0" w:space="0" w:color="auto"/>
            <w:bottom w:val="none" w:sz="0" w:space="0" w:color="auto"/>
            <w:right w:val="none" w:sz="0" w:space="0" w:color="auto"/>
          </w:divBdr>
        </w:div>
        <w:div w:id="1612472804">
          <w:marLeft w:val="480"/>
          <w:marRight w:val="0"/>
          <w:marTop w:val="0"/>
          <w:marBottom w:val="0"/>
          <w:divBdr>
            <w:top w:val="none" w:sz="0" w:space="0" w:color="auto"/>
            <w:left w:val="none" w:sz="0" w:space="0" w:color="auto"/>
            <w:bottom w:val="none" w:sz="0" w:space="0" w:color="auto"/>
            <w:right w:val="none" w:sz="0" w:space="0" w:color="auto"/>
          </w:divBdr>
        </w:div>
        <w:div w:id="73010865">
          <w:marLeft w:val="480"/>
          <w:marRight w:val="0"/>
          <w:marTop w:val="0"/>
          <w:marBottom w:val="0"/>
          <w:divBdr>
            <w:top w:val="none" w:sz="0" w:space="0" w:color="auto"/>
            <w:left w:val="none" w:sz="0" w:space="0" w:color="auto"/>
            <w:bottom w:val="none" w:sz="0" w:space="0" w:color="auto"/>
            <w:right w:val="none" w:sz="0" w:space="0" w:color="auto"/>
          </w:divBdr>
        </w:div>
        <w:div w:id="948006818">
          <w:marLeft w:val="480"/>
          <w:marRight w:val="0"/>
          <w:marTop w:val="0"/>
          <w:marBottom w:val="0"/>
          <w:divBdr>
            <w:top w:val="none" w:sz="0" w:space="0" w:color="auto"/>
            <w:left w:val="none" w:sz="0" w:space="0" w:color="auto"/>
            <w:bottom w:val="none" w:sz="0" w:space="0" w:color="auto"/>
            <w:right w:val="none" w:sz="0" w:space="0" w:color="auto"/>
          </w:divBdr>
        </w:div>
        <w:div w:id="1310478493">
          <w:marLeft w:val="480"/>
          <w:marRight w:val="0"/>
          <w:marTop w:val="0"/>
          <w:marBottom w:val="0"/>
          <w:divBdr>
            <w:top w:val="none" w:sz="0" w:space="0" w:color="auto"/>
            <w:left w:val="none" w:sz="0" w:space="0" w:color="auto"/>
            <w:bottom w:val="none" w:sz="0" w:space="0" w:color="auto"/>
            <w:right w:val="none" w:sz="0" w:space="0" w:color="auto"/>
          </w:divBdr>
        </w:div>
        <w:div w:id="1144812151">
          <w:marLeft w:val="480"/>
          <w:marRight w:val="0"/>
          <w:marTop w:val="0"/>
          <w:marBottom w:val="0"/>
          <w:divBdr>
            <w:top w:val="none" w:sz="0" w:space="0" w:color="auto"/>
            <w:left w:val="none" w:sz="0" w:space="0" w:color="auto"/>
            <w:bottom w:val="none" w:sz="0" w:space="0" w:color="auto"/>
            <w:right w:val="none" w:sz="0" w:space="0" w:color="auto"/>
          </w:divBdr>
        </w:div>
        <w:div w:id="2043020127">
          <w:marLeft w:val="480"/>
          <w:marRight w:val="0"/>
          <w:marTop w:val="0"/>
          <w:marBottom w:val="0"/>
          <w:divBdr>
            <w:top w:val="none" w:sz="0" w:space="0" w:color="auto"/>
            <w:left w:val="none" w:sz="0" w:space="0" w:color="auto"/>
            <w:bottom w:val="none" w:sz="0" w:space="0" w:color="auto"/>
            <w:right w:val="none" w:sz="0" w:space="0" w:color="auto"/>
          </w:divBdr>
        </w:div>
        <w:div w:id="1244997183">
          <w:marLeft w:val="480"/>
          <w:marRight w:val="0"/>
          <w:marTop w:val="0"/>
          <w:marBottom w:val="0"/>
          <w:divBdr>
            <w:top w:val="none" w:sz="0" w:space="0" w:color="auto"/>
            <w:left w:val="none" w:sz="0" w:space="0" w:color="auto"/>
            <w:bottom w:val="none" w:sz="0" w:space="0" w:color="auto"/>
            <w:right w:val="none" w:sz="0" w:space="0" w:color="auto"/>
          </w:divBdr>
        </w:div>
        <w:div w:id="1466659727">
          <w:marLeft w:val="480"/>
          <w:marRight w:val="0"/>
          <w:marTop w:val="0"/>
          <w:marBottom w:val="0"/>
          <w:divBdr>
            <w:top w:val="none" w:sz="0" w:space="0" w:color="auto"/>
            <w:left w:val="none" w:sz="0" w:space="0" w:color="auto"/>
            <w:bottom w:val="none" w:sz="0" w:space="0" w:color="auto"/>
            <w:right w:val="none" w:sz="0" w:space="0" w:color="auto"/>
          </w:divBdr>
        </w:div>
        <w:div w:id="1510556434">
          <w:marLeft w:val="480"/>
          <w:marRight w:val="0"/>
          <w:marTop w:val="0"/>
          <w:marBottom w:val="0"/>
          <w:divBdr>
            <w:top w:val="none" w:sz="0" w:space="0" w:color="auto"/>
            <w:left w:val="none" w:sz="0" w:space="0" w:color="auto"/>
            <w:bottom w:val="none" w:sz="0" w:space="0" w:color="auto"/>
            <w:right w:val="none" w:sz="0" w:space="0" w:color="auto"/>
          </w:divBdr>
        </w:div>
        <w:div w:id="445080699">
          <w:marLeft w:val="480"/>
          <w:marRight w:val="0"/>
          <w:marTop w:val="0"/>
          <w:marBottom w:val="0"/>
          <w:divBdr>
            <w:top w:val="none" w:sz="0" w:space="0" w:color="auto"/>
            <w:left w:val="none" w:sz="0" w:space="0" w:color="auto"/>
            <w:bottom w:val="none" w:sz="0" w:space="0" w:color="auto"/>
            <w:right w:val="none" w:sz="0" w:space="0" w:color="auto"/>
          </w:divBdr>
        </w:div>
        <w:div w:id="1652754954">
          <w:marLeft w:val="480"/>
          <w:marRight w:val="0"/>
          <w:marTop w:val="0"/>
          <w:marBottom w:val="0"/>
          <w:divBdr>
            <w:top w:val="none" w:sz="0" w:space="0" w:color="auto"/>
            <w:left w:val="none" w:sz="0" w:space="0" w:color="auto"/>
            <w:bottom w:val="none" w:sz="0" w:space="0" w:color="auto"/>
            <w:right w:val="none" w:sz="0" w:space="0" w:color="auto"/>
          </w:divBdr>
        </w:div>
        <w:div w:id="878513943">
          <w:marLeft w:val="480"/>
          <w:marRight w:val="0"/>
          <w:marTop w:val="0"/>
          <w:marBottom w:val="0"/>
          <w:divBdr>
            <w:top w:val="none" w:sz="0" w:space="0" w:color="auto"/>
            <w:left w:val="none" w:sz="0" w:space="0" w:color="auto"/>
            <w:bottom w:val="none" w:sz="0" w:space="0" w:color="auto"/>
            <w:right w:val="none" w:sz="0" w:space="0" w:color="auto"/>
          </w:divBdr>
        </w:div>
        <w:div w:id="1933388081">
          <w:marLeft w:val="480"/>
          <w:marRight w:val="0"/>
          <w:marTop w:val="0"/>
          <w:marBottom w:val="0"/>
          <w:divBdr>
            <w:top w:val="none" w:sz="0" w:space="0" w:color="auto"/>
            <w:left w:val="none" w:sz="0" w:space="0" w:color="auto"/>
            <w:bottom w:val="none" w:sz="0" w:space="0" w:color="auto"/>
            <w:right w:val="none" w:sz="0" w:space="0" w:color="auto"/>
          </w:divBdr>
        </w:div>
        <w:div w:id="1631084302">
          <w:marLeft w:val="480"/>
          <w:marRight w:val="0"/>
          <w:marTop w:val="0"/>
          <w:marBottom w:val="0"/>
          <w:divBdr>
            <w:top w:val="none" w:sz="0" w:space="0" w:color="auto"/>
            <w:left w:val="none" w:sz="0" w:space="0" w:color="auto"/>
            <w:bottom w:val="none" w:sz="0" w:space="0" w:color="auto"/>
            <w:right w:val="none" w:sz="0" w:space="0" w:color="auto"/>
          </w:divBdr>
        </w:div>
        <w:div w:id="1321884062">
          <w:marLeft w:val="480"/>
          <w:marRight w:val="0"/>
          <w:marTop w:val="0"/>
          <w:marBottom w:val="0"/>
          <w:divBdr>
            <w:top w:val="none" w:sz="0" w:space="0" w:color="auto"/>
            <w:left w:val="none" w:sz="0" w:space="0" w:color="auto"/>
            <w:bottom w:val="none" w:sz="0" w:space="0" w:color="auto"/>
            <w:right w:val="none" w:sz="0" w:space="0" w:color="auto"/>
          </w:divBdr>
        </w:div>
        <w:div w:id="737480592">
          <w:marLeft w:val="480"/>
          <w:marRight w:val="0"/>
          <w:marTop w:val="0"/>
          <w:marBottom w:val="0"/>
          <w:divBdr>
            <w:top w:val="none" w:sz="0" w:space="0" w:color="auto"/>
            <w:left w:val="none" w:sz="0" w:space="0" w:color="auto"/>
            <w:bottom w:val="none" w:sz="0" w:space="0" w:color="auto"/>
            <w:right w:val="none" w:sz="0" w:space="0" w:color="auto"/>
          </w:divBdr>
        </w:div>
        <w:div w:id="508100822">
          <w:marLeft w:val="480"/>
          <w:marRight w:val="0"/>
          <w:marTop w:val="0"/>
          <w:marBottom w:val="0"/>
          <w:divBdr>
            <w:top w:val="none" w:sz="0" w:space="0" w:color="auto"/>
            <w:left w:val="none" w:sz="0" w:space="0" w:color="auto"/>
            <w:bottom w:val="none" w:sz="0" w:space="0" w:color="auto"/>
            <w:right w:val="none" w:sz="0" w:space="0" w:color="auto"/>
          </w:divBdr>
        </w:div>
        <w:div w:id="503858609">
          <w:marLeft w:val="480"/>
          <w:marRight w:val="0"/>
          <w:marTop w:val="0"/>
          <w:marBottom w:val="0"/>
          <w:divBdr>
            <w:top w:val="none" w:sz="0" w:space="0" w:color="auto"/>
            <w:left w:val="none" w:sz="0" w:space="0" w:color="auto"/>
            <w:bottom w:val="none" w:sz="0" w:space="0" w:color="auto"/>
            <w:right w:val="none" w:sz="0" w:space="0" w:color="auto"/>
          </w:divBdr>
        </w:div>
        <w:div w:id="749041702">
          <w:marLeft w:val="480"/>
          <w:marRight w:val="0"/>
          <w:marTop w:val="0"/>
          <w:marBottom w:val="0"/>
          <w:divBdr>
            <w:top w:val="none" w:sz="0" w:space="0" w:color="auto"/>
            <w:left w:val="none" w:sz="0" w:space="0" w:color="auto"/>
            <w:bottom w:val="none" w:sz="0" w:space="0" w:color="auto"/>
            <w:right w:val="none" w:sz="0" w:space="0" w:color="auto"/>
          </w:divBdr>
        </w:div>
        <w:div w:id="1751851920">
          <w:marLeft w:val="480"/>
          <w:marRight w:val="0"/>
          <w:marTop w:val="0"/>
          <w:marBottom w:val="0"/>
          <w:divBdr>
            <w:top w:val="none" w:sz="0" w:space="0" w:color="auto"/>
            <w:left w:val="none" w:sz="0" w:space="0" w:color="auto"/>
            <w:bottom w:val="none" w:sz="0" w:space="0" w:color="auto"/>
            <w:right w:val="none" w:sz="0" w:space="0" w:color="auto"/>
          </w:divBdr>
        </w:div>
        <w:div w:id="1396900326">
          <w:marLeft w:val="480"/>
          <w:marRight w:val="0"/>
          <w:marTop w:val="0"/>
          <w:marBottom w:val="0"/>
          <w:divBdr>
            <w:top w:val="none" w:sz="0" w:space="0" w:color="auto"/>
            <w:left w:val="none" w:sz="0" w:space="0" w:color="auto"/>
            <w:bottom w:val="none" w:sz="0" w:space="0" w:color="auto"/>
            <w:right w:val="none" w:sz="0" w:space="0" w:color="auto"/>
          </w:divBdr>
        </w:div>
        <w:div w:id="1838618826">
          <w:marLeft w:val="480"/>
          <w:marRight w:val="0"/>
          <w:marTop w:val="0"/>
          <w:marBottom w:val="0"/>
          <w:divBdr>
            <w:top w:val="none" w:sz="0" w:space="0" w:color="auto"/>
            <w:left w:val="none" w:sz="0" w:space="0" w:color="auto"/>
            <w:bottom w:val="none" w:sz="0" w:space="0" w:color="auto"/>
            <w:right w:val="none" w:sz="0" w:space="0" w:color="auto"/>
          </w:divBdr>
        </w:div>
        <w:div w:id="118649097">
          <w:marLeft w:val="480"/>
          <w:marRight w:val="0"/>
          <w:marTop w:val="0"/>
          <w:marBottom w:val="0"/>
          <w:divBdr>
            <w:top w:val="none" w:sz="0" w:space="0" w:color="auto"/>
            <w:left w:val="none" w:sz="0" w:space="0" w:color="auto"/>
            <w:bottom w:val="none" w:sz="0" w:space="0" w:color="auto"/>
            <w:right w:val="none" w:sz="0" w:space="0" w:color="auto"/>
          </w:divBdr>
        </w:div>
        <w:div w:id="223100466">
          <w:marLeft w:val="480"/>
          <w:marRight w:val="0"/>
          <w:marTop w:val="0"/>
          <w:marBottom w:val="0"/>
          <w:divBdr>
            <w:top w:val="none" w:sz="0" w:space="0" w:color="auto"/>
            <w:left w:val="none" w:sz="0" w:space="0" w:color="auto"/>
            <w:bottom w:val="none" w:sz="0" w:space="0" w:color="auto"/>
            <w:right w:val="none" w:sz="0" w:space="0" w:color="auto"/>
          </w:divBdr>
        </w:div>
        <w:div w:id="470564891">
          <w:marLeft w:val="480"/>
          <w:marRight w:val="0"/>
          <w:marTop w:val="0"/>
          <w:marBottom w:val="0"/>
          <w:divBdr>
            <w:top w:val="none" w:sz="0" w:space="0" w:color="auto"/>
            <w:left w:val="none" w:sz="0" w:space="0" w:color="auto"/>
            <w:bottom w:val="none" w:sz="0" w:space="0" w:color="auto"/>
            <w:right w:val="none" w:sz="0" w:space="0" w:color="auto"/>
          </w:divBdr>
        </w:div>
        <w:div w:id="1731539246">
          <w:marLeft w:val="480"/>
          <w:marRight w:val="0"/>
          <w:marTop w:val="0"/>
          <w:marBottom w:val="0"/>
          <w:divBdr>
            <w:top w:val="none" w:sz="0" w:space="0" w:color="auto"/>
            <w:left w:val="none" w:sz="0" w:space="0" w:color="auto"/>
            <w:bottom w:val="none" w:sz="0" w:space="0" w:color="auto"/>
            <w:right w:val="none" w:sz="0" w:space="0" w:color="auto"/>
          </w:divBdr>
        </w:div>
        <w:div w:id="1140076361">
          <w:marLeft w:val="480"/>
          <w:marRight w:val="0"/>
          <w:marTop w:val="0"/>
          <w:marBottom w:val="0"/>
          <w:divBdr>
            <w:top w:val="none" w:sz="0" w:space="0" w:color="auto"/>
            <w:left w:val="none" w:sz="0" w:space="0" w:color="auto"/>
            <w:bottom w:val="none" w:sz="0" w:space="0" w:color="auto"/>
            <w:right w:val="none" w:sz="0" w:space="0" w:color="auto"/>
          </w:divBdr>
        </w:div>
        <w:div w:id="416950951">
          <w:marLeft w:val="480"/>
          <w:marRight w:val="0"/>
          <w:marTop w:val="0"/>
          <w:marBottom w:val="0"/>
          <w:divBdr>
            <w:top w:val="none" w:sz="0" w:space="0" w:color="auto"/>
            <w:left w:val="none" w:sz="0" w:space="0" w:color="auto"/>
            <w:bottom w:val="none" w:sz="0" w:space="0" w:color="auto"/>
            <w:right w:val="none" w:sz="0" w:space="0" w:color="auto"/>
          </w:divBdr>
        </w:div>
        <w:div w:id="1252852190">
          <w:marLeft w:val="480"/>
          <w:marRight w:val="0"/>
          <w:marTop w:val="0"/>
          <w:marBottom w:val="0"/>
          <w:divBdr>
            <w:top w:val="none" w:sz="0" w:space="0" w:color="auto"/>
            <w:left w:val="none" w:sz="0" w:space="0" w:color="auto"/>
            <w:bottom w:val="none" w:sz="0" w:space="0" w:color="auto"/>
            <w:right w:val="none" w:sz="0" w:space="0" w:color="auto"/>
          </w:divBdr>
        </w:div>
        <w:div w:id="706562163">
          <w:marLeft w:val="480"/>
          <w:marRight w:val="0"/>
          <w:marTop w:val="0"/>
          <w:marBottom w:val="0"/>
          <w:divBdr>
            <w:top w:val="none" w:sz="0" w:space="0" w:color="auto"/>
            <w:left w:val="none" w:sz="0" w:space="0" w:color="auto"/>
            <w:bottom w:val="none" w:sz="0" w:space="0" w:color="auto"/>
            <w:right w:val="none" w:sz="0" w:space="0" w:color="auto"/>
          </w:divBdr>
        </w:div>
        <w:div w:id="253784615">
          <w:marLeft w:val="480"/>
          <w:marRight w:val="0"/>
          <w:marTop w:val="0"/>
          <w:marBottom w:val="0"/>
          <w:divBdr>
            <w:top w:val="none" w:sz="0" w:space="0" w:color="auto"/>
            <w:left w:val="none" w:sz="0" w:space="0" w:color="auto"/>
            <w:bottom w:val="none" w:sz="0" w:space="0" w:color="auto"/>
            <w:right w:val="none" w:sz="0" w:space="0" w:color="auto"/>
          </w:divBdr>
        </w:div>
        <w:div w:id="1827237770">
          <w:marLeft w:val="480"/>
          <w:marRight w:val="0"/>
          <w:marTop w:val="0"/>
          <w:marBottom w:val="0"/>
          <w:divBdr>
            <w:top w:val="none" w:sz="0" w:space="0" w:color="auto"/>
            <w:left w:val="none" w:sz="0" w:space="0" w:color="auto"/>
            <w:bottom w:val="none" w:sz="0" w:space="0" w:color="auto"/>
            <w:right w:val="none" w:sz="0" w:space="0" w:color="auto"/>
          </w:divBdr>
        </w:div>
        <w:div w:id="940917245">
          <w:marLeft w:val="480"/>
          <w:marRight w:val="0"/>
          <w:marTop w:val="0"/>
          <w:marBottom w:val="0"/>
          <w:divBdr>
            <w:top w:val="none" w:sz="0" w:space="0" w:color="auto"/>
            <w:left w:val="none" w:sz="0" w:space="0" w:color="auto"/>
            <w:bottom w:val="none" w:sz="0" w:space="0" w:color="auto"/>
            <w:right w:val="none" w:sz="0" w:space="0" w:color="auto"/>
          </w:divBdr>
        </w:div>
      </w:divsChild>
    </w:div>
    <w:div w:id="703680217">
      <w:bodyDiv w:val="1"/>
      <w:marLeft w:val="0"/>
      <w:marRight w:val="0"/>
      <w:marTop w:val="0"/>
      <w:marBottom w:val="0"/>
      <w:divBdr>
        <w:top w:val="none" w:sz="0" w:space="0" w:color="auto"/>
        <w:left w:val="none" w:sz="0" w:space="0" w:color="auto"/>
        <w:bottom w:val="none" w:sz="0" w:space="0" w:color="auto"/>
        <w:right w:val="none" w:sz="0" w:space="0" w:color="auto"/>
      </w:divBdr>
    </w:div>
    <w:div w:id="707141645">
      <w:bodyDiv w:val="1"/>
      <w:marLeft w:val="0"/>
      <w:marRight w:val="0"/>
      <w:marTop w:val="0"/>
      <w:marBottom w:val="0"/>
      <w:divBdr>
        <w:top w:val="none" w:sz="0" w:space="0" w:color="auto"/>
        <w:left w:val="none" w:sz="0" w:space="0" w:color="auto"/>
        <w:bottom w:val="none" w:sz="0" w:space="0" w:color="auto"/>
        <w:right w:val="none" w:sz="0" w:space="0" w:color="auto"/>
      </w:divBdr>
    </w:div>
    <w:div w:id="713388139">
      <w:bodyDiv w:val="1"/>
      <w:marLeft w:val="0"/>
      <w:marRight w:val="0"/>
      <w:marTop w:val="0"/>
      <w:marBottom w:val="0"/>
      <w:divBdr>
        <w:top w:val="none" w:sz="0" w:space="0" w:color="auto"/>
        <w:left w:val="none" w:sz="0" w:space="0" w:color="auto"/>
        <w:bottom w:val="none" w:sz="0" w:space="0" w:color="auto"/>
        <w:right w:val="none" w:sz="0" w:space="0" w:color="auto"/>
      </w:divBdr>
    </w:div>
    <w:div w:id="715860311">
      <w:bodyDiv w:val="1"/>
      <w:marLeft w:val="0"/>
      <w:marRight w:val="0"/>
      <w:marTop w:val="0"/>
      <w:marBottom w:val="0"/>
      <w:divBdr>
        <w:top w:val="none" w:sz="0" w:space="0" w:color="auto"/>
        <w:left w:val="none" w:sz="0" w:space="0" w:color="auto"/>
        <w:bottom w:val="none" w:sz="0" w:space="0" w:color="auto"/>
        <w:right w:val="none" w:sz="0" w:space="0" w:color="auto"/>
      </w:divBdr>
    </w:div>
    <w:div w:id="721902978">
      <w:bodyDiv w:val="1"/>
      <w:marLeft w:val="0"/>
      <w:marRight w:val="0"/>
      <w:marTop w:val="0"/>
      <w:marBottom w:val="0"/>
      <w:divBdr>
        <w:top w:val="none" w:sz="0" w:space="0" w:color="auto"/>
        <w:left w:val="none" w:sz="0" w:space="0" w:color="auto"/>
        <w:bottom w:val="none" w:sz="0" w:space="0" w:color="auto"/>
        <w:right w:val="none" w:sz="0" w:space="0" w:color="auto"/>
      </w:divBdr>
    </w:div>
    <w:div w:id="725104291">
      <w:bodyDiv w:val="1"/>
      <w:marLeft w:val="0"/>
      <w:marRight w:val="0"/>
      <w:marTop w:val="0"/>
      <w:marBottom w:val="0"/>
      <w:divBdr>
        <w:top w:val="none" w:sz="0" w:space="0" w:color="auto"/>
        <w:left w:val="none" w:sz="0" w:space="0" w:color="auto"/>
        <w:bottom w:val="none" w:sz="0" w:space="0" w:color="auto"/>
        <w:right w:val="none" w:sz="0" w:space="0" w:color="auto"/>
      </w:divBdr>
    </w:div>
    <w:div w:id="729495534">
      <w:bodyDiv w:val="1"/>
      <w:marLeft w:val="0"/>
      <w:marRight w:val="0"/>
      <w:marTop w:val="0"/>
      <w:marBottom w:val="0"/>
      <w:divBdr>
        <w:top w:val="none" w:sz="0" w:space="0" w:color="auto"/>
        <w:left w:val="none" w:sz="0" w:space="0" w:color="auto"/>
        <w:bottom w:val="none" w:sz="0" w:space="0" w:color="auto"/>
        <w:right w:val="none" w:sz="0" w:space="0" w:color="auto"/>
      </w:divBdr>
      <w:divsChild>
        <w:div w:id="1856378536">
          <w:marLeft w:val="480"/>
          <w:marRight w:val="0"/>
          <w:marTop w:val="0"/>
          <w:marBottom w:val="0"/>
          <w:divBdr>
            <w:top w:val="none" w:sz="0" w:space="0" w:color="auto"/>
            <w:left w:val="none" w:sz="0" w:space="0" w:color="auto"/>
            <w:bottom w:val="none" w:sz="0" w:space="0" w:color="auto"/>
            <w:right w:val="none" w:sz="0" w:space="0" w:color="auto"/>
          </w:divBdr>
        </w:div>
        <w:div w:id="1179150658">
          <w:marLeft w:val="480"/>
          <w:marRight w:val="0"/>
          <w:marTop w:val="0"/>
          <w:marBottom w:val="0"/>
          <w:divBdr>
            <w:top w:val="none" w:sz="0" w:space="0" w:color="auto"/>
            <w:left w:val="none" w:sz="0" w:space="0" w:color="auto"/>
            <w:bottom w:val="none" w:sz="0" w:space="0" w:color="auto"/>
            <w:right w:val="none" w:sz="0" w:space="0" w:color="auto"/>
          </w:divBdr>
        </w:div>
        <w:div w:id="987322111">
          <w:marLeft w:val="480"/>
          <w:marRight w:val="0"/>
          <w:marTop w:val="0"/>
          <w:marBottom w:val="0"/>
          <w:divBdr>
            <w:top w:val="none" w:sz="0" w:space="0" w:color="auto"/>
            <w:left w:val="none" w:sz="0" w:space="0" w:color="auto"/>
            <w:bottom w:val="none" w:sz="0" w:space="0" w:color="auto"/>
            <w:right w:val="none" w:sz="0" w:space="0" w:color="auto"/>
          </w:divBdr>
        </w:div>
        <w:div w:id="538932751">
          <w:marLeft w:val="480"/>
          <w:marRight w:val="0"/>
          <w:marTop w:val="0"/>
          <w:marBottom w:val="0"/>
          <w:divBdr>
            <w:top w:val="none" w:sz="0" w:space="0" w:color="auto"/>
            <w:left w:val="none" w:sz="0" w:space="0" w:color="auto"/>
            <w:bottom w:val="none" w:sz="0" w:space="0" w:color="auto"/>
            <w:right w:val="none" w:sz="0" w:space="0" w:color="auto"/>
          </w:divBdr>
        </w:div>
        <w:div w:id="1509103707">
          <w:marLeft w:val="480"/>
          <w:marRight w:val="0"/>
          <w:marTop w:val="0"/>
          <w:marBottom w:val="0"/>
          <w:divBdr>
            <w:top w:val="none" w:sz="0" w:space="0" w:color="auto"/>
            <w:left w:val="none" w:sz="0" w:space="0" w:color="auto"/>
            <w:bottom w:val="none" w:sz="0" w:space="0" w:color="auto"/>
            <w:right w:val="none" w:sz="0" w:space="0" w:color="auto"/>
          </w:divBdr>
        </w:div>
        <w:div w:id="1579054135">
          <w:marLeft w:val="480"/>
          <w:marRight w:val="0"/>
          <w:marTop w:val="0"/>
          <w:marBottom w:val="0"/>
          <w:divBdr>
            <w:top w:val="none" w:sz="0" w:space="0" w:color="auto"/>
            <w:left w:val="none" w:sz="0" w:space="0" w:color="auto"/>
            <w:bottom w:val="none" w:sz="0" w:space="0" w:color="auto"/>
            <w:right w:val="none" w:sz="0" w:space="0" w:color="auto"/>
          </w:divBdr>
        </w:div>
        <w:div w:id="400375317">
          <w:marLeft w:val="480"/>
          <w:marRight w:val="0"/>
          <w:marTop w:val="0"/>
          <w:marBottom w:val="0"/>
          <w:divBdr>
            <w:top w:val="none" w:sz="0" w:space="0" w:color="auto"/>
            <w:left w:val="none" w:sz="0" w:space="0" w:color="auto"/>
            <w:bottom w:val="none" w:sz="0" w:space="0" w:color="auto"/>
            <w:right w:val="none" w:sz="0" w:space="0" w:color="auto"/>
          </w:divBdr>
        </w:div>
        <w:div w:id="1184782621">
          <w:marLeft w:val="480"/>
          <w:marRight w:val="0"/>
          <w:marTop w:val="0"/>
          <w:marBottom w:val="0"/>
          <w:divBdr>
            <w:top w:val="none" w:sz="0" w:space="0" w:color="auto"/>
            <w:left w:val="none" w:sz="0" w:space="0" w:color="auto"/>
            <w:bottom w:val="none" w:sz="0" w:space="0" w:color="auto"/>
            <w:right w:val="none" w:sz="0" w:space="0" w:color="auto"/>
          </w:divBdr>
        </w:div>
        <w:div w:id="1407073116">
          <w:marLeft w:val="480"/>
          <w:marRight w:val="0"/>
          <w:marTop w:val="0"/>
          <w:marBottom w:val="0"/>
          <w:divBdr>
            <w:top w:val="none" w:sz="0" w:space="0" w:color="auto"/>
            <w:left w:val="none" w:sz="0" w:space="0" w:color="auto"/>
            <w:bottom w:val="none" w:sz="0" w:space="0" w:color="auto"/>
            <w:right w:val="none" w:sz="0" w:space="0" w:color="auto"/>
          </w:divBdr>
        </w:div>
        <w:div w:id="1364477817">
          <w:marLeft w:val="480"/>
          <w:marRight w:val="0"/>
          <w:marTop w:val="0"/>
          <w:marBottom w:val="0"/>
          <w:divBdr>
            <w:top w:val="none" w:sz="0" w:space="0" w:color="auto"/>
            <w:left w:val="none" w:sz="0" w:space="0" w:color="auto"/>
            <w:bottom w:val="none" w:sz="0" w:space="0" w:color="auto"/>
            <w:right w:val="none" w:sz="0" w:space="0" w:color="auto"/>
          </w:divBdr>
        </w:div>
        <w:div w:id="436097241">
          <w:marLeft w:val="480"/>
          <w:marRight w:val="0"/>
          <w:marTop w:val="0"/>
          <w:marBottom w:val="0"/>
          <w:divBdr>
            <w:top w:val="none" w:sz="0" w:space="0" w:color="auto"/>
            <w:left w:val="none" w:sz="0" w:space="0" w:color="auto"/>
            <w:bottom w:val="none" w:sz="0" w:space="0" w:color="auto"/>
            <w:right w:val="none" w:sz="0" w:space="0" w:color="auto"/>
          </w:divBdr>
        </w:div>
        <w:div w:id="971909265">
          <w:marLeft w:val="480"/>
          <w:marRight w:val="0"/>
          <w:marTop w:val="0"/>
          <w:marBottom w:val="0"/>
          <w:divBdr>
            <w:top w:val="none" w:sz="0" w:space="0" w:color="auto"/>
            <w:left w:val="none" w:sz="0" w:space="0" w:color="auto"/>
            <w:bottom w:val="none" w:sz="0" w:space="0" w:color="auto"/>
            <w:right w:val="none" w:sz="0" w:space="0" w:color="auto"/>
          </w:divBdr>
        </w:div>
        <w:div w:id="1511869825">
          <w:marLeft w:val="480"/>
          <w:marRight w:val="0"/>
          <w:marTop w:val="0"/>
          <w:marBottom w:val="0"/>
          <w:divBdr>
            <w:top w:val="none" w:sz="0" w:space="0" w:color="auto"/>
            <w:left w:val="none" w:sz="0" w:space="0" w:color="auto"/>
            <w:bottom w:val="none" w:sz="0" w:space="0" w:color="auto"/>
            <w:right w:val="none" w:sz="0" w:space="0" w:color="auto"/>
          </w:divBdr>
        </w:div>
        <w:div w:id="1591238054">
          <w:marLeft w:val="480"/>
          <w:marRight w:val="0"/>
          <w:marTop w:val="0"/>
          <w:marBottom w:val="0"/>
          <w:divBdr>
            <w:top w:val="none" w:sz="0" w:space="0" w:color="auto"/>
            <w:left w:val="none" w:sz="0" w:space="0" w:color="auto"/>
            <w:bottom w:val="none" w:sz="0" w:space="0" w:color="auto"/>
            <w:right w:val="none" w:sz="0" w:space="0" w:color="auto"/>
          </w:divBdr>
        </w:div>
        <w:div w:id="1506240137">
          <w:marLeft w:val="480"/>
          <w:marRight w:val="0"/>
          <w:marTop w:val="0"/>
          <w:marBottom w:val="0"/>
          <w:divBdr>
            <w:top w:val="none" w:sz="0" w:space="0" w:color="auto"/>
            <w:left w:val="none" w:sz="0" w:space="0" w:color="auto"/>
            <w:bottom w:val="none" w:sz="0" w:space="0" w:color="auto"/>
            <w:right w:val="none" w:sz="0" w:space="0" w:color="auto"/>
          </w:divBdr>
        </w:div>
        <w:div w:id="1141582541">
          <w:marLeft w:val="480"/>
          <w:marRight w:val="0"/>
          <w:marTop w:val="0"/>
          <w:marBottom w:val="0"/>
          <w:divBdr>
            <w:top w:val="none" w:sz="0" w:space="0" w:color="auto"/>
            <w:left w:val="none" w:sz="0" w:space="0" w:color="auto"/>
            <w:bottom w:val="none" w:sz="0" w:space="0" w:color="auto"/>
            <w:right w:val="none" w:sz="0" w:space="0" w:color="auto"/>
          </w:divBdr>
        </w:div>
        <w:div w:id="487553690">
          <w:marLeft w:val="480"/>
          <w:marRight w:val="0"/>
          <w:marTop w:val="0"/>
          <w:marBottom w:val="0"/>
          <w:divBdr>
            <w:top w:val="none" w:sz="0" w:space="0" w:color="auto"/>
            <w:left w:val="none" w:sz="0" w:space="0" w:color="auto"/>
            <w:bottom w:val="none" w:sz="0" w:space="0" w:color="auto"/>
            <w:right w:val="none" w:sz="0" w:space="0" w:color="auto"/>
          </w:divBdr>
        </w:div>
        <w:div w:id="340742373">
          <w:marLeft w:val="480"/>
          <w:marRight w:val="0"/>
          <w:marTop w:val="0"/>
          <w:marBottom w:val="0"/>
          <w:divBdr>
            <w:top w:val="none" w:sz="0" w:space="0" w:color="auto"/>
            <w:left w:val="none" w:sz="0" w:space="0" w:color="auto"/>
            <w:bottom w:val="none" w:sz="0" w:space="0" w:color="auto"/>
            <w:right w:val="none" w:sz="0" w:space="0" w:color="auto"/>
          </w:divBdr>
        </w:div>
        <w:div w:id="63335101">
          <w:marLeft w:val="480"/>
          <w:marRight w:val="0"/>
          <w:marTop w:val="0"/>
          <w:marBottom w:val="0"/>
          <w:divBdr>
            <w:top w:val="none" w:sz="0" w:space="0" w:color="auto"/>
            <w:left w:val="none" w:sz="0" w:space="0" w:color="auto"/>
            <w:bottom w:val="none" w:sz="0" w:space="0" w:color="auto"/>
            <w:right w:val="none" w:sz="0" w:space="0" w:color="auto"/>
          </w:divBdr>
        </w:div>
        <w:div w:id="1838690134">
          <w:marLeft w:val="480"/>
          <w:marRight w:val="0"/>
          <w:marTop w:val="0"/>
          <w:marBottom w:val="0"/>
          <w:divBdr>
            <w:top w:val="none" w:sz="0" w:space="0" w:color="auto"/>
            <w:left w:val="none" w:sz="0" w:space="0" w:color="auto"/>
            <w:bottom w:val="none" w:sz="0" w:space="0" w:color="auto"/>
            <w:right w:val="none" w:sz="0" w:space="0" w:color="auto"/>
          </w:divBdr>
        </w:div>
        <w:div w:id="376861105">
          <w:marLeft w:val="480"/>
          <w:marRight w:val="0"/>
          <w:marTop w:val="0"/>
          <w:marBottom w:val="0"/>
          <w:divBdr>
            <w:top w:val="none" w:sz="0" w:space="0" w:color="auto"/>
            <w:left w:val="none" w:sz="0" w:space="0" w:color="auto"/>
            <w:bottom w:val="none" w:sz="0" w:space="0" w:color="auto"/>
            <w:right w:val="none" w:sz="0" w:space="0" w:color="auto"/>
          </w:divBdr>
        </w:div>
        <w:div w:id="933128920">
          <w:marLeft w:val="480"/>
          <w:marRight w:val="0"/>
          <w:marTop w:val="0"/>
          <w:marBottom w:val="0"/>
          <w:divBdr>
            <w:top w:val="none" w:sz="0" w:space="0" w:color="auto"/>
            <w:left w:val="none" w:sz="0" w:space="0" w:color="auto"/>
            <w:bottom w:val="none" w:sz="0" w:space="0" w:color="auto"/>
            <w:right w:val="none" w:sz="0" w:space="0" w:color="auto"/>
          </w:divBdr>
        </w:div>
        <w:div w:id="265844602">
          <w:marLeft w:val="480"/>
          <w:marRight w:val="0"/>
          <w:marTop w:val="0"/>
          <w:marBottom w:val="0"/>
          <w:divBdr>
            <w:top w:val="none" w:sz="0" w:space="0" w:color="auto"/>
            <w:left w:val="none" w:sz="0" w:space="0" w:color="auto"/>
            <w:bottom w:val="none" w:sz="0" w:space="0" w:color="auto"/>
            <w:right w:val="none" w:sz="0" w:space="0" w:color="auto"/>
          </w:divBdr>
        </w:div>
        <w:div w:id="922183314">
          <w:marLeft w:val="480"/>
          <w:marRight w:val="0"/>
          <w:marTop w:val="0"/>
          <w:marBottom w:val="0"/>
          <w:divBdr>
            <w:top w:val="none" w:sz="0" w:space="0" w:color="auto"/>
            <w:left w:val="none" w:sz="0" w:space="0" w:color="auto"/>
            <w:bottom w:val="none" w:sz="0" w:space="0" w:color="auto"/>
            <w:right w:val="none" w:sz="0" w:space="0" w:color="auto"/>
          </w:divBdr>
        </w:div>
        <w:div w:id="485780842">
          <w:marLeft w:val="480"/>
          <w:marRight w:val="0"/>
          <w:marTop w:val="0"/>
          <w:marBottom w:val="0"/>
          <w:divBdr>
            <w:top w:val="none" w:sz="0" w:space="0" w:color="auto"/>
            <w:left w:val="none" w:sz="0" w:space="0" w:color="auto"/>
            <w:bottom w:val="none" w:sz="0" w:space="0" w:color="auto"/>
            <w:right w:val="none" w:sz="0" w:space="0" w:color="auto"/>
          </w:divBdr>
        </w:div>
        <w:div w:id="332879353">
          <w:marLeft w:val="480"/>
          <w:marRight w:val="0"/>
          <w:marTop w:val="0"/>
          <w:marBottom w:val="0"/>
          <w:divBdr>
            <w:top w:val="none" w:sz="0" w:space="0" w:color="auto"/>
            <w:left w:val="none" w:sz="0" w:space="0" w:color="auto"/>
            <w:bottom w:val="none" w:sz="0" w:space="0" w:color="auto"/>
            <w:right w:val="none" w:sz="0" w:space="0" w:color="auto"/>
          </w:divBdr>
        </w:div>
        <w:div w:id="1624069518">
          <w:marLeft w:val="480"/>
          <w:marRight w:val="0"/>
          <w:marTop w:val="0"/>
          <w:marBottom w:val="0"/>
          <w:divBdr>
            <w:top w:val="none" w:sz="0" w:space="0" w:color="auto"/>
            <w:left w:val="none" w:sz="0" w:space="0" w:color="auto"/>
            <w:bottom w:val="none" w:sz="0" w:space="0" w:color="auto"/>
            <w:right w:val="none" w:sz="0" w:space="0" w:color="auto"/>
          </w:divBdr>
        </w:div>
        <w:div w:id="1238399532">
          <w:marLeft w:val="480"/>
          <w:marRight w:val="0"/>
          <w:marTop w:val="0"/>
          <w:marBottom w:val="0"/>
          <w:divBdr>
            <w:top w:val="none" w:sz="0" w:space="0" w:color="auto"/>
            <w:left w:val="none" w:sz="0" w:space="0" w:color="auto"/>
            <w:bottom w:val="none" w:sz="0" w:space="0" w:color="auto"/>
            <w:right w:val="none" w:sz="0" w:space="0" w:color="auto"/>
          </w:divBdr>
        </w:div>
        <w:div w:id="145323411">
          <w:marLeft w:val="480"/>
          <w:marRight w:val="0"/>
          <w:marTop w:val="0"/>
          <w:marBottom w:val="0"/>
          <w:divBdr>
            <w:top w:val="none" w:sz="0" w:space="0" w:color="auto"/>
            <w:left w:val="none" w:sz="0" w:space="0" w:color="auto"/>
            <w:bottom w:val="none" w:sz="0" w:space="0" w:color="auto"/>
            <w:right w:val="none" w:sz="0" w:space="0" w:color="auto"/>
          </w:divBdr>
        </w:div>
        <w:div w:id="990062385">
          <w:marLeft w:val="480"/>
          <w:marRight w:val="0"/>
          <w:marTop w:val="0"/>
          <w:marBottom w:val="0"/>
          <w:divBdr>
            <w:top w:val="none" w:sz="0" w:space="0" w:color="auto"/>
            <w:left w:val="none" w:sz="0" w:space="0" w:color="auto"/>
            <w:bottom w:val="none" w:sz="0" w:space="0" w:color="auto"/>
            <w:right w:val="none" w:sz="0" w:space="0" w:color="auto"/>
          </w:divBdr>
        </w:div>
        <w:div w:id="416369492">
          <w:marLeft w:val="480"/>
          <w:marRight w:val="0"/>
          <w:marTop w:val="0"/>
          <w:marBottom w:val="0"/>
          <w:divBdr>
            <w:top w:val="none" w:sz="0" w:space="0" w:color="auto"/>
            <w:left w:val="none" w:sz="0" w:space="0" w:color="auto"/>
            <w:bottom w:val="none" w:sz="0" w:space="0" w:color="auto"/>
            <w:right w:val="none" w:sz="0" w:space="0" w:color="auto"/>
          </w:divBdr>
        </w:div>
        <w:div w:id="1772894812">
          <w:marLeft w:val="480"/>
          <w:marRight w:val="0"/>
          <w:marTop w:val="0"/>
          <w:marBottom w:val="0"/>
          <w:divBdr>
            <w:top w:val="none" w:sz="0" w:space="0" w:color="auto"/>
            <w:left w:val="none" w:sz="0" w:space="0" w:color="auto"/>
            <w:bottom w:val="none" w:sz="0" w:space="0" w:color="auto"/>
            <w:right w:val="none" w:sz="0" w:space="0" w:color="auto"/>
          </w:divBdr>
        </w:div>
        <w:div w:id="1690258683">
          <w:marLeft w:val="480"/>
          <w:marRight w:val="0"/>
          <w:marTop w:val="0"/>
          <w:marBottom w:val="0"/>
          <w:divBdr>
            <w:top w:val="none" w:sz="0" w:space="0" w:color="auto"/>
            <w:left w:val="none" w:sz="0" w:space="0" w:color="auto"/>
            <w:bottom w:val="none" w:sz="0" w:space="0" w:color="auto"/>
            <w:right w:val="none" w:sz="0" w:space="0" w:color="auto"/>
          </w:divBdr>
        </w:div>
        <w:div w:id="1407191997">
          <w:marLeft w:val="480"/>
          <w:marRight w:val="0"/>
          <w:marTop w:val="0"/>
          <w:marBottom w:val="0"/>
          <w:divBdr>
            <w:top w:val="none" w:sz="0" w:space="0" w:color="auto"/>
            <w:left w:val="none" w:sz="0" w:space="0" w:color="auto"/>
            <w:bottom w:val="none" w:sz="0" w:space="0" w:color="auto"/>
            <w:right w:val="none" w:sz="0" w:space="0" w:color="auto"/>
          </w:divBdr>
        </w:div>
        <w:div w:id="1338539759">
          <w:marLeft w:val="480"/>
          <w:marRight w:val="0"/>
          <w:marTop w:val="0"/>
          <w:marBottom w:val="0"/>
          <w:divBdr>
            <w:top w:val="none" w:sz="0" w:space="0" w:color="auto"/>
            <w:left w:val="none" w:sz="0" w:space="0" w:color="auto"/>
            <w:bottom w:val="none" w:sz="0" w:space="0" w:color="auto"/>
            <w:right w:val="none" w:sz="0" w:space="0" w:color="auto"/>
          </w:divBdr>
        </w:div>
        <w:div w:id="1434862060">
          <w:marLeft w:val="480"/>
          <w:marRight w:val="0"/>
          <w:marTop w:val="0"/>
          <w:marBottom w:val="0"/>
          <w:divBdr>
            <w:top w:val="none" w:sz="0" w:space="0" w:color="auto"/>
            <w:left w:val="none" w:sz="0" w:space="0" w:color="auto"/>
            <w:bottom w:val="none" w:sz="0" w:space="0" w:color="auto"/>
            <w:right w:val="none" w:sz="0" w:space="0" w:color="auto"/>
          </w:divBdr>
        </w:div>
        <w:div w:id="263460823">
          <w:marLeft w:val="480"/>
          <w:marRight w:val="0"/>
          <w:marTop w:val="0"/>
          <w:marBottom w:val="0"/>
          <w:divBdr>
            <w:top w:val="none" w:sz="0" w:space="0" w:color="auto"/>
            <w:left w:val="none" w:sz="0" w:space="0" w:color="auto"/>
            <w:bottom w:val="none" w:sz="0" w:space="0" w:color="auto"/>
            <w:right w:val="none" w:sz="0" w:space="0" w:color="auto"/>
          </w:divBdr>
        </w:div>
        <w:div w:id="693771617">
          <w:marLeft w:val="480"/>
          <w:marRight w:val="0"/>
          <w:marTop w:val="0"/>
          <w:marBottom w:val="0"/>
          <w:divBdr>
            <w:top w:val="none" w:sz="0" w:space="0" w:color="auto"/>
            <w:left w:val="none" w:sz="0" w:space="0" w:color="auto"/>
            <w:bottom w:val="none" w:sz="0" w:space="0" w:color="auto"/>
            <w:right w:val="none" w:sz="0" w:space="0" w:color="auto"/>
          </w:divBdr>
        </w:div>
        <w:div w:id="434137243">
          <w:marLeft w:val="480"/>
          <w:marRight w:val="0"/>
          <w:marTop w:val="0"/>
          <w:marBottom w:val="0"/>
          <w:divBdr>
            <w:top w:val="none" w:sz="0" w:space="0" w:color="auto"/>
            <w:left w:val="none" w:sz="0" w:space="0" w:color="auto"/>
            <w:bottom w:val="none" w:sz="0" w:space="0" w:color="auto"/>
            <w:right w:val="none" w:sz="0" w:space="0" w:color="auto"/>
          </w:divBdr>
        </w:div>
        <w:div w:id="603151435">
          <w:marLeft w:val="480"/>
          <w:marRight w:val="0"/>
          <w:marTop w:val="0"/>
          <w:marBottom w:val="0"/>
          <w:divBdr>
            <w:top w:val="none" w:sz="0" w:space="0" w:color="auto"/>
            <w:left w:val="none" w:sz="0" w:space="0" w:color="auto"/>
            <w:bottom w:val="none" w:sz="0" w:space="0" w:color="auto"/>
            <w:right w:val="none" w:sz="0" w:space="0" w:color="auto"/>
          </w:divBdr>
        </w:div>
        <w:div w:id="1336034847">
          <w:marLeft w:val="480"/>
          <w:marRight w:val="0"/>
          <w:marTop w:val="0"/>
          <w:marBottom w:val="0"/>
          <w:divBdr>
            <w:top w:val="none" w:sz="0" w:space="0" w:color="auto"/>
            <w:left w:val="none" w:sz="0" w:space="0" w:color="auto"/>
            <w:bottom w:val="none" w:sz="0" w:space="0" w:color="auto"/>
            <w:right w:val="none" w:sz="0" w:space="0" w:color="auto"/>
          </w:divBdr>
        </w:div>
        <w:div w:id="896084857">
          <w:marLeft w:val="480"/>
          <w:marRight w:val="0"/>
          <w:marTop w:val="0"/>
          <w:marBottom w:val="0"/>
          <w:divBdr>
            <w:top w:val="none" w:sz="0" w:space="0" w:color="auto"/>
            <w:left w:val="none" w:sz="0" w:space="0" w:color="auto"/>
            <w:bottom w:val="none" w:sz="0" w:space="0" w:color="auto"/>
            <w:right w:val="none" w:sz="0" w:space="0" w:color="auto"/>
          </w:divBdr>
        </w:div>
        <w:div w:id="1535269120">
          <w:marLeft w:val="480"/>
          <w:marRight w:val="0"/>
          <w:marTop w:val="0"/>
          <w:marBottom w:val="0"/>
          <w:divBdr>
            <w:top w:val="none" w:sz="0" w:space="0" w:color="auto"/>
            <w:left w:val="none" w:sz="0" w:space="0" w:color="auto"/>
            <w:bottom w:val="none" w:sz="0" w:space="0" w:color="auto"/>
            <w:right w:val="none" w:sz="0" w:space="0" w:color="auto"/>
          </w:divBdr>
        </w:div>
        <w:div w:id="2097510559">
          <w:marLeft w:val="480"/>
          <w:marRight w:val="0"/>
          <w:marTop w:val="0"/>
          <w:marBottom w:val="0"/>
          <w:divBdr>
            <w:top w:val="none" w:sz="0" w:space="0" w:color="auto"/>
            <w:left w:val="none" w:sz="0" w:space="0" w:color="auto"/>
            <w:bottom w:val="none" w:sz="0" w:space="0" w:color="auto"/>
            <w:right w:val="none" w:sz="0" w:space="0" w:color="auto"/>
          </w:divBdr>
        </w:div>
        <w:div w:id="635526316">
          <w:marLeft w:val="480"/>
          <w:marRight w:val="0"/>
          <w:marTop w:val="0"/>
          <w:marBottom w:val="0"/>
          <w:divBdr>
            <w:top w:val="none" w:sz="0" w:space="0" w:color="auto"/>
            <w:left w:val="none" w:sz="0" w:space="0" w:color="auto"/>
            <w:bottom w:val="none" w:sz="0" w:space="0" w:color="auto"/>
            <w:right w:val="none" w:sz="0" w:space="0" w:color="auto"/>
          </w:divBdr>
        </w:div>
        <w:div w:id="1399203895">
          <w:marLeft w:val="480"/>
          <w:marRight w:val="0"/>
          <w:marTop w:val="0"/>
          <w:marBottom w:val="0"/>
          <w:divBdr>
            <w:top w:val="none" w:sz="0" w:space="0" w:color="auto"/>
            <w:left w:val="none" w:sz="0" w:space="0" w:color="auto"/>
            <w:bottom w:val="none" w:sz="0" w:space="0" w:color="auto"/>
            <w:right w:val="none" w:sz="0" w:space="0" w:color="auto"/>
          </w:divBdr>
        </w:div>
        <w:div w:id="1762556691">
          <w:marLeft w:val="480"/>
          <w:marRight w:val="0"/>
          <w:marTop w:val="0"/>
          <w:marBottom w:val="0"/>
          <w:divBdr>
            <w:top w:val="none" w:sz="0" w:space="0" w:color="auto"/>
            <w:left w:val="none" w:sz="0" w:space="0" w:color="auto"/>
            <w:bottom w:val="none" w:sz="0" w:space="0" w:color="auto"/>
            <w:right w:val="none" w:sz="0" w:space="0" w:color="auto"/>
          </w:divBdr>
        </w:div>
        <w:div w:id="757948580">
          <w:marLeft w:val="480"/>
          <w:marRight w:val="0"/>
          <w:marTop w:val="0"/>
          <w:marBottom w:val="0"/>
          <w:divBdr>
            <w:top w:val="none" w:sz="0" w:space="0" w:color="auto"/>
            <w:left w:val="none" w:sz="0" w:space="0" w:color="auto"/>
            <w:bottom w:val="none" w:sz="0" w:space="0" w:color="auto"/>
            <w:right w:val="none" w:sz="0" w:space="0" w:color="auto"/>
          </w:divBdr>
        </w:div>
        <w:div w:id="714043972">
          <w:marLeft w:val="480"/>
          <w:marRight w:val="0"/>
          <w:marTop w:val="0"/>
          <w:marBottom w:val="0"/>
          <w:divBdr>
            <w:top w:val="none" w:sz="0" w:space="0" w:color="auto"/>
            <w:left w:val="none" w:sz="0" w:space="0" w:color="auto"/>
            <w:bottom w:val="none" w:sz="0" w:space="0" w:color="auto"/>
            <w:right w:val="none" w:sz="0" w:space="0" w:color="auto"/>
          </w:divBdr>
        </w:div>
        <w:div w:id="1291008229">
          <w:marLeft w:val="480"/>
          <w:marRight w:val="0"/>
          <w:marTop w:val="0"/>
          <w:marBottom w:val="0"/>
          <w:divBdr>
            <w:top w:val="none" w:sz="0" w:space="0" w:color="auto"/>
            <w:left w:val="none" w:sz="0" w:space="0" w:color="auto"/>
            <w:bottom w:val="none" w:sz="0" w:space="0" w:color="auto"/>
            <w:right w:val="none" w:sz="0" w:space="0" w:color="auto"/>
          </w:divBdr>
        </w:div>
        <w:div w:id="1123888770">
          <w:marLeft w:val="480"/>
          <w:marRight w:val="0"/>
          <w:marTop w:val="0"/>
          <w:marBottom w:val="0"/>
          <w:divBdr>
            <w:top w:val="none" w:sz="0" w:space="0" w:color="auto"/>
            <w:left w:val="none" w:sz="0" w:space="0" w:color="auto"/>
            <w:bottom w:val="none" w:sz="0" w:space="0" w:color="auto"/>
            <w:right w:val="none" w:sz="0" w:space="0" w:color="auto"/>
          </w:divBdr>
        </w:div>
        <w:div w:id="1050106717">
          <w:marLeft w:val="480"/>
          <w:marRight w:val="0"/>
          <w:marTop w:val="0"/>
          <w:marBottom w:val="0"/>
          <w:divBdr>
            <w:top w:val="none" w:sz="0" w:space="0" w:color="auto"/>
            <w:left w:val="none" w:sz="0" w:space="0" w:color="auto"/>
            <w:bottom w:val="none" w:sz="0" w:space="0" w:color="auto"/>
            <w:right w:val="none" w:sz="0" w:space="0" w:color="auto"/>
          </w:divBdr>
        </w:div>
        <w:div w:id="581528354">
          <w:marLeft w:val="480"/>
          <w:marRight w:val="0"/>
          <w:marTop w:val="0"/>
          <w:marBottom w:val="0"/>
          <w:divBdr>
            <w:top w:val="none" w:sz="0" w:space="0" w:color="auto"/>
            <w:left w:val="none" w:sz="0" w:space="0" w:color="auto"/>
            <w:bottom w:val="none" w:sz="0" w:space="0" w:color="auto"/>
            <w:right w:val="none" w:sz="0" w:space="0" w:color="auto"/>
          </w:divBdr>
        </w:div>
      </w:divsChild>
    </w:div>
    <w:div w:id="731661796">
      <w:bodyDiv w:val="1"/>
      <w:marLeft w:val="0"/>
      <w:marRight w:val="0"/>
      <w:marTop w:val="0"/>
      <w:marBottom w:val="0"/>
      <w:divBdr>
        <w:top w:val="none" w:sz="0" w:space="0" w:color="auto"/>
        <w:left w:val="none" w:sz="0" w:space="0" w:color="auto"/>
        <w:bottom w:val="none" w:sz="0" w:space="0" w:color="auto"/>
        <w:right w:val="none" w:sz="0" w:space="0" w:color="auto"/>
      </w:divBdr>
    </w:div>
    <w:div w:id="732507200">
      <w:bodyDiv w:val="1"/>
      <w:marLeft w:val="0"/>
      <w:marRight w:val="0"/>
      <w:marTop w:val="0"/>
      <w:marBottom w:val="0"/>
      <w:divBdr>
        <w:top w:val="none" w:sz="0" w:space="0" w:color="auto"/>
        <w:left w:val="none" w:sz="0" w:space="0" w:color="auto"/>
        <w:bottom w:val="none" w:sz="0" w:space="0" w:color="auto"/>
        <w:right w:val="none" w:sz="0" w:space="0" w:color="auto"/>
      </w:divBdr>
    </w:div>
    <w:div w:id="744575654">
      <w:bodyDiv w:val="1"/>
      <w:marLeft w:val="0"/>
      <w:marRight w:val="0"/>
      <w:marTop w:val="0"/>
      <w:marBottom w:val="0"/>
      <w:divBdr>
        <w:top w:val="none" w:sz="0" w:space="0" w:color="auto"/>
        <w:left w:val="none" w:sz="0" w:space="0" w:color="auto"/>
        <w:bottom w:val="none" w:sz="0" w:space="0" w:color="auto"/>
        <w:right w:val="none" w:sz="0" w:space="0" w:color="auto"/>
      </w:divBdr>
    </w:div>
    <w:div w:id="748188458">
      <w:bodyDiv w:val="1"/>
      <w:marLeft w:val="0"/>
      <w:marRight w:val="0"/>
      <w:marTop w:val="0"/>
      <w:marBottom w:val="0"/>
      <w:divBdr>
        <w:top w:val="none" w:sz="0" w:space="0" w:color="auto"/>
        <w:left w:val="none" w:sz="0" w:space="0" w:color="auto"/>
        <w:bottom w:val="none" w:sz="0" w:space="0" w:color="auto"/>
        <w:right w:val="none" w:sz="0" w:space="0" w:color="auto"/>
      </w:divBdr>
      <w:divsChild>
        <w:div w:id="1532064618">
          <w:marLeft w:val="480"/>
          <w:marRight w:val="0"/>
          <w:marTop w:val="0"/>
          <w:marBottom w:val="0"/>
          <w:divBdr>
            <w:top w:val="none" w:sz="0" w:space="0" w:color="auto"/>
            <w:left w:val="none" w:sz="0" w:space="0" w:color="auto"/>
            <w:bottom w:val="none" w:sz="0" w:space="0" w:color="auto"/>
            <w:right w:val="none" w:sz="0" w:space="0" w:color="auto"/>
          </w:divBdr>
        </w:div>
        <w:div w:id="1332367981">
          <w:marLeft w:val="480"/>
          <w:marRight w:val="0"/>
          <w:marTop w:val="0"/>
          <w:marBottom w:val="0"/>
          <w:divBdr>
            <w:top w:val="none" w:sz="0" w:space="0" w:color="auto"/>
            <w:left w:val="none" w:sz="0" w:space="0" w:color="auto"/>
            <w:bottom w:val="none" w:sz="0" w:space="0" w:color="auto"/>
            <w:right w:val="none" w:sz="0" w:space="0" w:color="auto"/>
          </w:divBdr>
        </w:div>
        <w:div w:id="1175996140">
          <w:marLeft w:val="480"/>
          <w:marRight w:val="0"/>
          <w:marTop w:val="0"/>
          <w:marBottom w:val="0"/>
          <w:divBdr>
            <w:top w:val="none" w:sz="0" w:space="0" w:color="auto"/>
            <w:left w:val="none" w:sz="0" w:space="0" w:color="auto"/>
            <w:bottom w:val="none" w:sz="0" w:space="0" w:color="auto"/>
            <w:right w:val="none" w:sz="0" w:space="0" w:color="auto"/>
          </w:divBdr>
        </w:div>
        <w:div w:id="1499228773">
          <w:marLeft w:val="480"/>
          <w:marRight w:val="0"/>
          <w:marTop w:val="0"/>
          <w:marBottom w:val="0"/>
          <w:divBdr>
            <w:top w:val="none" w:sz="0" w:space="0" w:color="auto"/>
            <w:left w:val="none" w:sz="0" w:space="0" w:color="auto"/>
            <w:bottom w:val="none" w:sz="0" w:space="0" w:color="auto"/>
            <w:right w:val="none" w:sz="0" w:space="0" w:color="auto"/>
          </w:divBdr>
        </w:div>
        <w:div w:id="1251281688">
          <w:marLeft w:val="480"/>
          <w:marRight w:val="0"/>
          <w:marTop w:val="0"/>
          <w:marBottom w:val="0"/>
          <w:divBdr>
            <w:top w:val="none" w:sz="0" w:space="0" w:color="auto"/>
            <w:left w:val="none" w:sz="0" w:space="0" w:color="auto"/>
            <w:bottom w:val="none" w:sz="0" w:space="0" w:color="auto"/>
            <w:right w:val="none" w:sz="0" w:space="0" w:color="auto"/>
          </w:divBdr>
        </w:div>
        <w:div w:id="687832569">
          <w:marLeft w:val="480"/>
          <w:marRight w:val="0"/>
          <w:marTop w:val="0"/>
          <w:marBottom w:val="0"/>
          <w:divBdr>
            <w:top w:val="none" w:sz="0" w:space="0" w:color="auto"/>
            <w:left w:val="none" w:sz="0" w:space="0" w:color="auto"/>
            <w:bottom w:val="none" w:sz="0" w:space="0" w:color="auto"/>
            <w:right w:val="none" w:sz="0" w:space="0" w:color="auto"/>
          </w:divBdr>
        </w:div>
        <w:div w:id="1768885894">
          <w:marLeft w:val="480"/>
          <w:marRight w:val="0"/>
          <w:marTop w:val="0"/>
          <w:marBottom w:val="0"/>
          <w:divBdr>
            <w:top w:val="none" w:sz="0" w:space="0" w:color="auto"/>
            <w:left w:val="none" w:sz="0" w:space="0" w:color="auto"/>
            <w:bottom w:val="none" w:sz="0" w:space="0" w:color="auto"/>
            <w:right w:val="none" w:sz="0" w:space="0" w:color="auto"/>
          </w:divBdr>
        </w:div>
      </w:divsChild>
    </w:div>
    <w:div w:id="748379857">
      <w:bodyDiv w:val="1"/>
      <w:marLeft w:val="0"/>
      <w:marRight w:val="0"/>
      <w:marTop w:val="0"/>
      <w:marBottom w:val="0"/>
      <w:divBdr>
        <w:top w:val="none" w:sz="0" w:space="0" w:color="auto"/>
        <w:left w:val="none" w:sz="0" w:space="0" w:color="auto"/>
        <w:bottom w:val="none" w:sz="0" w:space="0" w:color="auto"/>
        <w:right w:val="none" w:sz="0" w:space="0" w:color="auto"/>
      </w:divBdr>
    </w:div>
    <w:div w:id="749959058">
      <w:bodyDiv w:val="1"/>
      <w:marLeft w:val="0"/>
      <w:marRight w:val="0"/>
      <w:marTop w:val="0"/>
      <w:marBottom w:val="0"/>
      <w:divBdr>
        <w:top w:val="none" w:sz="0" w:space="0" w:color="auto"/>
        <w:left w:val="none" w:sz="0" w:space="0" w:color="auto"/>
        <w:bottom w:val="none" w:sz="0" w:space="0" w:color="auto"/>
        <w:right w:val="none" w:sz="0" w:space="0" w:color="auto"/>
      </w:divBdr>
    </w:div>
    <w:div w:id="772550333">
      <w:bodyDiv w:val="1"/>
      <w:marLeft w:val="0"/>
      <w:marRight w:val="0"/>
      <w:marTop w:val="0"/>
      <w:marBottom w:val="0"/>
      <w:divBdr>
        <w:top w:val="none" w:sz="0" w:space="0" w:color="auto"/>
        <w:left w:val="none" w:sz="0" w:space="0" w:color="auto"/>
        <w:bottom w:val="none" w:sz="0" w:space="0" w:color="auto"/>
        <w:right w:val="none" w:sz="0" w:space="0" w:color="auto"/>
      </w:divBdr>
    </w:div>
    <w:div w:id="774331624">
      <w:bodyDiv w:val="1"/>
      <w:marLeft w:val="0"/>
      <w:marRight w:val="0"/>
      <w:marTop w:val="0"/>
      <w:marBottom w:val="0"/>
      <w:divBdr>
        <w:top w:val="none" w:sz="0" w:space="0" w:color="auto"/>
        <w:left w:val="none" w:sz="0" w:space="0" w:color="auto"/>
        <w:bottom w:val="none" w:sz="0" w:space="0" w:color="auto"/>
        <w:right w:val="none" w:sz="0" w:space="0" w:color="auto"/>
      </w:divBdr>
    </w:div>
    <w:div w:id="781649979">
      <w:bodyDiv w:val="1"/>
      <w:marLeft w:val="0"/>
      <w:marRight w:val="0"/>
      <w:marTop w:val="0"/>
      <w:marBottom w:val="0"/>
      <w:divBdr>
        <w:top w:val="none" w:sz="0" w:space="0" w:color="auto"/>
        <w:left w:val="none" w:sz="0" w:space="0" w:color="auto"/>
        <w:bottom w:val="none" w:sz="0" w:space="0" w:color="auto"/>
        <w:right w:val="none" w:sz="0" w:space="0" w:color="auto"/>
      </w:divBdr>
    </w:div>
    <w:div w:id="784351638">
      <w:bodyDiv w:val="1"/>
      <w:marLeft w:val="0"/>
      <w:marRight w:val="0"/>
      <w:marTop w:val="0"/>
      <w:marBottom w:val="0"/>
      <w:divBdr>
        <w:top w:val="none" w:sz="0" w:space="0" w:color="auto"/>
        <w:left w:val="none" w:sz="0" w:space="0" w:color="auto"/>
        <w:bottom w:val="none" w:sz="0" w:space="0" w:color="auto"/>
        <w:right w:val="none" w:sz="0" w:space="0" w:color="auto"/>
      </w:divBdr>
    </w:div>
    <w:div w:id="804396859">
      <w:bodyDiv w:val="1"/>
      <w:marLeft w:val="0"/>
      <w:marRight w:val="0"/>
      <w:marTop w:val="0"/>
      <w:marBottom w:val="0"/>
      <w:divBdr>
        <w:top w:val="none" w:sz="0" w:space="0" w:color="auto"/>
        <w:left w:val="none" w:sz="0" w:space="0" w:color="auto"/>
        <w:bottom w:val="none" w:sz="0" w:space="0" w:color="auto"/>
        <w:right w:val="none" w:sz="0" w:space="0" w:color="auto"/>
      </w:divBdr>
    </w:div>
    <w:div w:id="811481310">
      <w:bodyDiv w:val="1"/>
      <w:marLeft w:val="0"/>
      <w:marRight w:val="0"/>
      <w:marTop w:val="0"/>
      <w:marBottom w:val="0"/>
      <w:divBdr>
        <w:top w:val="none" w:sz="0" w:space="0" w:color="auto"/>
        <w:left w:val="none" w:sz="0" w:space="0" w:color="auto"/>
        <w:bottom w:val="none" w:sz="0" w:space="0" w:color="auto"/>
        <w:right w:val="none" w:sz="0" w:space="0" w:color="auto"/>
      </w:divBdr>
    </w:div>
    <w:div w:id="813259707">
      <w:bodyDiv w:val="1"/>
      <w:marLeft w:val="0"/>
      <w:marRight w:val="0"/>
      <w:marTop w:val="0"/>
      <w:marBottom w:val="0"/>
      <w:divBdr>
        <w:top w:val="none" w:sz="0" w:space="0" w:color="auto"/>
        <w:left w:val="none" w:sz="0" w:space="0" w:color="auto"/>
        <w:bottom w:val="none" w:sz="0" w:space="0" w:color="auto"/>
        <w:right w:val="none" w:sz="0" w:space="0" w:color="auto"/>
      </w:divBdr>
    </w:div>
    <w:div w:id="817959273">
      <w:bodyDiv w:val="1"/>
      <w:marLeft w:val="0"/>
      <w:marRight w:val="0"/>
      <w:marTop w:val="0"/>
      <w:marBottom w:val="0"/>
      <w:divBdr>
        <w:top w:val="none" w:sz="0" w:space="0" w:color="auto"/>
        <w:left w:val="none" w:sz="0" w:space="0" w:color="auto"/>
        <w:bottom w:val="none" w:sz="0" w:space="0" w:color="auto"/>
        <w:right w:val="none" w:sz="0" w:space="0" w:color="auto"/>
      </w:divBdr>
    </w:div>
    <w:div w:id="824585109">
      <w:bodyDiv w:val="1"/>
      <w:marLeft w:val="0"/>
      <w:marRight w:val="0"/>
      <w:marTop w:val="0"/>
      <w:marBottom w:val="0"/>
      <w:divBdr>
        <w:top w:val="none" w:sz="0" w:space="0" w:color="auto"/>
        <w:left w:val="none" w:sz="0" w:space="0" w:color="auto"/>
        <w:bottom w:val="none" w:sz="0" w:space="0" w:color="auto"/>
        <w:right w:val="none" w:sz="0" w:space="0" w:color="auto"/>
      </w:divBdr>
    </w:div>
    <w:div w:id="824586919">
      <w:bodyDiv w:val="1"/>
      <w:marLeft w:val="0"/>
      <w:marRight w:val="0"/>
      <w:marTop w:val="0"/>
      <w:marBottom w:val="0"/>
      <w:divBdr>
        <w:top w:val="none" w:sz="0" w:space="0" w:color="auto"/>
        <w:left w:val="none" w:sz="0" w:space="0" w:color="auto"/>
        <w:bottom w:val="none" w:sz="0" w:space="0" w:color="auto"/>
        <w:right w:val="none" w:sz="0" w:space="0" w:color="auto"/>
      </w:divBdr>
    </w:div>
    <w:div w:id="826172335">
      <w:bodyDiv w:val="1"/>
      <w:marLeft w:val="0"/>
      <w:marRight w:val="0"/>
      <w:marTop w:val="0"/>
      <w:marBottom w:val="0"/>
      <w:divBdr>
        <w:top w:val="none" w:sz="0" w:space="0" w:color="auto"/>
        <w:left w:val="none" w:sz="0" w:space="0" w:color="auto"/>
        <w:bottom w:val="none" w:sz="0" w:space="0" w:color="auto"/>
        <w:right w:val="none" w:sz="0" w:space="0" w:color="auto"/>
      </w:divBdr>
    </w:div>
    <w:div w:id="836460922">
      <w:bodyDiv w:val="1"/>
      <w:marLeft w:val="0"/>
      <w:marRight w:val="0"/>
      <w:marTop w:val="0"/>
      <w:marBottom w:val="0"/>
      <w:divBdr>
        <w:top w:val="none" w:sz="0" w:space="0" w:color="auto"/>
        <w:left w:val="none" w:sz="0" w:space="0" w:color="auto"/>
        <w:bottom w:val="none" w:sz="0" w:space="0" w:color="auto"/>
        <w:right w:val="none" w:sz="0" w:space="0" w:color="auto"/>
      </w:divBdr>
    </w:div>
    <w:div w:id="839975599">
      <w:bodyDiv w:val="1"/>
      <w:marLeft w:val="0"/>
      <w:marRight w:val="0"/>
      <w:marTop w:val="0"/>
      <w:marBottom w:val="0"/>
      <w:divBdr>
        <w:top w:val="none" w:sz="0" w:space="0" w:color="auto"/>
        <w:left w:val="none" w:sz="0" w:space="0" w:color="auto"/>
        <w:bottom w:val="none" w:sz="0" w:space="0" w:color="auto"/>
        <w:right w:val="none" w:sz="0" w:space="0" w:color="auto"/>
      </w:divBdr>
      <w:divsChild>
        <w:div w:id="1412266793">
          <w:marLeft w:val="480"/>
          <w:marRight w:val="0"/>
          <w:marTop w:val="0"/>
          <w:marBottom w:val="0"/>
          <w:divBdr>
            <w:top w:val="none" w:sz="0" w:space="0" w:color="auto"/>
            <w:left w:val="none" w:sz="0" w:space="0" w:color="auto"/>
            <w:bottom w:val="none" w:sz="0" w:space="0" w:color="auto"/>
            <w:right w:val="none" w:sz="0" w:space="0" w:color="auto"/>
          </w:divBdr>
        </w:div>
        <w:div w:id="54009533">
          <w:marLeft w:val="480"/>
          <w:marRight w:val="0"/>
          <w:marTop w:val="0"/>
          <w:marBottom w:val="0"/>
          <w:divBdr>
            <w:top w:val="none" w:sz="0" w:space="0" w:color="auto"/>
            <w:left w:val="none" w:sz="0" w:space="0" w:color="auto"/>
            <w:bottom w:val="none" w:sz="0" w:space="0" w:color="auto"/>
            <w:right w:val="none" w:sz="0" w:space="0" w:color="auto"/>
          </w:divBdr>
        </w:div>
        <w:div w:id="968164650">
          <w:marLeft w:val="480"/>
          <w:marRight w:val="0"/>
          <w:marTop w:val="0"/>
          <w:marBottom w:val="0"/>
          <w:divBdr>
            <w:top w:val="none" w:sz="0" w:space="0" w:color="auto"/>
            <w:left w:val="none" w:sz="0" w:space="0" w:color="auto"/>
            <w:bottom w:val="none" w:sz="0" w:space="0" w:color="auto"/>
            <w:right w:val="none" w:sz="0" w:space="0" w:color="auto"/>
          </w:divBdr>
        </w:div>
        <w:div w:id="810486381">
          <w:marLeft w:val="480"/>
          <w:marRight w:val="0"/>
          <w:marTop w:val="0"/>
          <w:marBottom w:val="0"/>
          <w:divBdr>
            <w:top w:val="none" w:sz="0" w:space="0" w:color="auto"/>
            <w:left w:val="none" w:sz="0" w:space="0" w:color="auto"/>
            <w:bottom w:val="none" w:sz="0" w:space="0" w:color="auto"/>
            <w:right w:val="none" w:sz="0" w:space="0" w:color="auto"/>
          </w:divBdr>
        </w:div>
        <w:div w:id="162554025">
          <w:marLeft w:val="480"/>
          <w:marRight w:val="0"/>
          <w:marTop w:val="0"/>
          <w:marBottom w:val="0"/>
          <w:divBdr>
            <w:top w:val="none" w:sz="0" w:space="0" w:color="auto"/>
            <w:left w:val="none" w:sz="0" w:space="0" w:color="auto"/>
            <w:bottom w:val="none" w:sz="0" w:space="0" w:color="auto"/>
            <w:right w:val="none" w:sz="0" w:space="0" w:color="auto"/>
          </w:divBdr>
        </w:div>
        <w:div w:id="1525943228">
          <w:marLeft w:val="480"/>
          <w:marRight w:val="0"/>
          <w:marTop w:val="0"/>
          <w:marBottom w:val="0"/>
          <w:divBdr>
            <w:top w:val="none" w:sz="0" w:space="0" w:color="auto"/>
            <w:left w:val="none" w:sz="0" w:space="0" w:color="auto"/>
            <w:bottom w:val="none" w:sz="0" w:space="0" w:color="auto"/>
            <w:right w:val="none" w:sz="0" w:space="0" w:color="auto"/>
          </w:divBdr>
        </w:div>
        <w:div w:id="796945960">
          <w:marLeft w:val="480"/>
          <w:marRight w:val="0"/>
          <w:marTop w:val="0"/>
          <w:marBottom w:val="0"/>
          <w:divBdr>
            <w:top w:val="none" w:sz="0" w:space="0" w:color="auto"/>
            <w:left w:val="none" w:sz="0" w:space="0" w:color="auto"/>
            <w:bottom w:val="none" w:sz="0" w:space="0" w:color="auto"/>
            <w:right w:val="none" w:sz="0" w:space="0" w:color="auto"/>
          </w:divBdr>
        </w:div>
        <w:div w:id="529996293">
          <w:marLeft w:val="480"/>
          <w:marRight w:val="0"/>
          <w:marTop w:val="0"/>
          <w:marBottom w:val="0"/>
          <w:divBdr>
            <w:top w:val="none" w:sz="0" w:space="0" w:color="auto"/>
            <w:left w:val="none" w:sz="0" w:space="0" w:color="auto"/>
            <w:bottom w:val="none" w:sz="0" w:space="0" w:color="auto"/>
            <w:right w:val="none" w:sz="0" w:space="0" w:color="auto"/>
          </w:divBdr>
        </w:div>
        <w:div w:id="816267678">
          <w:marLeft w:val="480"/>
          <w:marRight w:val="0"/>
          <w:marTop w:val="0"/>
          <w:marBottom w:val="0"/>
          <w:divBdr>
            <w:top w:val="none" w:sz="0" w:space="0" w:color="auto"/>
            <w:left w:val="none" w:sz="0" w:space="0" w:color="auto"/>
            <w:bottom w:val="none" w:sz="0" w:space="0" w:color="auto"/>
            <w:right w:val="none" w:sz="0" w:space="0" w:color="auto"/>
          </w:divBdr>
        </w:div>
        <w:div w:id="1989698613">
          <w:marLeft w:val="480"/>
          <w:marRight w:val="0"/>
          <w:marTop w:val="0"/>
          <w:marBottom w:val="0"/>
          <w:divBdr>
            <w:top w:val="none" w:sz="0" w:space="0" w:color="auto"/>
            <w:left w:val="none" w:sz="0" w:space="0" w:color="auto"/>
            <w:bottom w:val="none" w:sz="0" w:space="0" w:color="auto"/>
            <w:right w:val="none" w:sz="0" w:space="0" w:color="auto"/>
          </w:divBdr>
        </w:div>
        <w:div w:id="1922986255">
          <w:marLeft w:val="480"/>
          <w:marRight w:val="0"/>
          <w:marTop w:val="0"/>
          <w:marBottom w:val="0"/>
          <w:divBdr>
            <w:top w:val="none" w:sz="0" w:space="0" w:color="auto"/>
            <w:left w:val="none" w:sz="0" w:space="0" w:color="auto"/>
            <w:bottom w:val="none" w:sz="0" w:space="0" w:color="auto"/>
            <w:right w:val="none" w:sz="0" w:space="0" w:color="auto"/>
          </w:divBdr>
        </w:div>
        <w:div w:id="123013974">
          <w:marLeft w:val="480"/>
          <w:marRight w:val="0"/>
          <w:marTop w:val="0"/>
          <w:marBottom w:val="0"/>
          <w:divBdr>
            <w:top w:val="none" w:sz="0" w:space="0" w:color="auto"/>
            <w:left w:val="none" w:sz="0" w:space="0" w:color="auto"/>
            <w:bottom w:val="none" w:sz="0" w:space="0" w:color="auto"/>
            <w:right w:val="none" w:sz="0" w:space="0" w:color="auto"/>
          </w:divBdr>
        </w:div>
        <w:div w:id="1882858158">
          <w:marLeft w:val="480"/>
          <w:marRight w:val="0"/>
          <w:marTop w:val="0"/>
          <w:marBottom w:val="0"/>
          <w:divBdr>
            <w:top w:val="none" w:sz="0" w:space="0" w:color="auto"/>
            <w:left w:val="none" w:sz="0" w:space="0" w:color="auto"/>
            <w:bottom w:val="none" w:sz="0" w:space="0" w:color="auto"/>
            <w:right w:val="none" w:sz="0" w:space="0" w:color="auto"/>
          </w:divBdr>
        </w:div>
        <w:div w:id="1936863488">
          <w:marLeft w:val="480"/>
          <w:marRight w:val="0"/>
          <w:marTop w:val="0"/>
          <w:marBottom w:val="0"/>
          <w:divBdr>
            <w:top w:val="none" w:sz="0" w:space="0" w:color="auto"/>
            <w:left w:val="none" w:sz="0" w:space="0" w:color="auto"/>
            <w:bottom w:val="none" w:sz="0" w:space="0" w:color="auto"/>
            <w:right w:val="none" w:sz="0" w:space="0" w:color="auto"/>
          </w:divBdr>
        </w:div>
        <w:div w:id="1490368381">
          <w:marLeft w:val="480"/>
          <w:marRight w:val="0"/>
          <w:marTop w:val="0"/>
          <w:marBottom w:val="0"/>
          <w:divBdr>
            <w:top w:val="none" w:sz="0" w:space="0" w:color="auto"/>
            <w:left w:val="none" w:sz="0" w:space="0" w:color="auto"/>
            <w:bottom w:val="none" w:sz="0" w:space="0" w:color="auto"/>
            <w:right w:val="none" w:sz="0" w:space="0" w:color="auto"/>
          </w:divBdr>
        </w:div>
        <w:div w:id="1381783564">
          <w:marLeft w:val="480"/>
          <w:marRight w:val="0"/>
          <w:marTop w:val="0"/>
          <w:marBottom w:val="0"/>
          <w:divBdr>
            <w:top w:val="none" w:sz="0" w:space="0" w:color="auto"/>
            <w:left w:val="none" w:sz="0" w:space="0" w:color="auto"/>
            <w:bottom w:val="none" w:sz="0" w:space="0" w:color="auto"/>
            <w:right w:val="none" w:sz="0" w:space="0" w:color="auto"/>
          </w:divBdr>
        </w:div>
        <w:div w:id="1609317598">
          <w:marLeft w:val="480"/>
          <w:marRight w:val="0"/>
          <w:marTop w:val="0"/>
          <w:marBottom w:val="0"/>
          <w:divBdr>
            <w:top w:val="none" w:sz="0" w:space="0" w:color="auto"/>
            <w:left w:val="none" w:sz="0" w:space="0" w:color="auto"/>
            <w:bottom w:val="none" w:sz="0" w:space="0" w:color="auto"/>
            <w:right w:val="none" w:sz="0" w:space="0" w:color="auto"/>
          </w:divBdr>
        </w:div>
        <w:div w:id="462432948">
          <w:marLeft w:val="480"/>
          <w:marRight w:val="0"/>
          <w:marTop w:val="0"/>
          <w:marBottom w:val="0"/>
          <w:divBdr>
            <w:top w:val="none" w:sz="0" w:space="0" w:color="auto"/>
            <w:left w:val="none" w:sz="0" w:space="0" w:color="auto"/>
            <w:bottom w:val="none" w:sz="0" w:space="0" w:color="auto"/>
            <w:right w:val="none" w:sz="0" w:space="0" w:color="auto"/>
          </w:divBdr>
        </w:div>
        <w:div w:id="1099256504">
          <w:marLeft w:val="480"/>
          <w:marRight w:val="0"/>
          <w:marTop w:val="0"/>
          <w:marBottom w:val="0"/>
          <w:divBdr>
            <w:top w:val="none" w:sz="0" w:space="0" w:color="auto"/>
            <w:left w:val="none" w:sz="0" w:space="0" w:color="auto"/>
            <w:bottom w:val="none" w:sz="0" w:space="0" w:color="auto"/>
            <w:right w:val="none" w:sz="0" w:space="0" w:color="auto"/>
          </w:divBdr>
        </w:div>
        <w:div w:id="216865639">
          <w:marLeft w:val="480"/>
          <w:marRight w:val="0"/>
          <w:marTop w:val="0"/>
          <w:marBottom w:val="0"/>
          <w:divBdr>
            <w:top w:val="none" w:sz="0" w:space="0" w:color="auto"/>
            <w:left w:val="none" w:sz="0" w:space="0" w:color="auto"/>
            <w:bottom w:val="none" w:sz="0" w:space="0" w:color="auto"/>
            <w:right w:val="none" w:sz="0" w:space="0" w:color="auto"/>
          </w:divBdr>
        </w:div>
        <w:div w:id="1277643374">
          <w:marLeft w:val="480"/>
          <w:marRight w:val="0"/>
          <w:marTop w:val="0"/>
          <w:marBottom w:val="0"/>
          <w:divBdr>
            <w:top w:val="none" w:sz="0" w:space="0" w:color="auto"/>
            <w:left w:val="none" w:sz="0" w:space="0" w:color="auto"/>
            <w:bottom w:val="none" w:sz="0" w:space="0" w:color="auto"/>
            <w:right w:val="none" w:sz="0" w:space="0" w:color="auto"/>
          </w:divBdr>
        </w:div>
        <w:div w:id="1944536625">
          <w:marLeft w:val="480"/>
          <w:marRight w:val="0"/>
          <w:marTop w:val="0"/>
          <w:marBottom w:val="0"/>
          <w:divBdr>
            <w:top w:val="none" w:sz="0" w:space="0" w:color="auto"/>
            <w:left w:val="none" w:sz="0" w:space="0" w:color="auto"/>
            <w:bottom w:val="none" w:sz="0" w:space="0" w:color="auto"/>
            <w:right w:val="none" w:sz="0" w:space="0" w:color="auto"/>
          </w:divBdr>
        </w:div>
        <w:div w:id="1499613716">
          <w:marLeft w:val="480"/>
          <w:marRight w:val="0"/>
          <w:marTop w:val="0"/>
          <w:marBottom w:val="0"/>
          <w:divBdr>
            <w:top w:val="none" w:sz="0" w:space="0" w:color="auto"/>
            <w:left w:val="none" w:sz="0" w:space="0" w:color="auto"/>
            <w:bottom w:val="none" w:sz="0" w:space="0" w:color="auto"/>
            <w:right w:val="none" w:sz="0" w:space="0" w:color="auto"/>
          </w:divBdr>
        </w:div>
        <w:div w:id="135874754">
          <w:marLeft w:val="480"/>
          <w:marRight w:val="0"/>
          <w:marTop w:val="0"/>
          <w:marBottom w:val="0"/>
          <w:divBdr>
            <w:top w:val="none" w:sz="0" w:space="0" w:color="auto"/>
            <w:left w:val="none" w:sz="0" w:space="0" w:color="auto"/>
            <w:bottom w:val="none" w:sz="0" w:space="0" w:color="auto"/>
            <w:right w:val="none" w:sz="0" w:space="0" w:color="auto"/>
          </w:divBdr>
        </w:div>
        <w:div w:id="1411003643">
          <w:marLeft w:val="480"/>
          <w:marRight w:val="0"/>
          <w:marTop w:val="0"/>
          <w:marBottom w:val="0"/>
          <w:divBdr>
            <w:top w:val="none" w:sz="0" w:space="0" w:color="auto"/>
            <w:left w:val="none" w:sz="0" w:space="0" w:color="auto"/>
            <w:bottom w:val="none" w:sz="0" w:space="0" w:color="auto"/>
            <w:right w:val="none" w:sz="0" w:space="0" w:color="auto"/>
          </w:divBdr>
        </w:div>
        <w:div w:id="100339799">
          <w:marLeft w:val="480"/>
          <w:marRight w:val="0"/>
          <w:marTop w:val="0"/>
          <w:marBottom w:val="0"/>
          <w:divBdr>
            <w:top w:val="none" w:sz="0" w:space="0" w:color="auto"/>
            <w:left w:val="none" w:sz="0" w:space="0" w:color="auto"/>
            <w:bottom w:val="none" w:sz="0" w:space="0" w:color="auto"/>
            <w:right w:val="none" w:sz="0" w:space="0" w:color="auto"/>
          </w:divBdr>
        </w:div>
        <w:div w:id="1981881930">
          <w:marLeft w:val="480"/>
          <w:marRight w:val="0"/>
          <w:marTop w:val="0"/>
          <w:marBottom w:val="0"/>
          <w:divBdr>
            <w:top w:val="none" w:sz="0" w:space="0" w:color="auto"/>
            <w:left w:val="none" w:sz="0" w:space="0" w:color="auto"/>
            <w:bottom w:val="none" w:sz="0" w:space="0" w:color="auto"/>
            <w:right w:val="none" w:sz="0" w:space="0" w:color="auto"/>
          </w:divBdr>
        </w:div>
        <w:div w:id="470289656">
          <w:marLeft w:val="480"/>
          <w:marRight w:val="0"/>
          <w:marTop w:val="0"/>
          <w:marBottom w:val="0"/>
          <w:divBdr>
            <w:top w:val="none" w:sz="0" w:space="0" w:color="auto"/>
            <w:left w:val="none" w:sz="0" w:space="0" w:color="auto"/>
            <w:bottom w:val="none" w:sz="0" w:space="0" w:color="auto"/>
            <w:right w:val="none" w:sz="0" w:space="0" w:color="auto"/>
          </w:divBdr>
        </w:div>
        <w:div w:id="33847017">
          <w:marLeft w:val="480"/>
          <w:marRight w:val="0"/>
          <w:marTop w:val="0"/>
          <w:marBottom w:val="0"/>
          <w:divBdr>
            <w:top w:val="none" w:sz="0" w:space="0" w:color="auto"/>
            <w:left w:val="none" w:sz="0" w:space="0" w:color="auto"/>
            <w:bottom w:val="none" w:sz="0" w:space="0" w:color="auto"/>
            <w:right w:val="none" w:sz="0" w:space="0" w:color="auto"/>
          </w:divBdr>
        </w:div>
        <w:div w:id="1956525245">
          <w:marLeft w:val="480"/>
          <w:marRight w:val="0"/>
          <w:marTop w:val="0"/>
          <w:marBottom w:val="0"/>
          <w:divBdr>
            <w:top w:val="none" w:sz="0" w:space="0" w:color="auto"/>
            <w:left w:val="none" w:sz="0" w:space="0" w:color="auto"/>
            <w:bottom w:val="none" w:sz="0" w:space="0" w:color="auto"/>
            <w:right w:val="none" w:sz="0" w:space="0" w:color="auto"/>
          </w:divBdr>
        </w:div>
        <w:div w:id="1331371810">
          <w:marLeft w:val="480"/>
          <w:marRight w:val="0"/>
          <w:marTop w:val="0"/>
          <w:marBottom w:val="0"/>
          <w:divBdr>
            <w:top w:val="none" w:sz="0" w:space="0" w:color="auto"/>
            <w:left w:val="none" w:sz="0" w:space="0" w:color="auto"/>
            <w:bottom w:val="none" w:sz="0" w:space="0" w:color="auto"/>
            <w:right w:val="none" w:sz="0" w:space="0" w:color="auto"/>
          </w:divBdr>
        </w:div>
        <w:div w:id="1708025507">
          <w:marLeft w:val="480"/>
          <w:marRight w:val="0"/>
          <w:marTop w:val="0"/>
          <w:marBottom w:val="0"/>
          <w:divBdr>
            <w:top w:val="none" w:sz="0" w:space="0" w:color="auto"/>
            <w:left w:val="none" w:sz="0" w:space="0" w:color="auto"/>
            <w:bottom w:val="none" w:sz="0" w:space="0" w:color="auto"/>
            <w:right w:val="none" w:sz="0" w:space="0" w:color="auto"/>
          </w:divBdr>
        </w:div>
        <w:div w:id="810294864">
          <w:marLeft w:val="480"/>
          <w:marRight w:val="0"/>
          <w:marTop w:val="0"/>
          <w:marBottom w:val="0"/>
          <w:divBdr>
            <w:top w:val="none" w:sz="0" w:space="0" w:color="auto"/>
            <w:left w:val="none" w:sz="0" w:space="0" w:color="auto"/>
            <w:bottom w:val="none" w:sz="0" w:space="0" w:color="auto"/>
            <w:right w:val="none" w:sz="0" w:space="0" w:color="auto"/>
          </w:divBdr>
        </w:div>
        <w:div w:id="88159039">
          <w:marLeft w:val="480"/>
          <w:marRight w:val="0"/>
          <w:marTop w:val="0"/>
          <w:marBottom w:val="0"/>
          <w:divBdr>
            <w:top w:val="none" w:sz="0" w:space="0" w:color="auto"/>
            <w:left w:val="none" w:sz="0" w:space="0" w:color="auto"/>
            <w:bottom w:val="none" w:sz="0" w:space="0" w:color="auto"/>
            <w:right w:val="none" w:sz="0" w:space="0" w:color="auto"/>
          </w:divBdr>
        </w:div>
        <w:div w:id="36052709">
          <w:marLeft w:val="480"/>
          <w:marRight w:val="0"/>
          <w:marTop w:val="0"/>
          <w:marBottom w:val="0"/>
          <w:divBdr>
            <w:top w:val="none" w:sz="0" w:space="0" w:color="auto"/>
            <w:left w:val="none" w:sz="0" w:space="0" w:color="auto"/>
            <w:bottom w:val="none" w:sz="0" w:space="0" w:color="auto"/>
            <w:right w:val="none" w:sz="0" w:space="0" w:color="auto"/>
          </w:divBdr>
        </w:div>
        <w:div w:id="1450010911">
          <w:marLeft w:val="480"/>
          <w:marRight w:val="0"/>
          <w:marTop w:val="0"/>
          <w:marBottom w:val="0"/>
          <w:divBdr>
            <w:top w:val="none" w:sz="0" w:space="0" w:color="auto"/>
            <w:left w:val="none" w:sz="0" w:space="0" w:color="auto"/>
            <w:bottom w:val="none" w:sz="0" w:space="0" w:color="auto"/>
            <w:right w:val="none" w:sz="0" w:space="0" w:color="auto"/>
          </w:divBdr>
        </w:div>
        <w:div w:id="2041395023">
          <w:marLeft w:val="480"/>
          <w:marRight w:val="0"/>
          <w:marTop w:val="0"/>
          <w:marBottom w:val="0"/>
          <w:divBdr>
            <w:top w:val="none" w:sz="0" w:space="0" w:color="auto"/>
            <w:left w:val="none" w:sz="0" w:space="0" w:color="auto"/>
            <w:bottom w:val="none" w:sz="0" w:space="0" w:color="auto"/>
            <w:right w:val="none" w:sz="0" w:space="0" w:color="auto"/>
          </w:divBdr>
        </w:div>
        <w:div w:id="1982999592">
          <w:marLeft w:val="480"/>
          <w:marRight w:val="0"/>
          <w:marTop w:val="0"/>
          <w:marBottom w:val="0"/>
          <w:divBdr>
            <w:top w:val="none" w:sz="0" w:space="0" w:color="auto"/>
            <w:left w:val="none" w:sz="0" w:space="0" w:color="auto"/>
            <w:bottom w:val="none" w:sz="0" w:space="0" w:color="auto"/>
            <w:right w:val="none" w:sz="0" w:space="0" w:color="auto"/>
          </w:divBdr>
        </w:div>
        <w:div w:id="538591520">
          <w:marLeft w:val="480"/>
          <w:marRight w:val="0"/>
          <w:marTop w:val="0"/>
          <w:marBottom w:val="0"/>
          <w:divBdr>
            <w:top w:val="none" w:sz="0" w:space="0" w:color="auto"/>
            <w:left w:val="none" w:sz="0" w:space="0" w:color="auto"/>
            <w:bottom w:val="none" w:sz="0" w:space="0" w:color="auto"/>
            <w:right w:val="none" w:sz="0" w:space="0" w:color="auto"/>
          </w:divBdr>
        </w:div>
        <w:div w:id="87048499">
          <w:marLeft w:val="480"/>
          <w:marRight w:val="0"/>
          <w:marTop w:val="0"/>
          <w:marBottom w:val="0"/>
          <w:divBdr>
            <w:top w:val="none" w:sz="0" w:space="0" w:color="auto"/>
            <w:left w:val="none" w:sz="0" w:space="0" w:color="auto"/>
            <w:bottom w:val="none" w:sz="0" w:space="0" w:color="auto"/>
            <w:right w:val="none" w:sz="0" w:space="0" w:color="auto"/>
          </w:divBdr>
        </w:div>
        <w:div w:id="1421874769">
          <w:marLeft w:val="480"/>
          <w:marRight w:val="0"/>
          <w:marTop w:val="0"/>
          <w:marBottom w:val="0"/>
          <w:divBdr>
            <w:top w:val="none" w:sz="0" w:space="0" w:color="auto"/>
            <w:left w:val="none" w:sz="0" w:space="0" w:color="auto"/>
            <w:bottom w:val="none" w:sz="0" w:space="0" w:color="auto"/>
            <w:right w:val="none" w:sz="0" w:space="0" w:color="auto"/>
          </w:divBdr>
        </w:div>
        <w:div w:id="872815358">
          <w:marLeft w:val="480"/>
          <w:marRight w:val="0"/>
          <w:marTop w:val="0"/>
          <w:marBottom w:val="0"/>
          <w:divBdr>
            <w:top w:val="none" w:sz="0" w:space="0" w:color="auto"/>
            <w:left w:val="none" w:sz="0" w:space="0" w:color="auto"/>
            <w:bottom w:val="none" w:sz="0" w:space="0" w:color="auto"/>
            <w:right w:val="none" w:sz="0" w:space="0" w:color="auto"/>
          </w:divBdr>
        </w:div>
        <w:div w:id="168909739">
          <w:marLeft w:val="480"/>
          <w:marRight w:val="0"/>
          <w:marTop w:val="0"/>
          <w:marBottom w:val="0"/>
          <w:divBdr>
            <w:top w:val="none" w:sz="0" w:space="0" w:color="auto"/>
            <w:left w:val="none" w:sz="0" w:space="0" w:color="auto"/>
            <w:bottom w:val="none" w:sz="0" w:space="0" w:color="auto"/>
            <w:right w:val="none" w:sz="0" w:space="0" w:color="auto"/>
          </w:divBdr>
        </w:div>
        <w:div w:id="1205826625">
          <w:marLeft w:val="480"/>
          <w:marRight w:val="0"/>
          <w:marTop w:val="0"/>
          <w:marBottom w:val="0"/>
          <w:divBdr>
            <w:top w:val="none" w:sz="0" w:space="0" w:color="auto"/>
            <w:left w:val="none" w:sz="0" w:space="0" w:color="auto"/>
            <w:bottom w:val="none" w:sz="0" w:space="0" w:color="auto"/>
            <w:right w:val="none" w:sz="0" w:space="0" w:color="auto"/>
          </w:divBdr>
        </w:div>
        <w:div w:id="195510333">
          <w:marLeft w:val="480"/>
          <w:marRight w:val="0"/>
          <w:marTop w:val="0"/>
          <w:marBottom w:val="0"/>
          <w:divBdr>
            <w:top w:val="none" w:sz="0" w:space="0" w:color="auto"/>
            <w:left w:val="none" w:sz="0" w:space="0" w:color="auto"/>
            <w:bottom w:val="none" w:sz="0" w:space="0" w:color="auto"/>
            <w:right w:val="none" w:sz="0" w:space="0" w:color="auto"/>
          </w:divBdr>
        </w:div>
        <w:div w:id="19626917">
          <w:marLeft w:val="480"/>
          <w:marRight w:val="0"/>
          <w:marTop w:val="0"/>
          <w:marBottom w:val="0"/>
          <w:divBdr>
            <w:top w:val="none" w:sz="0" w:space="0" w:color="auto"/>
            <w:left w:val="none" w:sz="0" w:space="0" w:color="auto"/>
            <w:bottom w:val="none" w:sz="0" w:space="0" w:color="auto"/>
            <w:right w:val="none" w:sz="0" w:space="0" w:color="auto"/>
          </w:divBdr>
        </w:div>
        <w:div w:id="521017188">
          <w:marLeft w:val="480"/>
          <w:marRight w:val="0"/>
          <w:marTop w:val="0"/>
          <w:marBottom w:val="0"/>
          <w:divBdr>
            <w:top w:val="none" w:sz="0" w:space="0" w:color="auto"/>
            <w:left w:val="none" w:sz="0" w:space="0" w:color="auto"/>
            <w:bottom w:val="none" w:sz="0" w:space="0" w:color="auto"/>
            <w:right w:val="none" w:sz="0" w:space="0" w:color="auto"/>
          </w:divBdr>
        </w:div>
        <w:div w:id="1845706315">
          <w:marLeft w:val="480"/>
          <w:marRight w:val="0"/>
          <w:marTop w:val="0"/>
          <w:marBottom w:val="0"/>
          <w:divBdr>
            <w:top w:val="none" w:sz="0" w:space="0" w:color="auto"/>
            <w:left w:val="none" w:sz="0" w:space="0" w:color="auto"/>
            <w:bottom w:val="none" w:sz="0" w:space="0" w:color="auto"/>
            <w:right w:val="none" w:sz="0" w:space="0" w:color="auto"/>
          </w:divBdr>
        </w:div>
        <w:div w:id="1282305407">
          <w:marLeft w:val="480"/>
          <w:marRight w:val="0"/>
          <w:marTop w:val="0"/>
          <w:marBottom w:val="0"/>
          <w:divBdr>
            <w:top w:val="none" w:sz="0" w:space="0" w:color="auto"/>
            <w:left w:val="none" w:sz="0" w:space="0" w:color="auto"/>
            <w:bottom w:val="none" w:sz="0" w:space="0" w:color="auto"/>
            <w:right w:val="none" w:sz="0" w:space="0" w:color="auto"/>
          </w:divBdr>
        </w:div>
        <w:div w:id="1128278192">
          <w:marLeft w:val="480"/>
          <w:marRight w:val="0"/>
          <w:marTop w:val="0"/>
          <w:marBottom w:val="0"/>
          <w:divBdr>
            <w:top w:val="none" w:sz="0" w:space="0" w:color="auto"/>
            <w:left w:val="none" w:sz="0" w:space="0" w:color="auto"/>
            <w:bottom w:val="none" w:sz="0" w:space="0" w:color="auto"/>
            <w:right w:val="none" w:sz="0" w:space="0" w:color="auto"/>
          </w:divBdr>
        </w:div>
        <w:div w:id="2102020803">
          <w:marLeft w:val="480"/>
          <w:marRight w:val="0"/>
          <w:marTop w:val="0"/>
          <w:marBottom w:val="0"/>
          <w:divBdr>
            <w:top w:val="none" w:sz="0" w:space="0" w:color="auto"/>
            <w:left w:val="none" w:sz="0" w:space="0" w:color="auto"/>
            <w:bottom w:val="none" w:sz="0" w:space="0" w:color="auto"/>
            <w:right w:val="none" w:sz="0" w:space="0" w:color="auto"/>
          </w:divBdr>
        </w:div>
        <w:div w:id="944771919">
          <w:marLeft w:val="480"/>
          <w:marRight w:val="0"/>
          <w:marTop w:val="0"/>
          <w:marBottom w:val="0"/>
          <w:divBdr>
            <w:top w:val="none" w:sz="0" w:space="0" w:color="auto"/>
            <w:left w:val="none" w:sz="0" w:space="0" w:color="auto"/>
            <w:bottom w:val="none" w:sz="0" w:space="0" w:color="auto"/>
            <w:right w:val="none" w:sz="0" w:space="0" w:color="auto"/>
          </w:divBdr>
        </w:div>
        <w:div w:id="1432508567">
          <w:marLeft w:val="480"/>
          <w:marRight w:val="0"/>
          <w:marTop w:val="0"/>
          <w:marBottom w:val="0"/>
          <w:divBdr>
            <w:top w:val="none" w:sz="0" w:space="0" w:color="auto"/>
            <w:left w:val="none" w:sz="0" w:space="0" w:color="auto"/>
            <w:bottom w:val="none" w:sz="0" w:space="0" w:color="auto"/>
            <w:right w:val="none" w:sz="0" w:space="0" w:color="auto"/>
          </w:divBdr>
        </w:div>
        <w:div w:id="966739351">
          <w:marLeft w:val="480"/>
          <w:marRight w:val="0"/>
          <w:marTop w:val="0"/>
          <w:marBottom w:val="0"/>
          <w:divBdr>
            <w:top w:val="none" w:sz="0" w:space="0" w:color="auto"/>
            <w:left w:val="none" w:sz="0" w:space="0" w:color="auto"/>
            <w:bottom w:val="none" w:sz="0" w:space="0" w:color="auto"/>
            <w:right w:val="none" w:sz="0" w:space="0" w:color="auto"/>
          </w:divBdr>
        </w:div>
        <w:div w:id="1587571577">
          <w:marLeft w:val="480"/>
          <w:marRight w:val="0"/>
          <w:marTop w:val="0"/>
          <w:marBottom w:val="0"/>
          <w:divBdr>
            <w:top w:val="none" w:sz="0" w:space="0" w:color="auto"/>
            <w:left w:val="none" w:sz="0" w:space="0" w:color="auto"/>
            <w:bottom w:val="none" w:sz="0" w:space="0" w:color="auto"/>
            <w:right w:val="none" w:sz="0" w:space="0" w:color="auto"/>
          </w:divBdr>
        </w:div>
      </w:divsChild>
    </w:div>
    <w:div w:id="842823590">
      <w:bodyDiv w:val="1"/>
      <w:marLeft w:val="0"/>
      <w:marRight w:val="0"/>
      <w:marTop w:val="0"/>
      <w:marBottom w:val="0"/>
      <w:divBdr>
        <w:top w:val="none" w:sz="0" w:space="0" w:color="auto"/>
        <w:left w:val="none" w:sz="0" w:space="0" w:color="auto"/>
        <w:bottom w:val="none" w:sz="0" w:space="0" w:color="auto"/>
        <w:right w:val="none" w:sz="0" w:space="0" w:color="auto"/>
      </w:divBdr>
    </w:div>
    <w:div w:id="847253327">
      <w:bodyDiv w:val="1"/>
      <w:marLeft w:val="0"/>
      <w:marRight w:val="0"/>
      <w:marTop w:val="0"/>
      <w:marBottom w:val="0"/>
      <w:divBdr>
        <w:top w:val="none" w:sz="0" w:space="0" w:color="auto"/>
        <w:left w:val="none" w:sz="0" w:space="0" w:color="auto"/>
        <w:bottom w:val="none" w:sz="0" w:space="0" w:color="auto"/>
        <w:right w:val="none" w:sz="0" w:space="0" w:color="auto"/>
      </w:divBdr>
    </w:div>
    <w:div w:id="863177718">
      <w:bodyDiv w:val="1"/>
      <w:marLeft w:val="0"/>
      <w:marRight w:val="0"/>
      <w:marTop w:val="0"/>
      <w:marBottom w:val="0"/>
      <w:divBdr>
        <w:top w:val="none" w:sz="0" w:space="0" w:color="auto"/>
        <w:left w:val="none" w:sz="0" w:space="0" w:color="auto"/>
        <w:bottom w:val="none" w:sz="0" w:space="0" w:color="auto"/>
        <w:right w:val="none" w:sz="0" w:space="0" w:color="auto"/>
      </w:divBdr>
      <w:divsChild>
        <w:div w:id="43873567">
          <w:marLeft w:val="640"/>
          <w:marRight w:val="0"/>
          <w:marTop w:val="0"/>
          <w:marBottom w:val="0"/>
          <w:divBdr>
            <w:top w:val="none" w:sz="0" w:space="0" w:color="auto"/>
            <w:left w:val="none" w:sz="0" w:space="0" w:color="auto"/>
            <w:bottom w:val="none" w:sz="0" w:space="0" w:color="auto"/>
            <w:right w:val="none" w:sz="0" w:space="0" w:color="auto"/>
          </w:divBdr>
        </w:div>
        <w:div w:id="1153370240">
          <w:marLeft w:val="640"/>
          <w:marRight w:val="0"/>
          <w:marTop w:val="0"/>
          <w:marBottom w:val="0"/>
          <w:divBdr>
            <w:top w:val="none" w:sz="0" w:space="0" w:color="auto"/>
            <w:left w:val="none" w:sz="0" w:space="0" w:color="auto"/>
            <w:bottom w:val="none" w:sz="0" w:space="0" w:color="auto"/>
            <w:right w:val="none" w:sz="0" w:space="0" w:color="auto"/>
          </w:divBdr>
        </w:div>
        <w:div w:id="593365790">
          <w:marLeft w:val="640"/>
          <w:marRight w:val="0"/>
          <w:marTop w:val="0"/>
          <w:marBottom w:val="0"/>
          <w:divBdr>
            <w:top w:val="none" w:sz="0" w:space="0" w:color="auto"/>
            <w:left w:val="none" w:sz="0" w:space="0" w:color="auto"/>
            <w:bottom w:val="none" w:sz="0" w:space="0" w:color="auto"/>
            <w:right w:val="none" w:sz="0" w:space="0" w:color="auto"/>
          </w:divBdr>
        </w:div>
        <w:div w:id="2087145228">
          <w:marLeft w:val="640"/>
          <w:marRight w:val="0"/>
          <w:marTop w:val="0"/>
          <w:marBottom w:val="0"/>
          <w:divBdr>
            <w:top w:val="none" w:sz="0" w:space="0" w:color="auto"/>
            <w:left w:val="none" w:sz="0" w:space="0" w:color="auto"/>
            <w:bottom w:val="none" w:sz="0" w:space="0" w:color="auto"/>
            <w:right w:val="none" w:sz="0" w:space="0" w:color="auto"/>
          </w:divBdr>
        </w:div>
        <w:div w:id="775246308">
          <w:marLeft w:val="640"/>
          <w:marRight w:val="0"/>
          <w:marTop w:val="0"/>
          <w:marBottom w:val="0"/>
          <w:divBdr>
            <w:top w:val="none" w:sz="0" w:space="0" w:color="auto"/>
            <w:left w:val="none" w:sz="0" w:space="0" w:color="auto"/>
            <w:bottom w:val="none" w:sz="0" w:space="0" w:color="auto"/>
            <w:right w:val="none" w:sz="0" w:space="0" w:color="auto"/>
          </w:divBdr>
        </w:div>
        <w:div w:id="896937333">
          <w:marLeft w:val="640"/>
          <w:marRight w:val="0"/>
          <w:marTop w:val="0"/>
          <w:marBottom w:val="0"/>
          <w:divBdr>
            <w:top w:val="none" w:sz="0" w:space="0" w:color="auto"/>
            <w:left w:val="none" w:sz="0" w:space="0" w:color="auto"/>
            <w:bottom w:val="none" w:sz="0" w:space="0" w:color="auto"/>
            <w:right w:val="none" w:sz="0" w:space="0" w:color="auto"/>
          </w:divBdr>
        </w:div>
        <w:div w:id="1720279020">
          <w:marLeft w:val="640"/>
          <w:marRight w:val="0"/>
          <w:marTop w:val="0"/>
          <w:marBottom w:val="0"/>
          <w:divBdr>
            <w:top w:val="none" w:sz="0" w:space="0" w:color="auto"/>
            <w:left w:val="none" w:sz="0" w:space="0" w:color="auto"/>
            <w:bottom w:val="none" w:sz="0" w:space="0" w:color="auto"/>
            <w:right w:val="none" w:sz="0" w:space="0" w:color="auto"/>
          </w:divBdr>
        </w:div>
        <w:div w:id="2031252679">
          <w:marLeft w:val="640"/>
          <w:marRight w:val="0"/>
          <w:marTop w:val="0"/>
          <w:marBottom w:val="0"/>
          <w:divBdr>
            <w:top w:val="none" w:sz="0" w:space="0" w:color="auto"/>
            <w:left w:val="none" w:sz="0" w:space="0" w:color="auto"/>
            <w:bottom w:val="none" w:sz="0" w:space="0" w:color="auto"/>
            <w:right w:val="none" w:sz="0" w:space="0" w:color="auto"/>
          </w:divBdr>
        </w:div>
        <w:div w:id="723144475">
          <w:marLeft w:val="640"/>
          <w:marRight w:val="0"/>
          <w:marTop w:val="0"/>
          <w:marBottom w:val="0"/>
          <w:divBdr>
            <w:top w:val="none" w:sz="0" w:space="0" w:color="auto"/>
            <w:left w:val="none" w:sz="0" w:space="0" w:color="auto"/>
            <w:bottom w:val="none" w:sz="0" w:space="0" w:color="auto"/>
            <w:right w:val="none" w:sz="0" w:space="0" w:color="auto"/>
          </w:divBdr>
        </w:div>
        <w:div w:id="1351839696">
          <w:marLeft w:val="640"/>
          <w:marRight w:val="0"/>
          <w:marTop w:val="0"/>
          <w:marBottom w:val="0"/>
          <w:divBdr>
            <w:top w:val="none" w:sz="0" w:space="0" w:color="auto"/>
            <w:left w:val="none" w:sz="0" w:space="0" w:color="auto"/>
            <w:bottom w:val="none" w:sz="0" w:space="0" w:color="auto"/>
            <w:right w:val="none" w:sz="0" w:space="0" w:color="auto"/>
          </w:divBdr>
        </w:div>
        <w:div w:id="537863723">
          <w:marLeft w:val="640"/>
          <w:marRight w:val="0"/>
          <w:marTop w:val="0"/>
          <w:marBottom w:val="0"/>
          <w:divBdr>
            <w:top w:val="none" w:sz="0" w:space="0" w:color="auto"/>
            <w:left w:val="none" w:sz="0" w:space="0" w:color="auto"/>
            <w:bottom w:val="none" w:sz="0" w:space="0" w:color="auto"/>
            <w:right w:val="none" w:sz="0" w:space="0" w:color="auto"/>
          </w:divBdr>
        </w:div>
        <w:div w:id="1605454374">
          <w:marLeft w:val="640"/>
          <w:marRight w:val="0"/>
          <w:marTop w:val="0"/>
          <w:marBottom w:val="0"/>
          <w:divBdr>
            <w:top w:val="none" w:sz="0" w:space="0" w:color="auto"/>
            <w:left w:val="none" w:sz="0" w:space="0" w:color="auto"/>
            <w:bottom w:val="none" w:sz="0" w:space="0" w:color="auto"/>
            <w:right w:val="none" w:sz="0" w:space="0" w:color="auto"/>
          </w:divBdr>
        </w:div>
        <w:div w:id="871919295">
          <w:marLeft w:val="640"/>
          <w:marRight w:val="0"/>
          <w:marTop w:val="0"/>
          <w:marBottom w:val="0"/>
          <w:divBdr>
            <w:top w:val="none" w:sz="0" w:space="0" w:color="auto"/>
            <w:left w:val="none" w:sz="0" w:space="0" w:color="auto"/>
            <w:bottom w:val="none" w:sz="0" w:space="0" w:color="auto"/>
            <w:right w:val="none" w:sz="0" w:space="0" w:color="auto"/>
          </w:divBdr>
        </w:div>
        <w:div w:id="1200818307">
          <w:marLeft w:val="640"/>
          <w:marRight w:val="0"/>
          <w:marTop w:val="0"/>
          <w:marBottom w:val="0"/>
          <w:divBdr>
            <w:top w:val="none" w:sz="0" w:space="0" w:color="auto"/>
            <w:left w:val="none" w:sz="0" w:space="0" w:color="auto"/>
            <w:bottom w:val="none" w:sz="0" w:space="0" w:color="auto"/>
            <w:right w:val="none" w:sz="0" w:space="0" w:color="auto"/>
          </w:divBdr>
        </w:div>
        <w:div w:id="583035371">
          <w:marLeft w:val="640"/>
          <w:marRight w:val="0"/>
          <w:marTop w:val="0"/>
          <w:marBottom w:val="0"/>
          <w:divBdr>
            <w:top w:val="none" w:sz="0" w:space="0" w:color="auto"/>
            <w:left w:val="none" w:sz="0" w:space="0" w:color="auto"/>
            <w:bottom w:val="none" w:sz="0" w:space="0" w:color="auto"/>
            <w:right w:val="none" w:sz="0" w:space="0" w:color="auto"/>
          </w:divBdr>
        </w:div>
        <w:div w:id="2003318021">
          <w:marLeft w:val="640"/>
          <w:marRight w:val="0"/>
          <w:marTop w:val="0"/>
          <w:marBottom w:val="0"/>
          <w:divBdr>
            <w:top w:val="none" w:sz="0" w:space="0" w:color="auto"/>
            <w:left w:val="none" w:sz="0" w:space="0" w:color="auto"/>
            <w:bottom w:val="none" w:sz="0" w:space="0" w:color="auto"/>
            <w:right w:val="none" w:sz="0" w:space="0" w:color="auto"/>
          </w:divBdr>
        </w:div>
        <w:div w:id="531236253">
          <w:marLeft w:val="640"/>
          <w:marRight w:val="0"/>
          <w:marTop w:val="0"/>
          <w:marBottom w:val="0"/>
          <w:divBdr>
            <w:top w:val="none" w:sz="0" w:space="0" w:color="auto"/>
            <w:left w:val="none" w:sz="0" w:space="0" w:color="auto"/>
            <w:bottom w:val="none" w:sz="0" w:space="0" w:color="auto"/>
            <w:right w:val="none" w:sz="0" w:space="0" w:color="auto"/>
          </w:divBdr>
        </w:div>
        <w:div w:id="1534801564">
          <w:marLeft w:val="640"/>
          <w:marRight w:val="0"/>
          <w:marTop w:val="0"/>
          <w:marBottom w:val="0"/>
          <w:divBdr>
            <w:top w:val="none" w:sz="0" w:space="0" w:color="auto"/>
            <w:left w:val="none" w:sz="0" w:space="0" w:color="auto"/>
            <w:bottom w:val="none" w:sz="0" w:space="0" w:color="auto"/>
            <w:right w:val="none" w:sz="0" w:space="0" w:color="auto"/>
          </w:divBdr>
        </w:div>
        <w:div w:id="243955043">
          <w:marLeft w:val="640"/>
          <w:marRight w:val="0"/>
          <w:marTop w:val="0"/>
          <w:marBottom w:val="0"/>
          <w:divBdr>
            <w:top w:val="none" w:sz="0" w:space="0" w:color="auto"/>
            <w:left w:val="none" w:sz="0" w:space="0" w:color="auto"/>
            <w:bottom w:val="none" w:sz="0" w:space="0" w:color="auto"/>
            <w:right w:val="none" w:sz="0" w:space="0" w:color="auto"/>
          </w:divBdr>
        </w:div>
        <w:div w:id="2001960320">
          <w:marLeft w:val="640"/>
          <w:marRight w:val="0"/>
          <w:marTop w:val="0"/>
          <w:marBottom w:val="0"/>
          <w:divBdr>
            <w:top w:val="none" w:sz="0" w:space="0" w:color="auto"/>
            <w:left w:val="none" w:sz="0" w:space="0" w:color="auto"/>
            <w:bottom w:val="none" w:sz="0" w:space="0" w:color="auto"/>
            <w:right w:val="none" w:sz="0" w:space="0" w:color="auto"/>
          </w:divBdr>
        </w:div>
        <w:div w:id="1007444790">
          <w:marLeft w:val="640"/>
          <w:marRight w:val="0"/>
          <w:marTop w:val="0"/>
          <w:marBottom w:val="0"/>
          <w:divBdr>
            <w:top w:val="none" w:sz="0" w:space="0" w:color="auto"/>
            <w:left w:val="none" w:sz="0" w:space="0" w:color="auto"/>
            <w:bottom w:val="none" w:sz="0" w:space="0" w:color="auto"/>
            <w:right w:val="none" w:sz="0" w:space="0" w:color="auto"/>
          </w:divBdr>
        </w:div>
        <w:div w:id="903611958">
          <w:marLeft w:val="640"/>
          <w:marRight w:val="0"/>
          <w:marTop w:val="0"/>
          <w:marBottom w:val="0"/>
          <w:divBdr>
            <w:top w:val="none" w:sz="0" w:space="0" w:color="auto"/>
            <w:left w:val="none" w:sz="0" w:space="0" w:color="auto"/>
            <w:bottom w:val="none" w:sz="0" w:space="0" w:color="auto"/>
            <w:right w:val="none" w:sz="0" w:space="0" w:color="auto"/>
          </w:divBdr>
        </w:div>
        <w:div w:id="1233269609">
          <w:marLeft w:val="640"/>
          <w:marRight w:val="0"/>
          <w:marTop w:val="0"/>
          <w:marBottom w:val="0"/>
          <w:divBdr>
            <w:top w:val="none" w:sz="0" w:space="0" w:color="auto"/>
            <w:left w:val="none" w:sz="0" w:space="0" w:color="auto"/>
            <w:bottom w:val="none" w:sz="0" w:space="0" w:color="auto"/>
            <w:right w:val="none" w:sz="0" w:space="0" w:color="auto"/>
          </w:divBdr>
        </w:div>
        <w:div w:id="1308971793">
          <w:marLeft w:val="640"/>
          <w:marRight w:val="0"/>
          <w:marTop w:val="0"/>
          <w:marBottom w:val="0"/>
          <w:divBdr>
            <w:top w:val="none" w:sz="0" w:space="0" w:color="auto"/>
            <w:left w:val="none" w:sz="0" w:space="0" w:color="auto"/>
            <w:bottom w:val="none" w:sz="0" w:space="0" w:color="auto"/>
            <w:right w:val="none" w:sz="0" w:space="0" w:color="auto"/>
          </w:divBdr>
        </w:div>
        <w:div w:id="1180973613">
          <w:marLeft w:val="640"/>
          <w:marRight w:val="0"/>
          <w:marTop w:val="0"/>
          <w:marBottom w:val="0"/>
          <w:divBdr>
            <w:top w:val="none" w:sz="0" w:space="0" w:color="auto"/>
            <w:left w:val="none" w:sz="0" w:space="0" w:color="auto"/>
            <w:bottom w:val="none" w:sz="0" w:space="0" w:color="auto"/>
            <w:right w:val="none" w:sz="0" w:space="0" w:color="auto"/>
          </w:divBdr>
        </w:div>
        <w:div w:id="1614626398">
          <w:marLeft w:val="640"/>
          <w:marRight w:val="0"/>
          <w:marTop w:val="0"/>
          <w:marBottom w:val="0"/>
          <w:divBdr>
            <w:top w:val="none" w:sz="0" w:space="0" w:color="auto"/>
            <w:left w:val="none" w:sz="0" w:space="0" w:color="auto"/>
            <w:bottom w:val="none" w:sz="0" w:space="0" w:color="auto"/>
            <w:right w:val="none" w:sz="0" w:space="0" w:color="auto"/>
          </w:divBdr>
        </w:div>
        <w:div w:id="1090002302">
          <w:marLeft w:val="640"/>
          <w:marRight w:val="0"/>
          <w:marTop w:val="0"/>
          <w:marBottom w:val="0"/>
          <w:divBdr>
            <w:top w:val="none" w:sz="0" w:space="0" w:color="auto"/>
            <w:left w:val="none" w:sz="0" w:space="0" w:color="auto"/>
            <w:bottom w:val="none" w:sz="0" w:space="0" w:color="auto"/>
            <w:right w:val="none" w:sz="0" w:space="0" w:color="auto"/>
          </w:divBdr>
        </w:div>
        <w:div w:id="1877156186">
          <w:marLeft w:val="640"/>
          <w:marRight w:val="0"/>
          <w:marTop w:val="0"/>
          <w:marBottom w:val="0"/>
          <w:divBdr>
            <w:top w:val="none" w:sz="0" w:space="0" w:color="auto"/>
            <w:left w:val="none" w:sz="0" w:space="0" w:color="auto"/>
            <w:bottom w:val="none" w:sz="0" w:space="0" w:color="auto"/>
            <w:right w:val="none" w:sz="0" w:space="0" w:color="auto"/>
          </w:divBdr>
        </w:div>
        <w:div w:id="393353031">
          <w:marLeft w:val="640"/>
          <w:marRight w:val="0"/>
          <w:marTop w:val="0"/>
          <w:marBottom w:val="0"/>
          <w:divBdr>
            <w:top w:val="none" w:sz="0" w:space="0" w:color="auto"/>
            <w:left w:val="none" w:sz="0" w:space="0" w:color="auto"/>
            <w:bottom w:val="none" w:sz="0" w:space="0" w:color="auto"/>
            <w:right w:val="none" w:sz="0" w:space="0" w:color="auto"/>
          </w:divBdr>
        </w:div>
        <w:div w:id="59450992">
          <w:marLeft w:val="640"/>
          <w:marRight w:val="0"/>
          <w:marTop w:val="0"/>
          <w:marBottom w:val="0"/>
          <w:divBdr>
            <w:top w:val="none" w:sz="0" w:space="0" w:color="auto"/>
            <w:left w:val="none" w:sz="0" w:space="0" w:color="auto"/>
            <w:bottom w:val="none" w:sz="0" w:space="0" w:color="auto"/>
            <w:right w:val="none" w:sz="0" w:space="0" w:color="auto"/>
          </w:divBdr>
        </w:div>
        <w:div w:id="599797373">
          <w:marLeft w:val="640"/>
          <w:marRight w:val="0"/>
          <w:marTop w:val="0"/>
          <w:marBottom w:val="0"/>
          <w:divBdr>
            <w:top w:val="none" w:sz="0" w:space="0" w:color="auto"/>
            <w:left w:val="none" w:sz="0" w:space="0" w:color="auto"/>
            <w:bottom w:val="none" w:sz="0" w:space="0" w:color="auto"/>
            <w:right w:val="none" w:sz="0" w:space="0" w:color="auto"/>
          </w:divBdr>
        </w:div>
        <w:div w:id="132718227">
          <w:marLeft w:val="640"/>
          <w:marRight w:val="0"/>
          <w:marTop w:val="0"/>
          <w:marBottom w:val="0"/>
          <w:divBdr>
            <w:top w:val="none" w:sz="0" w:space="0" w:color="auto"/>
            <w:left w:val="none" w:sz="0" w:space="0" w:color="auto"/>
            <w:bottom w:val="none" w:sz="0" w:space="0" w:color="auto"/>
            <w:right w:val="none" w:sz="0" w:space="0" w:color="auto"/>
          </w:divBdr>
        </w:div>
        <w:div w:id="156582602">
          <w:marLeft w:val="640"/>
          <w:marRight w:val="0"/>
          <w:marTop w:val="0"/>
          <w:marBottom w:val="0"/>
          <w:divBdr>
            <w:top w:val="none" w:sz="0" w:space="0" w:color="auto"/>
            <w:left w:val="none" w:sz="0" w:space="0" w:color="auto"/>
            <w:bottom w:val="none" w:sz="0" w:space="0" w:color="auto"/>
            <w:right w:val="none" w:sz="0" w:space="0" w:color="auto"/>
          </w:divBdr>
        </w:div>
        <w:div w:id="1234462396">
          <w:marLeft w:val="640"/>
          <w:marRight w:val="0"/>
          <w:marTop w:val="0"/>
          <w:marBottom w:val="0"/>
          <w:divBdr>
            <w:top w:val="none" w:sz="0" w:space="0" w:color="auto"/>
            <w:left w:val="none" w:sz="0" w:space="0" w:color="auto"/>
            <w:bottom w:val="none" w:sz="0" w:space="0" w:color="auto"/>
            <w:right w:val="none" w:sz="0" w:space="0" w:color="auto"/>
          </w:divBdr>
        </w:div>
        <w:div w:id="1374961582">
          <w:marLeft w:val="640"/>
          <w:marRight w:val="0"/>
          <w:marTop w:val="0"/>
          <w:marBottom w:val="0"/>
          <w:divBdr>
            <w:top w:val="none" w:sz="0" w:space="0" w:color="auto"/>
            <w:left w:val="none" w:sz="0" w:space="0" w:color="auto"/>
            <w:bottom w:val="none" w:sz="0" w:space="0" w:color="auto"/>
            <w:right w:val="none" w:sz="0" w:space="0" w:color="auto"/>
          </w:divBdr>
        </w:div>
        <w:div w:id="449596226">
          <w:marLeft w:val="640"/>
          <w:marRight w:val="0"/>
          <w:marTop w:val="0"/>
          <w:marBottom w:val="0"/>
          <w:divBdr>
            <w:top w:val="none" w:sz="0" w:space="0" w:color="auto"/>
            <w:left w:val="none" w:sz="0" w:space="0" w:color="auto"/>
            <w:bottom w:val="none" w:sz="0" w:space="0" w:color="auto"/>
            <w:right w:val="none" w:sz="0" w:space="0" w:color="auto"/>
          </w:divBdr>
        </w:div>
      </w:divsChild>
    </w:div>
    <w:div w:id="866068312">
      <w:bodyDiv w:val="1"/>
      <w:marLeft w:val="0"/>
      <w:marRight w:val="0"/>
      <w:marTop w:val="0"/>
      <w:marBottom w:val="0"/>
      <w:divBdr>
        <w:top w:val="none" w:sz="0" w:space="0" w:color="auto"/>
        <w:left w:val="none" w:sz="0" w:space="0" w:color="auto"/>
        <w:bottom w:val="none" w:sz="0" w:space="0" w:color="auto"/>
        <w:right w:val="none" w:sz="0" w:space="0" w:color="auto"/>
      </w:divBdr>
    </w:div>
    <w:div w:id="874537735">
      <w:bodyDiv w:val="1"/>
      <w:marLeft w:val="0"/>
      <w:marRight w:val="0"/>
      <w:marTop w:val="0"/>
      <w:marBottom w:val="0"/>
      <w:divBdr>
        <w:top w:val="none" w:sz="0" w:space="0" w:color="auto"/>
        <w:left w:val="none" w:sz="0" w:space="0" w:color="auto"/>
        <w:bottom w:val="none" w:sz="0" w:space="0" w:color="auto"/>
        <w:right w:val="none" w:sz="0" w:space="0" w:color="auto"/>
      </w:divBdr>
    </w:div>
    <w:div w:id="876435179">
      <w:bodyDiv w:val="1"/>
      <w:marLeft w:val="0"/>
      <w:marRight w:val="0"/>
      <w:marTop w:val="0"/>
      <w:marBottom w:val="0"/>
      <w:divBdr>
        <w:top w:val="none" w:sz="0" w:space="0" w:color="auto"/>
        <w:left w:val="none" w:sz="0" w:space="0" w:color="auto"/>
        <w:bottom w:val="none" w:sz="0" w:space="0" w:color="auto"/>
        <w:right w:val="none" w:sz="0" w:space="0" w:color="auto"/>
      </w:divBdr>
    </w:div>
    <w:div w:id="883249882">
      <w:bodyDiv w:val="1"/>
      <w:marLeft w:val="0"/>
      <w:marRight w:val="0"/>
      <w:marTop w:val="0"/>
      <w:marBottom w:val="0"/>
      <w:divBdr>
        <w:top w:val="none" w:sz="0" w:space="0" w:color="auto"/>
        <w:left w:val="none" w:sz="0" w:space="0" w:color="auto"/>
        <w:bottom w:val="none" w:sz="0" w:space="0" w:color="auto"/>
        <w:right w:val="none" w:sz="0" w:space="0" w:color="auto"/>
      </w:divBdr>
    </w:div>
    <w:div w:id="892808853">
      <w:bodyDiv w:val="1"/>
      <w:marLeft w:val="0"/>
      <w:marRight w:val="0"/>
      <w:marTop w:val="0"/>
      <w:marBottom w:val="0"/>
      <w:divBdr>
        <w:top w:val="none" w:sz="0" w:space="0" w:color="auto"/>
        <w:left w:val="none" w:sz="0" w:space="0" w:color="auto"/>
        <w:bottom w:val="none" w:sz="0" w:space="0" w:color="auto"/>
        <w:right w:val="none" w:sz="0" w:space="0" w:color="auto"/>
      </w:divBdr>
    </w:div>
    <w:div w:id="902982239">
      <w:bodyDiv w:val="1"/>
      <w:marLeft w:val="0"/>
      <w:marRight w:val="0"/>
      <w:marTop w:val="0"/>
      <w:marBottom w:val="0"/>
      <w:divBdr>
        <w:top w:val="none" w:sz="0" w:space="0" w:color="auto"/>
        <w:left w:val="none" w:sz="0" w:space="0" w:color="auto"/>
        <w:bottom w:val="none" w:sz="0" w:space="0" w:color="auto"/>
        <w:right w:val="none" w:sz="0" w:space="0" w:color="auto"/>
      </w:divBdr>
    </w:div>
    <w:div w:id="909732287">
      <w:bodyDiv w:val="1"/>
      <w:marLeft w:val="0"/>
      <w:marRight w:val="0"/>
      <w:marTop w:val="0"/>
      <w:marBottom w:val="0"/>
      <w:divBdr>
        <w:top w:val="none" w:sz="0" w:space="0" w:color="auto"/>
        <w:left w:val="none" w:sz="0" w:space="0" w:color="auto"/>
        <w:bottom w:val="none" w:sz="0" w:space="0" w:color="auto"/>
        <w:right w:val="none" w:sz="0" w:space="0" w:color="auto"/>
      </w:divBdr>
    </w:div>
    <w:div w:id="920061188">
      <w:bodyDiv w:val="1"/>
      <w:marLeft w:val="0"/>
      <w:marRight w:val="0"/>
      <w:marTop w:val="0"/>
      <w:marBottom w:val="0"/>
      <w:divBdr>
        <w:top w:val="none" w:sz="0" w:space="0" w:color="auto"/>
        <w:left w:val="none" w:sz="0" w:space="0" w:color="auto"/>
        <w:bottom w:val="none" w:sz="0" w:space="0" w:color="auto"/>
        <w:right w:val="none" w:sz="0" w:space="0" w:color="auto"/>
      </w:divBdr>
      <w:divsChild>
        <w:div w:id="2085372316">
          <w:marLeft w:val="640"/>
          <w:marRight w:val="0"/>
          <w:marTop w:val="0"/>
          <w:marBottom w:val="0"/>
          <w:divBdr>
            <w:top w:val="none" w:sz="0" w:space="0" w:color="auto"/>
            <w:left w:val="none" w:sz="0" w:space="0" w:color="auto"/>
            <w:bottom w:val="none" w:sz="0" w:space="0" w:color="auto"/>
            <w:right w:val="none" w:sz="0" w:space="0" w:color="auto"/>
          </w:divBdr>
        </w:div>
        <w:div w:id="421997171">
          <w:marLeft w:val="640"/>
          <w:marRight w:val="0"/>
          <w:marTop w:val="0"/>
          <w:marBottom w:val="0"/>
          <w:divBdr>
            <w:top w:val="none" w:sz="0" w:space="0" w:color="auto"/>
            <w:left w:val="none" w:sz="0" w:space="0" w:color="auto"/>
            <w:bottom w:val="none" w:sz="0" w:space="0" w:color="auto"/>
            <w:right w:val="none" w:sz="0" w:space="0" w:color="auto"/>
          </w:divBdr>
        </w:div>
        <w:div w:id="553781785">
          <w:marLeft w:val="640"/>
          <w:marRight w:val="0"/>
          <w:marTop w:val="0"/>
          <w:marBottom w:val="0"/>
          <w:divBdr>
            <w:top w:val="none" w:sz="0" w:space="0" w:color="auto"/>
            <w:left w:val="none" w:sz="0" w:space="0" w:color="auto"/>
            <w:bottom w:val="none" w:sz="0" w:space="0" w:color="auto"/>
            <w:right w:val="none" w:sz="0" w:space="0" w:color="auto"/>
          </w:divBdr>
        </w:div>
        <w:div w:id="1728340922">
          <w:marLeft w:val="640"/>
          <w:marRight w:val="0"/>
          <w:marTop w:val="0"/>
          <w:marBottom w:val="0"/>
          <w:divBdr>
            <w:top w:val="none" w:sz="0" w:space="0" w:color="auto"/>
            <w:left w:val="none" w:sz="0" w:space="0" w:color="auto"/>
            <w:bottom w:val="none" w:sz="0" w:space="0" w:color="auto"/>
            <w:right w:val="none" w:sz="0" w:space="0" w:color="auto"/>
          </w:divBdr>
        </w:div>
        <w:div w:id="256912742">
          <w:marLeft w:val="640"/>
          <w:marRight w:val="0"/>
          <w:marTop w:val="0"/>
          <w:marBottom w:val="0"/>
          <w:divBdr>
            <w:top w:val="none" w:sz="0" w:space="0" w:color="auto"/>
            <w:left w:val="none" w:sz="0" w:space="0" w:color="auto"/>
            <w:bottom w:val="none" w:sz="0" w:space="0" w:color="auto"/>
            <w:right w:val="none" w:sz="0" w:space="0" w:color="auto"/>
          </w:divBdr>
        </w:div>
        <w:div w:id="1044409615">
          <w:marLeft w:val="640"/>
          <w:marRight w:val="0"/>
          <w:marTop w:val="0"/>
          <w:marBottom w:val="0"/>
          <w:divBdr>
            <w:top w:val="none" w:sz="0" w:space="0" w:color="auto"/>
            <w:left w:val="none" w:sz="0" w:space="0" w:color="auto"/>
            <w:bottom w:val="none" w:sz="0" w:space="0" w:color="auto"/>
            <w:right w:val="none" w:sz="0" w:space="0" w:color="auto"/>
          </w:divBdr>
        </w:div>
        <w:div w:id="126558866">
          <w:marLeft w:val="640"/>
          <w:marRight w:val="0"/>
          <w:marTop w:val="0"/>
          <w:marBottom w:val="0"/>
          <w:divBdr>
            <w:top w:val="none" w:sz="0" w:space="0" w:color="auto"/>
            <w:left w:val="none" w:sz="0" w:space="0" w:color="auto"/>
            <w:bottom w:val="none" w:sz="0" w:space="0" w:color="auto"/>
            <w:right w:val="none" w:sz="0" w:space="0" w:color="auto"/>
          </w:divBdr>
        </w:div>
        <w:div w:id="1110009962">
          <w:marLeft w:val="640"/>
          <w:marRight w:val="0"/>
          <w:marTop w:val="0"/>
          <w:marBottom w:val="0"/>
          <w:divBdr>
            <w:top w:val="none" w:sz="0" w:space="0" w:color="auto"/>
            <w:left w:val="none" w:sz="0" w:space="0" w:color="auto"/>
            <w:bottom w:val="none" w:sz="0" w:space="0" w:color="auto"/>
            <w:right w:val="none" w:sz="0" w:space="0" w:color="auto"/>
          </w:divBdr>
        </w:div>
        <w:div w:id="1440643043">
          <w:marLeft w:val="640"/>
          <w:marRight w:val="0"/>
          <w:marTop w:val="0"/>
          <w:marBottom w:val="0"/>
          <w:divBdr>
            <w:top w:val="none" w:sz="0" w:space="0" w:color="auto"/>
            <w:left w:val="none" w:sz="0" w:space="0" w:color="auto"/>
            <w:bottom w:val="none" w:sz="0" w:space="0" w:color="auto"/>
            <w:right w:val="none" w:sz="0" w:space="0" w:color="auto"/>
          </w:divBdr>
        </w:div>
        <w:div w:id="1984770818">
          <w:marLeft w:val="640"/>
          <w:marRight w:val="0"/>
          <w:marTop w:val="0"/>
          <w:marBottom w:val="0"/>
          <w:divBdr>
            <w:top w:val="none" w:sz="0" w:space="0" w:color="auto"/>
            <w:left w:val="none" w:sz="0" w:space="0" w:color="auto"/>
            <w:bottom w:val="none" w:sz="0" w:space="0" w:color="auto"/>
            <w:right w:val="none" w:sz="0" w:space="0" w:color="auto"/>
          </w:divBdr>
        </w:div>
        <w:div w:id="1745448397">
          <w:marLeft w:val="640"/>
          <w:marRight w:val="0"/>
          <w:marTop w:val="0"/>
          <w:marBottom w:val="0"/>
          <w:divBdr>
            <w:top w:val="none" w:sz="0" w:space="0" w:color="auto"/>
            <w:left w:val="none" w:sz="0" w:space="0" w:color="auto"/>
            <w:bottom w:val="none" w:sz="0" w:space="0" w:color="auto"/>
            <w:right w:val="none" w:sz="0" w:space="0" w:color="auto"/>
          </w:divBdr>
        </w:div>
        <w:div w:id="2113235917">
          <w:marLeft w:val="640"/>
          <w:marRight w:val="0"/>
          <w:marTop w:val="0"/>
          <w:marBottom w:val="0"/>
          <w:divBdr>
            <w:top w:val="none" w:sz="0" w:space="0" w:color="auto"/>
            <w:left w:val="none" w:sz="0" w:space="0" w:color="auto"/>
            <w:bottom w:val="none" w:sz="0" w:space="0" w:color="auto"/>
            <w:right w:val="none" w:sz="0" w:space="0" w:color="auto"/>
          </w:divBdr>
        </w:div>
        <w:div w:id="881674640">
          <w:marLeft w:val="640"/>
          <w:marRight w:val="0"/>
          <w:marTop w:val="0"/>
          <w:marBottom w:val="0"/>
          <w:divBdr>
            <w:top w:val="none" w:sz="0" w:space="0" w:color="auto"/>
            <w:left w:val="none" w:sz="0" w:space="0" w:color="auto"/>
            <w:bottom w:val="none" w:sz="0" w:space="0" w:color="auto"/>
            <w:right w:val="none" w:sz="0" w:space="0" w:color="auto"/>
          </w:divBdr>
        </w:div>
        <w:div w:id="694424284">
          <w:marLeft w:val="640"/>
          <w:marRight w:val="0"/>
          <w:marTop w:val="0"/>
          <w:marBottom w:val="0"/>
          <w:divBdr>
            <w:top w:val="none" w:sz="0" w:space="0" w:color="auto"/>
            <w:left w:val="none" w:sz="0" w:space="0" w:color="auto"/>
            <w:bottom w:val="none" w:sz="0" w:space="0" w:color="auto"/>
            <w:right w:val="none" w:sz="0" w:space="0" w:color="auto"/>
          </w:divBdr>
        </w:div>
        <w:div w:id="355621681">
          <w:marLeft w:val="640"/>
          <w:marRight w:val="0"/>
          <w:marTop w:val="0"/>
          <w:marBottom w:val="0"/>
          <w:divBdr>
            <w:top w:val="none" w:sz="0" w:space="0" w:color="auto"/>
            <w:left w:val="none" w:sz="0" w:space="0" w:color="auto"/>
            <w:bottom w:val="none" w:sz="0" w:space="0" w:color="auto"/>
            <w:right w:val="none" w:sz="0" w:space="0" w:color="auto"/>
          </w:divBdr>
        </w:div>
        <w:div w:id="166789945">
          <w:marLeft w:val="640"/>
          <w:marRight w:val="0"/>
          <w:marTop w:val="0"/>
          <w:marBottom w:val="0"/>
          <w:divBdr>
            <w:top w:val="none" w:sz="0" w:space="0" w:color="auto"/>
            <w:left w:val="none" w:sz="0" w:space="0" w:color="auto"/>
            <w:bottom w:val="none" w:sz="0" w:space="0" w:color="auto"/>
            <w:right w:val="none" w:sz="0" w:space="0" w:color="auto"/>
          </w:divBdr>
        </w:div>
        <w:div w:id="503668509">
          <w:marLeft w:val="640"/>
          <w:marRight w:val="0"/>
          <w:marTop w:val="0"/>
          <w:marBottom w:val="0"/>
          <w:divBdr>
            <w:top w:val="none" w:sz="0" w:space="0" w:color="auto"/>
            <w:left w:val="none" w:sz="0" w:space="0" w:color="auto"/>
            <w:bottom w:val="none" w:sz="0" w:space="0" w:color="auto"/>
            <w:right w:val="none" w:sz="0" w:space="0" w:color="auto"/>
          </w:divBdr>
        </w:div>
        <w:div w:id="2140218749">
          <w:marLeft w:val="640"/>
          <w:marRight w:val="0"/>
          <w:marTop w:val="0"/>
          <w:marBottom w:val="0"/>
          <w:divBdr>
            <w:top w:val="none" w:sz="0" w:space="0" w:color="auto"/>
            <w:left w:val="none" w:sz="0" w:space="0" w:color="auto"/>
            <w:bottom w:val="none" w:sz="0" w:space="0" w:color="auto"/>
            <w:right w:val="none" w:sz="0" w:space="0" w:color="auto"/>
          </w:divBdr>
        </w:div>
        <w:div w:id="1221869945">
          <w:marLeft w:val="640"/>
          <w:marRight w:val="0"/>
          <w:marTop w:val="0"/>
          <w:marBottom w:val="0"/>
          <w:divBdr>
            <w:top w:val="none" w:sz="0" w:space="0" w:color="auto"/>
            <w:left w:val="none" w:sz="0" w:space="0" w:color="auto"/>
            <w:bottom w:val="none" w:sz="0" w:space="0" w:color="auto"/>
            <w:right w:val="none" w:sz="0" w:space="0" w:color="auto"/>
          </w:divBdr>
        </w:div>
        <w:div w:id="1466120015">
          <w:marLeft w:val="640"/>
          <w:marRight w:val="0"/>
          <w:marTop w:val="0"/>
          <w:marBottom w:val="0"/>
          <w:divBdr>
            <w:top w:val="none" w:sz="0" w:space="0" w:color="auto"/>
            <w:left w:val="none" w:sz="0" w:space="0" w:color="auto"/>
            <w:bottom w:val="none" w:sz="0" w:space="0" w:color="auto"/>
            <w:right w:val="none" w:sz="0" w:space="0" w:color="auto"/>
          </w:divBdr>
        </w:div>
        <w:div w:id="1539975857">
          <w:marLeft w:val="640"/>
          <w:marRight w:val="0"/>
          <w:marTop w:val="0"/>
          <w:marBottom w:val="0"/>
          <w:divBdr>
            <w:top w:val="none" w:sz="0" w:space="0" w:color="auto"/>
            <w:left w:val="none" w:sz="0" w:space="0" w:color="auto"/>
            <w:bottom w:val="none" w:sz="0" w:space="0" w:color="auto"/>
            <w:right w:val="none" w:sz="0" w:space="0" w:color="auto"/>
          </w:divBdr>
        </w:div>
        <w:div w:id="1485657557">
          <w:marLeft w:val="640"/>
          <w:marRight w:val="0"/>
          <w:marTop w:val="0"/>
          <w:marBottom w:val="0"/>
          <w:divBdr>
            <w:top w:val="none" w:sz="0" w:space="0" w:color="auto"/>
            <w:left w:val="none" w:sz="0" w:space="0" w:color="auto"/>
            <w:bottom w:val="none" w:sz="0" w:space="0" w:color="auto"/>
            <w:right w:val="none" w:sz="0" w:space="0" w:color="auto"/>
          </w:divBdr>
        </w:div>
        <w:div w:id="1561550988">
          <w:marLeft w:val="640"/>
          <w:marRight w:val="0"/>
          <w:marTop w:val="0"/>
          <w:marBottom w:val="0"/>
          <w:divBdr>
            <w:top w:val="none" w:sz="0" w:space="0" w:color="auto"/>
            <w:left w:val="none" w:sz="0" w:space="0" w:color="auto"/>
            <w:bottom w:val="none" w:sz="0" w:space="0" w:color="auto"/>
            <w:right w:val="none" w:sz="0" w:space="0" w:color="auto"/>
          </w:divBdr>
        </w:div>
        <w:div w:id="232936522">
          <w:marLeft w:val="640"/>
          <w:marRight w:val="0"/>
          <w:marTop w:val="0"/>
          <w:marBottom w:val="0"/>
          <w:divBdr>
            <w:top w:val="none" w:sz="0" w:space="0" w:color="auto"/>
            <w:left w:val="none" w:sz="0" w:space="0" w:color="auto"/>
            <w:bottom w:val="none" w:sz="0" w:space="0" w:color="auto"/>
            <w:right w:val="none" w:sz="0" w:space="0" w:color="auto"/>
          </w:divBdr>
        </w:div>
        <w:div w:id="1158227293">
          <w:marLeft w:val="640"/>
          <w:marRight w:val="0"/>
          <w:marTop w:val="0"/>
          <w:marBottom w:val="0"/>
          <w:divBdr>
            <w:top w:val="none" w:sz="0" w:space="0" w:color="auto"/>
            <w:left w:val="none" w:sz="0" w:space="0" w:color="auto"/>
            <w:bottom w:val="none" w:sz="0" w:space="0" w:color="auto"/>
            <w:right w:val="none" w:sz="0" w:space="0" w:color="auto"/>
          </w:divBdr>
        </w:div>
        <w:div w:id="2060396968">
          <w:marLeft w:val="640"/>
          <w:marRight w:val="0"/>
          <w:marTop w:val="0"/>
          <w:marBottom w:val="0"/>
          <w:divBdr>
            <w:top w:val="none" w:sz="0" w:space="0" w:color="auto"/>
            <w:left w:val="none" w:sz="0" w:space="0" w:color="auto"/>
            <w:bottom w:val="none" w:sz="0" w:space="0" w:color="auto"/>
            <w:right w:val="none" w:sz="0" w:space="0" w:color="auto"/>
          </w:divBdr>
        </w:div>
        <w:div w:id="953757480">
          <w:marLeft w:val="640"/>
          <w:marRight w:val="0"/>
          <w:marTop w:val="0"/>
          <w:marBottom w:val="0"/>
          <w:divBdr>
            <w:top w:val="none" w:sz="0" w:space="0" w:color="auto"/>
            <w:left w:val="none" w:sz="0" w:space="0" w:color="auto"/>
            <w:bottom w:val="none" w:sz="0" w:space="0" w:color="auto"/>
            <w:right w:val="none" w:sz="0" w:space="0" w:color="auto"/>
          </w:divBdr>
        </w:div>
        <w:div w:id="379979867">
          <w:marLeft w:val="640"/>
          <w:marRight w:val="0"/>
          <w:marTop w:val="0"/>
          <w:marBottom w:val="0"/>
          <w:divBdr>
            <w:top w:val="none" w:sz="0" w:space="0" w:color="auto"/>
            <w:left w:val="none" w:sz="0" w:space="0" w:color="auto"/>
            <w:bottom w:val="none" w:sz="0" w:space="0" w:color="auto"/>
            <w:right w:val="none" w:sz="0" w:space="0" w:color="auto"/>
          </w:divBdr>
        </w:div>
        <w:div w:id="93480255">
          <w:marLeft w:val="640"/>
          <w:marRight w:val="0"/>
          <w:marTop w:val="0"/>
          <w:marBottom w:val="0"/>
          <w:divBdr>
            <w:top w:val="none" w:sz="0" w:space="0" w:color="auto"/>
            <w:left w:val="none" w:sz="0" w:space="0" w:color="auto"/>
            <w:bottom w:val="none" w:sz="0" w:space="0" w:color="auto"/>
            <w:right w:val="none" w:sz="0" w:space="0" w:color="auto"/>
          </w:divBdr>
        </w:div>
        <w:div w:id="1387220179">
          <w:marLeft w:val="640"/>
          <w:marRight w:val="0"/>
          <w:marTop w:val="0"/>
          <w:marBottom w:val="0"/>
          <w:divBdr>
            <w:top w:val="none" w:sz="0" w:space="0" w:color="auto"/>
            <w:left w:val="none" w:sz="0" w:space="0" w:color="auto"/>
            <w:bottom w:val="none" w:sz="0" w:space="0" w:color="auto"/>
            <w:right w:val="none" w:sz="0" w:space="0" w:color="auto"/>
          </w:divBdr>
        </w:div>
        <w:div w:id="1546210452">
          <w:marLeft w:val="640"/>
          <w:marRight w:val="0"/>
          <w:marTop w:val="0"/>
          <w:marBottom w:val="0"/>
          <w:divBdr>
            <w:top w:val="none" w:sz="0" w:space="0" w:color="auto"/>
            <w:left w:val="none" w:sz="0" w:space="0" w:color="auto"/>
            <w:bottom w:val="none" w:sz="0" w:space="0" w:color="auto"/>
            <w:right w:val="none" w:sz="0" w:space="0" w:color="auto"/>
          </w:divBdr>
        </w:div>
        <w:div w:id="1739280916">
          <w:marLeft w:val="640"/>
          <w:marRight w:val="0"/>
          <w:marTop w:val="0"/>
          <w:marBottom w:val="0"/>
          <w:divBdr>
            <w:top w:val="none" w:sz="0" w:space="0" w:color="auto"/>
            <w:left w:val="none" w:sz="0" w:space="0" w:color="auto"/>
            <w:bottom w:val="none" w:sz="0" w:space="0" w:color="auto"/>
            <w:right w:val="none" w:sz="0" w:space="0" w:color="auto"/>
          </w:divBdr>
        </w:div>
        <w:div w:id="1947419091">
          <w:marLeft w:val="640"/>
          <w:marRight w:val="0"/>
          <w:marTop w:val="0"/>
          <w:marBottom w:val="0"/>
          <w:divBdr>
            <w:top w:val="none" w:sz="0" w:space="0" w:color="auto"/>
            <w:left w:val="none" w:sz="0" w:space="0" w:color="auto"/>
            <w:bottom w:val="none" w:sz="0" w:space="0" w:color="auto"/>
            <w:right w:val="none" w:sz="0" w:space="0" w:color="auto"/>
          </w:divBdr>
        </w:div>
        <w:div w:id="1174026204">
          <w:marLeft w:val="640"/>
          <w:marRight w:val="0"/>
          <w:marTop w:val="0"/>
          <w:marBottom w:val="0"/>
          <w:divBdr>
            <w:top w:val="none" w:sz="0" w:space="0" w:color="auto"/>
            <w:left w:val="none" w:sz="0" w:space="0" w:color="auto"/>
            <w:bottom w:val="none" w:sz="0" w:space="0" w:color="auto"/>
            <w:right w:val="none" w:sz="0" w:space="0" w:color="auto"/>
          </w:divBdr>
        </w:div>
        <w:div w:id="479273149">
          <w:marLeft w:val="640"/>
          <w:marRight w:val="0"/>
          <w:marTop w:val="0"/>
          <w:marBottom w:val="0"/>
          <w:divBdr>
            <w:top w:val="none" w:sz="0" w:space="0" w:color="auto"/>
            <w:left w:val="none" w:sz="0" w:space="0" w:color="auto"/>
            <w:bottom w:val="none" w:sz="0" w:space="0" w:color="auto"/>
            <w:right w:val="none" w:sz="0" w:space="0" w:color="auto"/>
          </w:divBdr>
        </w:div>
        <w:div w:id="4216182">
          <w:marLeft w:val="640"/>
          <w:marRight w:val="0"/>
          <w:marTop w:val="0"/>
          <w:marBottom w:val="0"/>
          <w:divBdr>
            <w:top w:val="none" w:sz="0" w:space="0" w:color="auto"/>
            <w:left w:val="none" w:sz="0" w:space="0" w:color="auto"/>
            <w:bottom w:val="none" w:sz="0" w:space="0" w:color="auto"/>
            <w:right w:val="none" w:sz="0" w:space="0" w:color="auto"/>
          </w:divBdr>
        </w:div>
      </w:divsChild>
    </w:div>
    <w:div w:id="926957644">
      <w:bodyDiv w:val="1"/>
      <w:marLeft w:val="0"/>
      <w:marRight w:val="0"/>
      <w:marTop w:val="0"/>
      <w:marBottom w:val="0"/>
      <w:divBdr>
        <w:top w:val="none" w:sz="0" w:space="0" w:color="auto"/>
        <w:left w:val="none" w:sz="0" w:space="0" w:color="auto"/>
        <w:bottom w:val="none" w:sz="0" w:space="0" w:color="auto"/>
        <w:right w:val="none" w:sz="0" w:space="0" w:color="auto"/>
      </w:divBdr>
    </w:div>
    <w:div w:id="940261198">
      <w:bodyDiv w:val="1"/>
      <w:marLeft w:val="0"/>
      <w:marRight w:val="0"/>
      <w:marTop w:val="0"/>
      <w:marBottom w:val="0"/>
      <w:divBdr>
        <w:top w:val="none" w:sz="0" w:space="0" w:color="auto"/>
        <w:left w:val="none" w:sz="0" w:space="0" w:color="auto"/>
        <w:bottom w:val="none" w:sz="0" w:space="0" w:color="auto"/>
        <w:right w:val="none" w:sz="0" w:space="0" w:color="auto"/>
      </w:divBdr>
    </w:div>
    <w:div w:id="946347236">
      <w:bodyDiv w:val="1"/>
      <w:marLeft w:val="0"/>
      <w:marRight w:val="0"/>
      <w:marTop w:val="0"/>
      <w:marBottom w:val="0"/>
      <w:divBdr>
        <w:top w:val="none" w:sz="0" w:space="0" w:color="auto"/>
        <w:left w:val="none" w:sz="0" w:space="0" w:color="auto"/>
        <w:bottom w:val="none" w:sz="0" w:space="0" w:color="auto"/>
        <w:right w:val="none" w:sz="0" w:space="0" w:color="auto"/>
      </w:divBdr>
    </w:div>
    <w:div w:id="947204281">
      <w:bodyDiv w:val="1"/>
      <w:marLeft w:val="0"/>
      <w:marRight w:val="0"/>
      <w:marTop w:val="0"/>
      <w:marBottom w:val="0"/>
      <w:divBdr>
        <w:top w:val="none" w:sz="0" w:space="0" w:color="auto"/>
        <w:left w:val="none" w:sz="0" w:space="0" w:color="auto"/>
        <w:bottom w:val="none" w:sz="0" w:space="0" w:color="auto"/>
        <w:right w:val="none" w:sz="0" w:space="0" w:color="auto"/>
      </w:divBdr>
    </w:div>
    <w:div w:id="948052983">
      <w:bodyDiv w:val="1"/>
      <w:marLeft w:val="0"/>
      <w:marRight w:val="0"/>
      <w:marTop w:val="0"/>
      <w:marBottom w:val="0"/>
      <w:divBdr>
        <w:top w:val="none" w:sz="0" w:space="0" w:color="auto"/>
        <w:left w:val="none" w:sz="0" w:space="0" w:color="auto"/>
        <w:bottom w:val="none" w:sz="0" w:space="0" w:color="auto"/>
        <w:right w:val="none" w:sz="0" w:space="0" w:color="auto"/>
      </w:divBdr>
    </w:div>
    <w:div w:id="957028658">
      <w:bodyDiv w:val="1"/>
      <w:marLeft w:val="0"/>
      <w:marRight w:val="0"/>
      <w:marTop w:val="0"/>
      <w:marBottom w:val="0"/>
      <w:divBdr>
        <w:top w:val="none" w:sz="0" w:space="0" w:color="auto"/>
        <w:left w:val="none" w:sz="0" w:space="0" w:color="auto"/>
        <w:bottom w:val="none" w:sz="0" w:space="0" w:color="auto"/>
        <w:right w:val="none" w:sz="0" w:space="0" w:color="auto"/>
      </w:divBdr>
    </w:div>
    <w:div w:id="966161660">
      <w:bodyDiv w:val="1"/>
      <w:marLeft w:val="0"/>
      <w:marRight w:val="0"/>
      <w:marTop w:val="0"/>
      <w:marBottom w:val="0"/>
      <w:divBdr>
        <w:top w:val="none" w:sz="0" w:space="0" w:color="auto"/>
        <w:left w:val="none" w:sz="0" w:space="0" w:color="auto"/>
        <w:bottom w:val="none" w:sz="0" w:space="0" w:color="auto"/>
        <w:right w:val="none" w:sz="0" w:space="0" w:color="auto"/>
      </w:divBdr>
    </w:div>
    <w:div w:id="966163208">
      <w:bodyDiv w:val="1"/>
      <w:marLeft w:val="0"/>
      <w:marRight w:val="0"/>
      <w:marTop w:val="0"/>
      <w:marBottom w:val="0"/>
      <w:divBdr>
        <w:top w:val="none" w:sz="0" w:space="0" w:color="auto"/>
        <w:left w:val="none" w:sz="0" w:space="0" w:color="auto"/>
        <w:bottom w:val="none" w:sz="0" w:space="0" w:color="auto"/>
        <w:right w:val="none" w:sz="0" w:space="0" w:color="auto"/>
      </w:divBdr>
    </w:div>
    <w:div w:id="968124601">
      <w:bodyDiv w:val="1"/>
      <w:marLeft w:val="0"/>
      <w:marRight w:val="0"/>
      <w:marTop w:val="0"/>
      <w:marBottom w:val="0"/>
      <w:divBdr>
        <w:top w:val="none" w:sz="0" w:space="0" w:color="auto"/>
        <w:left w:val="none" w:sz="0" w:space="0" w:color="auto"/>
        <w:bottom w:val="none" w:sz="0" w:space="0" w:color="auto"/>
        <w:right w:val="none" w:sz="0" w:space="0" w:color="auto"/>
      </w:divBdr>
    </w:div>
    <w:div w:id="971322121">
      <w:bodyDiv w:val="1"/>
      <w:marLeft w:val="0"/>
      <w:marRight w:val="0"/>
      <w:marTop w:val="0"/>
      <w:marBottom w:val="0"/>
      <w:divBdr>
        <w:top w:val="none" w:sz="0" w:space="0" w:color="auto"/>
        <w:left w:val="none" w:sz="0" w:space="0" w:color="auto"/>
        <w:bottom w:val="none" w:sz="0" w:space="0" w:color="auto"/>
        <w:right w:val="none" w:sz="0" w:space="0" w:color="auto"/>
      </w:divBdr>
    </w:div>
    <w:div w:id="973172415">
      <w:bodyDiv w:val="1"/>
      <w:marLeft w:val="0"/>
      <w:marRight w:val="0"/>
      <w:marTop w:val="0"/>
      <w:marBottom w:val="0"/>
      <w:divBdr>
        <w:top w:val="none" w:sz="0" w:space="0" w:color="auto"/>
        <w:left w:val="none" w:sz="0" w:space="0" w:color="auto"/>
        <w:bottom w:val="none" w:sz="0" w:space="0" w:color="auto"/>
        <w:right w:val="none" w:sz="0" w:space="0" w:color="auto"/>
      </w:divBdr>
    </w:div>
    <w:div w:id="982125008">
      <w:bodyDiv w:val="1"/>
      <w:marLeft w:val="0"/>
      <w:marRight w:val="0"/>
      <w:marTop w:val="0"/>
      <w:marBottom w:val="0"/>
      <w:divBdr>
        <w:top w:val="none" w:sz="0" w:space="0" w:color="auto"/>
        <w:left w:val="none" w:sz="0" w:space="0" w:color="auto"/>
        <w:bottom w:val="none" w:sz="0" w:space="0" w:color="auto"/>
        <w:right w:val="none" w:sz="0" w:space="0" w:color="auto"/>
      </w:divBdr>
      <w:divsChild>
        <w:div w:id="2013489866">
          <w:marLeft w:val="480"/>
          <w:marRight w:val="0"/>
          <w:marTop w:val="0"/>
          <w:marBottom w:val="0"/>
          <w:divBdr>
            <w:top w:val="none" w:sz="0" w:space="0" w:color="auto"/>
            <w:left w:val="none" w:sz="0" w:space="0" w:color="auto"/>
            <w:bottom w:val="none" w:sz="0" w:space="0" w:color="auto"/>
            <w:right w:val="none" w:sz="0" w:space="0" w:color="auto"/>
          </w:divBdr>
        </w:div>
        <w:div w:id="2106532349">
          <w:marLeft w:val="480"/>
          <w:marRight w:val="0"/>
          <w:marTop w:val="0"/>
          <w:marBottom w:val="0"/>
          <w:divBdr>
            <w:top w:val="none" w:sz="0" w:space="0" w:color="auto"/>
            <w:left w:val="none" w:sz="0" w:space="0" w:color="auto"/>
            <w:bottom w:val="none" w:sz="0" w:space="0" w:color="auto"/>
            <w:right w:val="none" w:sz="0" w:space="0" w:color="auto"/>
          </w:divBdr>
        </w:div>
        <w:div w:id="124668142">
          <w:marLeft w:val="480"/>
          <w:marRight w:val="0"/>
          <w:marTop w:val="0"/>
          <w:marBottom w:val="0"/>
          <w:divBdr>
            <w:top w:val="none" w:sz="0" w:space="0" w:color="auto"/>
            <w:left w:val="none" w:sz="0" w:space="0" w:color="auto"/>
            <w:bottom w:val="none" w:sz="0" w:space="0" w:color="auto"/>
            <w:right w:val="none" w:sz="0" w:space="0" w:color="auto"/>
          </w:divBdr>
        </w:div>
        <w:div w:id="2138716596">
          <w:marLeft w:val="480"/>
          <w:marRight w:val="0"/>
          <w:marTop w:val="0"/>
          <w:marBottom w:val="0"/>
          <w:divBdr>
            <w:top w:val="none" w:sz="0" w:space="0" w:color="auto"/>
            <w:left w:val="none" w:sz="0" w:space="0" w:color="auto"/>
            <w:bottom w:val="none" w:sz="0" w:space="0" w:color="auto"/>
            <w:right w:val="none" w:sz="0" w:space="0" w:color="auto"/>
          </w:divBdr>
        </w:div>
        <w:div w:id="1361397445">
          <w:marLeft w:val="480"/>
          <w:marRight w:val="0"/>
          <w:marTop w:val="0"/>
          <w:marBottom w:val="0"/>
          <w:divBdr>
            <w:top w:val="none" w:sz="0" w:space="0" w:color="auto"/>
            <w:left w:val="none" w:sz="0" w:space="0" w:color="auto"/>
            <w:bottom w:val="none" w:sz="0" w:space="0" w:color="auto"/>
            <w:right w:val="none" w:sz="0" w:space="0" w:color="auto"/>
          </w:divBdr>
        </w:div>
        <w:div w:id="337344589">
          <w:marLeft w:val="480"/>
          <w:marRight w:val="0"/>
          <w:marTop w:val="0"/>
          <w:marBottom w:val="0"/>
          <w:divBdr>
            <w:top w:val="none" w:sz="0" w:space="0" w:color="auto"/>
            <w:left w:val="none" w:sz="0" w:space="0" w:color="auto"/>
            <w:bottom w:val="none" w:sz="0" w:space="0" w:color="auto"/>
            <w:right w:val="none" w:sz="0" w:space="0" w:color="auto"/>
          </w:divBdr>
        </w:div>
        <w:div w:id="1174803206">
          <w:marLeft w:val="480"/>
          <w:marRight w:val="0"/>
          <w:marTop w:val="0"/>
          <w:marBottom w:val="0"/>
          <w:divBdr>
            <w:top w:val="none" w:sz="0" w:space="0" w:color="auto"/>
            <w:left w:val="none" w:sz="0" w:space="0" w:color="auto"/>
            <w:bottom w:val="none" w:sz="0" w:space="0" w:color="auto"/>
            <w:right w:val="none" w:sz="0" w:space="0" w:color="auto"/>
          </w:divBdr>
        </w:div>
        <w:div w:id="1304386087">
          <w:marLeft w:val="480"/>
          <w:marRight w:val="0"/>
          <w:marTop w:val="0"/>
          <w:marBottom w:val="0"/>
          <w:divBdr>
            <w:top w:val="none" w:sz="0" w:space="0" w:color="auto"/>
            <w:left w:val="none" w:sz="0" w:space="0" w:color="auto"/>
            <w:bottom w:val="none" w:sz="0" w:space="0" w:color="auto"/>
            <w:right w:val="none" w:sz="0" w:space="0" w:color="auto"/>
          </w:divBdr>
        </w:div>
        <w:div w:id="781612494">
          <w:marLeft w:val="480"/>
          <w:marRight w:val="0"/>
          <w:marTop w:val="0"/>
          <w:marBottom w:val="0"/>
          <w:divBdr>
            <w:top w:val="none" w:sz="0" w:space="0" w:color="auto"/>
            <w:left w:val="none" w:sz="0" w:space="0" w:color="auto"/>
            <w:bottom w:val="none" w:sz="0" w:space="0" w:color="auto"/>
            <w:right w:val="none" w:sz="0" w:space="0" w:color="auto"/>
          </w:divBdr>
        </w:div>
        <w:div w:id="332268869">
          <w:marLeft w:val="480"/>
          <w:marRight w:val="0"/>
          <w:marTop w:val="0"/>
          <w:marBottom w:val="0"/>
          <w:divBdr>
            <w:top w:val="none" w:sz="0" w:space="0" w:color="auto"/>
            <w:left w:val="none" w:sz="0" w:space="0" w:color="auto"/>
            <w:bottom w:val="none" w:sz="0" w:space="0" w:color="auto"/>
            <w:right w:val="none" w:sz="0" w:space="0" w:color="auto"/>
          </w:divBdr>
        </w:div>
        <w:div w:id="789711506">
          <w:marLeft w:val="480"/>
          <w:marRight w:val="0"/>
          <w:marTop w:val="0"/>
          <w:marBottom w:val="0"/>
          <w:divBdr>
            <w:top w:val="none" w:sz="0" w:space="0" w:color="auto"/>
            <w:left w:val="none" w:sz="0" w:space="0" w:color="auto"/>
            <w:bottom w:val="none" w:sz="0" w:space="0" w:color="auto"/>
            <w:right w:val="none" w:sz="0" w:space="0" w:color="auto"/>
          </w:divBdr>
        </w:div>
        <w:div w:id="284191041">
          <w:marLeft w:val="480"/>
          <w:marRight w:val="0"/>
          <w:marTop w:val="0"/>
          <w:marBottom w:val="0"/>
          <w:divBdr>
            <w:top w:val="none" w:sz="0" w:space="0" w:color="auto"/>
            <w:left w:val="none" w:sz="0" w:space="0" w:color="auto"/>
            <w:bottom w:val="none" w:sz="0" w:space="0" w:color="auto"/>
            <w:right w:val="none" w:sz="0" w:space="0" w:color="auto"/>
          </w:divBdr>
        </w:div>
        <w:div w:id="345908996">
          <w:marLeft w:val="480"/>
          <w:marRight w:val="0"/>
          <w:marTop w:val="0"/>
          <w:marBottom w:val="0"/>
          <w:divBdr>
            <w:top w:val="none" w:sz="0" w:space="0" w:color="auto"/>
            <w:left w:val="none" w:sz="0" w:space="0" w:color="auto"/>
            <w:bottom w:val="none" w:sz="0" w:space="0" w:color="auto"/>
            <w:right w:val="none" w:sz="0" w:space="0" w:color="auto"/>
          </w:divBdr>
        </w:div>
        <w:div w:id="1662780846">
          <w:marLeft w:val="480"/>
          <w:marRight w:val="0"/>
          <w:marTop w:val="0"/>
          <w:marBottom w:val="0"/>
          <w:divBdr>
            <w:top w:val="none" w:sz="0" w:space="0" w:color="auto"/>
            <w:left w:val="none" w:sz="0" w:space="0" w:color="auto"/>
            <w:bottom w:val="none" w:sz="0" w:space="0" w:color="auto"/>
            <w:right w:val="none" w:sz="0" w:space="0" w:color="auto"/>
          </w:divBdr>
        </w:div>
        <w:div w:id="2102336474">
          <w:marLeft w:val="480"/>
          <w:marRight w:val="0"/>
          <w:marTop w:val="0"/>
          <w:marBottom w:val="0"/>
          <w:divBdr>
            <w:top w:val="none" w:sz="0" w:space="0" w:color="auto"/>
            <w:left w:val="none" w:sz="0" w:space="0" w:color="auto"/>
            <w:bottom w:val="none" w:sz="0" w:space="0" w:color="auto"/>
            <w:right w:val="none" w:sz="0" w:space="0" w:color="auto"/>
          </w:divBdr>
        </w:div>
        <w:div w:id="231935955">
          <w:marLeft w:val="480"/>
          <w:marRight w:val="0"/>
          <w:marTop w:val="0"/>
          <w:marBottom w:val="0"/>
          <w:divBdr>
            <w:top w:val="none" w:sz="0" w:space="0" w:color="auto"/>
            <w:left w:val="none" w:sz="0" w:space="0" w:color="auto"/>
            <w:bottom w:val="none" w:sz="0" w:space="0" w:color="auto"/>
            <w:right w:val="none" w:sz="0" w:space="0" w:color="auto"/>
          </w:divBdr>
        </w:div>
        <w:div w:id="392045885">
          <w:marLeft w:val="480"/>
          <w:marRight w:val="0"/>
          <w:marTop w:val="0"/>
          <w:marBottom w:val="0"/>
          <w:divBdr>
            <w:top w:val="none" w:sz="0" w:space="0" w:color="auto"/>
            <w:left w:val="none" w:sz="0" w:space="0" w:color="auto"/>
            <w:bottom w:val="none" w:sz="0" w:space="0" w:color="auto"/>
            <w:right w:val="none" w:sz="0" w:space="0" w:color="auto"/>
          </w:divBdr>
        </w:div>
        <w:div w:id="405222021">
          <w:marLeft w:val="480"/>
          <w:marRight w:val="0"/>
          <w:marTop w:val="0"/>
          <w:marBottom w:val="0"/>
          <w:divBdr>
            <w:top w:val="none" w:sz="0" w:space="0" w:color="auto"/>
            <w:left w:val="none" w:sz="0" w:space="0" w:color="auto"/>
            <w:bottom w:val="none" w:sz="0" w:space="0" w:color="auto"/>
            <w:right w:val="none" w:sz="0" w:space="0" w:color="auto"/>
          </w:divBdr>
        </w:div>
        <w:div w:id="822890376">
          <w:marLeft w:val="480"/>
          <w:marRight w:val="0"/>
          <w:marTop w:val="0"/>
          <w:marBottom w:val="0"/>
          <w:divBdr>
            <w:top w:val="none" w:sz="0" w:space="0" w:color="auto"/>
            <w:left w:val="none" w:sz="0" w:space="0" w:color="auto"/>
            <w:bottom w:val="none" w:sz="0" w:space="0" w:color="auto"/>
            <w:right w:val="none" w:sz="0" w:space="0" w:color="auto"/>
          </w:divBdr>
        </w:div>
        <w:div w:id="560596342">
          <w:marLeft w:val="480"/>
          <w:marRight w:val="0"/>
          <w:marTop w:val="0"/>
          <w:marBottom w:val="0"/>
          <w:divBdr>
            <w:top w:val="none" w:sz="0" w:space="0" w:color="auto"/>
            <w:left w:val="none" w:sz="0" w:space="0" w:color="auto"/>
            <w:bottom w:val="none" w:sz="0" w:space="0" w:color="auto"/>
            <w:right w:val="none" w:sz="0" w:space="0" w:color="auto"/>
          </w:divBdr>
        </w:div>
        <w:div w:id="339284353">
          <w:marLeft w:val="480"/>
          <w:marRight w:val="0"/>
          <w:marTop w:val="0"/>
          <w:marBottom w:val="0"/>
          <w:divBdr>
            <w:top w:val="none" w:sz="0" w:space="0" w:color="auto"/>
            <w:left w:val="none" w:sz="0" w:space="0" w:color="auto"/>
            <w:bottom w:val="none" w:sz="0" w:space="0" w:color="auto"/>
            <w:right w:val="none" w:sz="0" w:space="0" w:color="auto"/>
          </w:divBdr>
        </w:div>
        <w:div w:id="279605198">
          <w:marLeft w:val="480"/>
          <w:marRight w:val="0"/>
          <w:marTop w:val="0"/>
          <w:marBottom w:val="0"/>
          <w:divBdr>
            <w:top w:val="none" w:sz="0" w:space="0" w:color="auto"/>
            <w:left w:val="none" w:sz="0" w:space="0" w:color="auto"/>
            <w:bottom w:val="none" w:sz="0" w:space="0" w:color="auto"/>
            <w:right w:val="none" w:sz="0" w:space="0" w:color="auto"/>
          </w:divBdr>
        </w:div>
        <w:div w:id="1347512235">
          <w:marLeft w:val="480"/>
          <w:marRight w:val="0"/>
          <w:marTop w:val="0"/>
          <w:marBottom w:val="0"/>
          <w:divBdr>
            <w:top w:val="none" w:sz="0" w:space="0" w:color="auto"/>
            <w:left w:val="none" w:sz="0" w:space="0" w:color="auto"/>
            <w:bottom w:val="none" w:sz="0" w:space="0" w:color="auto"/>
            <w:right w:val="none" w:sz="0" w:space="0" w:color="auto"/>
          </w:divBdr>
        </w:div>
        <w:div w:id="676350275">
          <w:marLeft w:val="480"/>
          <w:marRight w:val="0"/>
          <w:marTop w:val="0"/>
          <w:marBottom w:val="0"/>
          <w:divBdr>
            <w:top w:val="none" w:sz="0" w:space="0" w:color="auto"/>
            <w:left w:val="none" w:sz="0" w:space="0" w:color="auto"/>
            <w:bottom w:val="none" w:sz="0" w:space="0" w:color="auto"/>
            <w:right w:val="none" w:sz="0" w:space="0" w:color="auto"/>
          </w:divBdr>
        </w:div>
        <w:div w:id="737634861">
          <w:marLeft w:val="480"/>
          <w:marRight w:val="0"/>
          <w:marTop w:val="0"/>
          <w:marBottom w:val="0"/>
          <w:divBdr>
            <w:top w:val="none" w:sz="0" w:space="0" w:color="auto"/>
            <w:left w:val="none" w:sz="0" w:space="0" w:color="auto"/>
            <w:bottom w:val="none" w:sz="0" w:space="0" w:color="auto"/>
            <w:right w:val="none" w:sz="0" w:space="0" w:color="auto"/>
          </w:divBdr>
        </w:div>
        <w:div w:id="1478298417">
          <w:marLeft w:val="480"/>
          <w:marRight w:val="0"/>
          <w:marTop w:val="0"/>
          <w:marBottom w:val="0"/>
          <w:divBdr>
            <w:top w:val="none" w:sz="0" w:space="0" w:color="auto"/>
            <w:left w:val="none" w:sz="0" w:space="0" w:color="auto"/>
            <w:bottom w:val="none" w:sz="0" w:space="0" w:color="auto"/>
            <w:right w:val="none" w:sz="0" w:space="0" w:color="auto"/>
          </w:divBdr>
        </w:div>
        <w:div w:id="1509756924">
          <w:marLeft w:val="480"/>
          <w:marRight w:val="0"/>
          <w:marTop w:val="0"/>
          <w:marBottom w:val="0"/>
          <w:divBdr>
            <w:top w:val="none" w:sz="0" w:space="0" w:color="auto"/>
            <w:left w:val="none" w:sz="0" w:space="0" w:color="auto"/>
            <w:bottom w:val="none" w:sz="0" w:space="0" w:color="auto"/>
            <w:right w:val="none" w:sz="0" w:space="0" w:color="auto"/>
          </w:divBdr>
        </w:div>
        <w:div w:id="1151871319">
          <w:marLeft w:val="480"/>
          <w:marRight w:val="0"/>
          <w:marTop w:val="0"/>
          <w:marBottom w:val="0"/>
          <w:divBdr>
            <w:top w:val="none" w:sz="0" w:space="0" w:color="auto"/>
            <w:left w:val="none" w:sz="0" w:space="0" w:color="auto"/>
            <w:bottom w:val="none" w:sz="0" w:space="0" w:color="auto"/>
            <w:right w:val="none" w:sz="0" w:space="0" w:color="auto"/>
          </w:divBdr>
        </w:div>
        <w:div w:id="113213418">
          <w:marLeft w:val="480"/>
          <w:marRight w:val="0"/>
          <w:marTop w:val="0"/>
          <w:marBottom w:val="0"/>
          <w:divBdr>
            <w:top w:val="none" w:sz="0" w:space="0" w:color="auto"/>
            <w:left w:val="none" w:sz="0" w:space="0" w:color="auto"/>
            <w:bottom w:val="none" w:sz="0" w:space="0" w:color="auto"/>
            <w:right w:val="none" w:sz="0" w:space="0" w:color="auto"/>
          </w:divBdr>
        </w:div>
        <w:div w:id="1518227473">
          <w:marLeft w:val="480"/>
          <w:marRight w:val="0"/>
          <w:marTop w:val="0"/>
          <w:marBottom w:val="0"/>
          <w:divBdr>
            <w:top w:val="none" w:sz="0" w:space="0" w:color="auto"/>
            <w:left w:val="none" w:sz="0" w:space="0" w:color="auto"/>
            <w:bottom w:val="none" w:sz="0" w:space="0" w:color="auto"/>
            <w:right w:val="none" w:sz="0" w:space="0" w:color="auto"/>
          </w:divBdr>
        </w:div>
        <w:div w:id="768551871">
          <w:marLeft w:val="480"/>
          <w:marRight w:val="0"/>
          <w:marTop w:val="0"/>
          <w:marBottom w:val="0"/>
          <w:divBdr>
            <w:top w:val="none" w:sz="0" w:space="0" w:color="auto"/>
            <w:left w:val="none" w:sz="0" w:space="0" w:color="auto"/>
            <w:bottom w:val="none" w:sz="0" w:space="0" w:color="auto"/>
            <w:right w:val="none" w:sz="0" w:space="0" w:color="auto"/>
          </w:divBdr>
        </w:div>
        <w:div w:id="1397973016">
          <w:marLeft w:val="480"/>
          <w:marRight w:val="0"/>
          <w:marTop w:val="0"/>
          <w:marBottom w:val="0"/>
          <w:divBdr>
            <w:top w:val="none" w:sz="0" w:space="0" w:color="auto"/>
            <w:left w:val="none" w:sz="0" w:space="0" w:color="auto"/>
            <w:bottom w:val="none" w:sz="0" w:space="0" w:color="auto"/>
            <w:right w:val="none" w:sz="0" w:space="0" w:color="auto"/>
          </w:divBdr>
        </w:div>
        <w:div w:id="721558736">
          <w:marLeft w:val="480"/>
          <w:marRight w:val="0"/>
          <w:marTop w:val="0"/>
          <w:marBottom w:val="0"/>
          <w:divBdr>
            <w:top w:val="none" w:sz="0" w:space="0" w:color="auto"/>
            <w:left w:val="none" w:sz="0" w:space="0" w:color="auto"/>
            <w:bottom w:val="none" w:sz="0" w:space="0" w:color="auto"/>
            <w:right w:val="none" w:sz="0" w:space="0" w:color="auto"/>
          </w:divBdr>
        </w:div>
        <w:div w:id="1472598322">
          <w:marLeft w:val="480"/>
          <w:marRight w:val="0"/>
          <w:marTop w:val="0"/>
          <w:marBottom w:val="0"/>
          <w:divBdr>
            <w:top w:val="none" w:sz="0" w:space="0" w:color="auto"/>
            <w:left w:val="none" w:sz="0" w:space="0" w:color="auto"/>
            <w:bottom w:val="none" w:sz="0" w:space="0" w:color="auto"/>
            <w:right w:val="none" w:sz="0" w:space="0" w:color="auto"/>
          </w:divBdr>
        </w:div>
        <w:div w:id="648704815">
          <w:marLeft w:val="480"/>
          <w:marRight w:val="0"/>
          <w:marTop w:val="0"/>
          <w:marBottom w:val="0"/>
          <w:divBdr>
            <w:top w:val="none" w:sz="0" w:space="0" w:color="auto"/>
            <w:left w:val="none" w:sz="0" w:space="0" w:color="auto"/>
            <w:bottom w:val="none" w:sz="0" w:space="0" w:color="auto"/>
            <w:right w:val="none" w:sz="0" w:space="0" w:color="auto"/>
          </w:divBdr>
        </w:div>
        <w:div w:id="240145503">
          <w:marLeft w:val="480"/>
          <w:marRight w:val="0"/>
          <w:marTop w:val="0"/>
          <w:marBottom w:val="0"/>
          <w:divBdr>
            <w:top w:val="none" w:sz="0" w:space="0" w:color="auto"/>
            <w:left w:val="none" w:sz="0" w:space="0" w:color="auto"/>
            <w:bottom w:val="none" w:sz="0" w:space="0" w:color="auto"/>
            <w:right w:val="none" w:sz="0" w:space="0" w:color="auto"/>
          </w:divBdr>
        </w:div>
        <w:div w:id="1349789850">
          <w:marLeft w:val="480"/>
          <w:marRight w:val="0"/>
          <w:marTop w:val="0"/>
          <w:marBottom w:val="0"/>
          <w:divBdr>
            <w:top w:val="none" w:sz="0" w:space="0" w:color="auto"/>
            <w:left w:val="none" w:sz="0" w:space="0" w:color="auto"/>
            <w:bottom w:val="none" w:sz="0" w:space="0" w:color="auto"/>
            <w:right w:val="none" w:sz="0" w:space="0" w:color="auto"/>
          </w:divBdr>
        </w:div>
        <w:div w:id="752355610">
          <w:marLeft w:val="480"/>
          <w:marRight w:val="0"/>
          <w:marTop w:val="0"/>
          <w:marBottom w:val="0"/>
          <w:divBdr>
            <w:top w:val="none" w:sz="0" w:space="0" w:color="auto"/>
            <w:left w:val="none" w:sz="0" w:space="0" w:color="auto"/>
            <w:bottom w:val="none" w:sz="0" w:space="0" w:color="auto"/>
            <w:right w:val="none" w:sz="0" w:space="0" w:color="auto"/>
          </w:divBdr>
        </w:div>
        <w:div w:id="1145776425">
          <w:marLeft w:val="480"/>
          <w:marRight w:val="0"/>
          <w:marTop w:val="0"/>
          <w:marBottom w:val="0"/>
          <w:divBdr>
            <w:top w:val="none" w:sz="0" w:space="0" w:color="auto"/>
            <w:left w:val="none" w:sz="0" w:space="0" w:color="auto"/>
            <w:bottom w:val="none" w:sz="0" w:space="0" w:color="auto"/>
            <w:right w:val="none" w:sz="0" w:space="0" w:color="auto"/>
          </w:divBdr>
        </w:div>
        <w:div w:id="649359860">
          <w:marLeft w:val="480"/>
          <w:marRight w:val="0"/>
          <w:marTop w:val="0"/>
          <w:marBottom w:val="0"/>
          <w:divBdr>
            <w:top w:val="none" w:sz="0" w:space="0" w:color="auto"/>
            <w:left w:val="none" w:sz="0" w:space="0" w:color="auto"/>
            <w:bottom w:val="none" w:sz="0" w:space="0" w:color="auto"/>
            <w:right w:val="none" w:sz="0" w:space="0" w:color="auto"/>
          </w:divBdr>
        </w:div>
        <w:div w:id="1010370037">
          <w:marLeft w:val="480"/>
          <w:marRight w:val="0"/>
          <w:marTop w:val="0"/>
          <w:marBottom w:val="0"/>
          <w:divBdr>
            <w:top w:val="none" w:sz="0" w:space="0" w:color="auto"/>
            <w:left w:val="none" w:sz="0" w:space="0" w:color="auto"/>
            <w:bottom w:val="none" w:sz="0" w:space="0" w:color="auto"/>
            <w:right w:val="none" w:sz="0" w:space="0" w:color="auto"/>
          </w:divBdr>
        </w:div>
        <w:div w:id="607352734">
          <w:marLeft w:val="480"/>
          <w:marRight w:val="0"/>
          <w:marTop w:val="0"/>
          <w:marBottom w:val="0"/>
          <w:divBdr>
            <w:top w:val="none" w:sz="0" w:space="0" w:color="auto"/>
            <w:left w:val="none" w:sz="0" w:space="0" w:color="auto"/>
            <w:bottom w:val="none" w:sz="0" w:space="0" w:color="auto"/>
            <w:right w:val="none" w:sz="0" w:space="0" w:color="auto"/>
          </w:divBdr>
        </w:div>
        <w:div w:id="315115890">
          <w:marLeft w:val="480"/>
          <w:marRight w:val="0"/>
          <w:marTop w:val="0"/>
          <w:marBottom w:val="0"/>
          <w:divBdr>
            <w:top w:val="none" w:sz="0" w:space="0" w:color="auto"/>
            <w:left w:val="none" w:sz="0" w:space="0" w:color="auto"/>
            <w:bottom w:val="none" w:sz="0" w:space="0" w:color="auto"/>
            <w:right w:val="none" w:sz="0" w:space="0" w:color="auto"/>
          </w:divBdr>
        </w:div>
        <w:div w:id="889533776">
          <w:marLeft w:val="480"/>
          <w:marRight w:val="0"/>
          <w:marTop w:val="0"/>
          <w:marBottom w:val="0"/>
          <w:divBdr>
            <w:top w:val="none" w:sz="0" w:space="0" w:color="auto"/>
            <w:left w:val="none" w:sz="0" w:space="0" w:color="auto"/>
            <w:bottom w:val="none" w:sz="0" w:space="0" w:color="auto"/>
            <w:right w:val="none" w:sz="0" w:space="0" w:color="auto"/>
          </w:divBdr>
        </w:div>
        <w:div w:id="1402680581">
          <w:marLeft w:val="480"/>
          <w:marRight w:val="0"/>
          <w:marTop w:val="0"/>
          <w:marBottom w:val="0"/>
          <w:divBdr>
            <w:top w:val="none" w:sz="0" w:space="0" w:color="auto"/>
            <w:left w:val="none" w:sz="0" w:space="0" w:color="auto"/>
            <w:bottom w:val="none" w:sz="0" w:space="0" w:color="auto"/>
            <w:right w:val="none" w:sz="0" w:space="0" w:color="auto"/>
          </w:divBdr>
        </w:div>
        <w:div w:id="526792228">
          <w:marLeft w:val="480"/>
          <w:marRight w:val="0"/>
          <w:marTop w:val="0"/>
          <w:marBottom w:val="0"/>
          <w:divBdr>
            <w:top w:val="none" w:sz="0" w:space="0" w:color="auto"/>
            <w:left w:val="none" w:sz="0" w:space="0" w:color="auto"/>
            <w:bottom w:val="none" w:sz="0" w:space="0" w:color="auto"/>
            <w:right w:val="none" w:sz="0" w:space="0" w:color="auto"/>
          </w:divBdr>
        </w:div>
        <w:div w:id="352077266">
          <w:marLeft w:val="480"/>
          <w:marRight w:val="0"/>
          <w:marTop w:val="0"/>
          <w:marBottom w:val="0"/>
          <w:divBdr>
            <w:top w:val="none" w:sz="0" w:space="0" w:color="auto"/>
            <w:left w:val="none" w:sz="0" w:space="0" w:color="auto"/>
            <w:bottom w:val="none" w:sz="0" w:space="0" w:color="auto"/>
            <w:right w:val="none" w:sz="0" w:space="0" w:color="auto"/>
          </w:divBdr>
        </w:div>
        <w:div w:id="904528154">
          <w:marLeft w:val="480"/>
          <w:marRight w:val="0"/>
          <w:marTop w:val="0"/>
          <w:marBottom w:val="0"/>
          <w:divBdr>
            <w:top w:val="none" w:sz="0" w:space="0" w:color="auto"/>
            <w:left w:val="none" w:sz="0" w:space="0" w:color="auto"/>
            <w:bottom w:val="none" w:sz="0" w:space="0" w:color="auto"/>
            <w:right w:val="none" w:sz="0" w:space="0" w:color="auto"/>
          </w:divBdr>
        </w:div>
        <w:div w:id="978609324">
          <w:marLeft w:val="480"/>
          <w:marRight w:val="0"/>
          <w:marTop w:val="0"/>
          <w:marBottom w:val="0"/>
          <w:divBdr>
            <w:top w:val="none" w:sz="0" w:space="0" w:color="auto"/>
            <w:left w:val="none" w:sz="0" w:space="0" w:color="auto"/>
            <w:bottom w:val="none" w:sz="0" w:space="0" w:color="auto"/>
            <w:right w:val="none" w:sz="0" w:space="0" w:color="auto"/>
          </w:divBdr>
        </w:div>
        <w:div w:id="1306278921">
          <w:marLeft w:val="480"/>
          <w:marRight w:val="0"/>
          <w:marTop w:val="0"/>
          <w:marBottom w:val="0"/>
          <w:divBdr>
            <w:top w:val="none" w:sz="0" w:space="0" w:color="auto"/>
            <w:left w:val="none" w:sz="0" w:space="0" w:color="auto"/>
            <w:bottom w:val="none" w:sz="0" w:space="0" w:color="auto"/>
            <w:right w:val="none" w:sz="0" w:space="0" w:color="auto"/>
          </w:divBdr>
        </w:div>
        <w:div w:id="871653049">
          <w:marLeft w:val="480"/>
          <w:marRight w:val="0"/>
          <w:marTop w:val="0"/>
          <w:marBottom w:val="0"/>
          <w:divBdr>
            <w:top w:val="none" w:sz="0" w:space="0" w:color="auto"/>
            <w:left w:val="none" w:sz="0" w:space="0" w:color="auto"/>
            <w:bottom w:val="none" w:sz="0" w:space="0" w:color="auto"/>
            <w:right w:val="none" w:sz="0" w:space="0" w:color="auto"/>
          </w:divBdr>
        </w:div>
        <w:div w:id="1975795501">
          <w:marLeft w:val="480"/>
          <w:marRight w:val="0"/>
          <w:marTop w:val="0"/>
          <w:marBottom w:val="0"/>
          <w:divBdr>
            <w:top w:val="none" w:sz="0" w:space="0" w:color="auto"/>
            <w:left w:val="none" w:sz="0" w:space="0" w:color="auto"/>
            <w:bottom w:val="none" w:sz="0" w:space="0" w:color="auto"/>
            <w:right w:val="none" w:sz="0" w:space="0" w:color="auto"/>
          </w:divBdr>
        </w:div>
      </w:divsChild>
    </w:div>
    <w:div w:id="985620606">
      <w:bodyDiv w:val="1"/>
      <w:marLeft w:val="0"/>
      <w:marRight w:val="0"/>
      <w:marTop w:val="0"/>
      <w:marBottom w:val="0"/>
      <w:divBdr>
        <w:top w:val="none" w:sz="0" w:space="0" w:color="auto"/>
        <w:left w:val="none" w:sz="0" w:space="0" w:color="auto"/>
        <w:bottom w:val="none" w:sz="0" w:space="0" w:color="auto"/>
        <w:right w:val="none" w:sz="0" w:space="0" w:color="auto"/>
      </w:divBdr>
    </w:div>
    <w:div w:id="993875907">
      <w:bodyDiv w:val="1"/>
      <w:marLeft w:val="0"/>
      <w:marRight w:val="0"/>
      <w:marTop w:val="0"/>
      <w:marBottom w:val="0"/>
      <w:divBdr>
        <w:top w:val="none" w:sz="0" w:space="0" w:color="auto"/>
        <w:left w:val="none" w:sz="0" w:space="0" w:color="auto"/>
        <w:bottom w:val="none" w:sz="0" w:space="0" w:color="auto"/>
        <w:right w:val="none" w:sz="0" w:space="0" w:color="auto"/>
      </w:divBdr>
      <w:divsChild>
        <w:div w:id="670833376">
          <w:marLeft w:val="480"/>
          <w:marRight w:val="0"/>
          <w:marTop w:val="0"/>
          <w:marBottom w:val="0"/>
          <w:divBdr>
            <w:top w:val="none" w:sz="0" w:space="0" w:color="auto"/>
            <w:left w:val="none" w:sz="0" w:space="0" w:color="auto"/>
            <w:bottom w:val="none" w:sz="0" w:space="0" w:color="auto"/>
            <w:right w:val="none" w:sz="0" w:space="0" w:color="auto"/>
          </w:divBdr>
        </w:div>
        <w:div w:id="407970803">
          <w:marLeft w:val="480"/>
          <w:marRight w:val="0"/>
          <w:marTop w:val="0"/>
          <w:marBottom w:val="0"/>
          <w:divBdr>
            <w:top w:val="none" w:sz="0" w:space="0" w:color="auto"/>
            <w:left w:val="none" w:sz="0" w:space="0" w:color="auto"/>
            <w:bottom w:val="none" w:sz="0" w:space="0" w:color="auto"/>
            <w:right w:val="none" w:sz="0" w:space="0" w:color="auto"/>
          </w:divBdr>
        </w:div>
        <w:div w:id="705570311">
          <w:marLeft w:val="480"/>
          <w:marRight w:val="0"/>
          <w:marTop w:val="0"/>
          <w:marBottom w:val="0"/>
          <w:divBdr>
            <w:top w:val="none" w:sz="0" w:space="0" w:color="auto"/>
            <w:left w:val="none" w:sz="0" w:space="0" w:color="auto"/>
            <w:bottom w:val="none" w:sz="0" w:space="0" w:color="auto"/>
            <w:right w:val="none" w:sz="0" w:space="0" w:color="auto"/>
          </w:divBdr>
        </w:div>
        <w:div w:id="1917737263">
          <w:marLeft w:val="480"/>
          <w:marRight w:val="0"/>
          <w:marTop w:val="0"/>
          <w:marBottom w:val="0"/>
          <w:divBdr>
            <w:top w:val="none" w:sz="0" w:space="0" w:color="auto"/>
            <w:left w:val="none" w:sz="0" w:space="0" w:color="auto"/>
            <w:bottom w:val="none" w:sz="0" w:space="0" w:color="auto"/>
            <w:right w:val="none" w:sz="0" w:space="0" w:color="auto"/>
          </w:divBdr>
        </w:div>
        <w:div w:id="105082590">
          <w:marLeft w:val="480"/>
          <w:marRight w:val="0"/>
          <w:marTop w:val="0"/>
          <w:marBottom w:val="0"/>
          <w:divBdr>
            <w:top w:val="none" w:sz="0" w:space="0" w:color="auto"/>
            <w:left w:val="none" w:sz="0" w:space="0" w:color="auto"/>
            <w:bottom w:val="none" w:sz="0" w:space="0" w:color="auto"/>
            <w:right w:val="none" w:sz="0" w:space="0" w:color="auto"/>
          </w:divBdr>
        </w:div>
        <w:div w:id="1478955181">
          <w:marLeft w:val="480"/>
          <w:marRight w:val="0"/>
          <w:marTop w:val="0"/>
          <w:marBottom w:val="0"/>
          <w:divBdr>
            <w:top w:val="none" w:sz="0" w:space="0" w:color="auto"/>
            <w:left w:val="none" w:sz="0" w:space="0" w:color="auto"/>
            <w:bottom w:val="none" w:sz="0" w:space="0" w:color="auto"/>
            <w:right w:val="none" w:sz="0" w:space="0" w:color="auto"/>
          </w:divBdr>
        </w:div>
      </w:divsChild>
    </w:div>
    <w:div w:id="997153574">
      <w:bodyDiv w:val="1"/>
      <w:marLeft w:val="0"/>
      <w:marRight w:val="0"/>
      <w:marTop w:val="0"/>
      <w:marBottom w:val="0"/>
      <w:divBdr>
        <w:top w:val="none" w:sz="0" w:space="0" w:color="auto"/>
        <w:left w:val="none" w:sz="0" w:space="0" w:color="auto"/>
        <w:bottom w:val="none" w:sz="0" w:space="0" w:color="auto"/>
        <w:right w:val="none" w:sz="0" w:space="0" w:color="auto"/>
      </w:divBdr>
      <w:divsChild>
        <w:div w:id="884752695">
          <w:marLeft w:val="640"/>
          <w:marRight w:val="0"/>
          <w:marTop w:val="0"/>
          <w:marBottom w:val="0"/>
          <w:divBdr>
            <w:top w:val="none" w:sz="0" w:space="0" w:color="auto"/>
            <w:left w:val="none" w:sz="0" w:space="0" w:color="auto"/>
            <w:bottom w:val="none" w:sz="0" w:space="0" w:color="auto"/>
            <w:right w:val="none" w:sz="0" w:space="0" w:color="auto"/>
          </w:divBdr>
        </w:div>
        <w:div w:id="1696299397">
          <w:marLeft w:val="640"/>
          <w:marRight w:val="0"/>
          <w:marTop w:val="0"/>
          <w:marBottom w:val="0"/>
          <w:divBdr>
            <w:top w:val="none" w:sz="0" w:space="0" w:color="auto"/>
            <w:left w:val="none" w:sz="0" w:space="0" w:color="auto"/>
            <w:bottom w:val="none" w:sz="0" w:space="0" w:color="auto"/>
            <w:right w:val="none" w:sz="0" w:space="0" w:color="auto"/>
          </w:divBdr>
        </w:div>
        <w:div w:id="349768989">
          <w:marLeft w:val="640"/>
          <w:marRight w:val="0"/>
          <w:marTop w:val="0"/>
          <w:marBottom w:val="0"/>
          <w:divBdr>
            <w:top w:val="none" w:sz="0" w:space="0" w:color="auto"/>
            <w:left w:val="none" w:sz="0" w:space="0" w:color="auto"/>
            <w:bottom w:val="none" w:sz="0" w:space="0" w:color="auto"/>
            <w:right w:val="none" w:sz="0" w:space="0" w:color="auto"/>
          </w:divBdr>
        </w:div>
        <w:div w:id="204366607">
          <w:marLeft w:val="640"/>
          <w:marRight w:val="0"/>
          <w:marTop w:val="0"/>
          <w:marBottom w:val="0"/>
          <w:divBdr>
            <w:top w:val="none" w:sz="0" w:space="0" w:color="auto"/>
            <w:left w:val="none" w:sz="0" w:space="0" w:color="auto"/>
            <w:bottom w:val="none" w:sz="0" w:space="0" w:color="auto"/>
            <w:right w:val="none" w:sz="0" w:space="0" w:color="auto"/>
          </w:divBdr>
        </w:div>
        <w:div w:id="1860728604">
          <w:marLeft w:val="640"/>
          <w:marRight w:val="0"/>
          <w:marTop w:val="0"/>
          <w:marBottom w:val="0"/>
          <w:divBdr>
            <w:top w:val="none" w:sz="0" w:space="0" w:color="auto"/>
            <w:left w:val="none" w:sz="0" w:space="0" w:color="auto"/>
            <w:bottom w:val="none" w:sz="0" w:space="0" w:color="auto"/>
            <w:right w:val="none" w:sz="0" w:space="0" w:color="auto"/>
          </w:divBdr>
        </w:div>
        <w:div w:id="250889890">
          <w:marLeft w:val="640"/>
          <w:marRight w:val="0"/>
          <w:marTop w:val="0"/>
          <w:marBottom w:val="0"/>
          <w:divBdr>
            <w:top w:val="none" w:sz="0" w:space="0" w:color="auto"/>
            <w:left w:val="none" w:sz="0" w:space="0" w:color="auto"/>
            <w:bottom w:val="none" w:sz="0" w:space="0" w:color="auto"/>
            <w:right w:val="none" w:sz="0" w:space="0" w:color="auto"/>
          </w:divBdr>
        </w:div>
        <w:div w:id="1662847935">
          <w:marLeft w:val="640"/>
          <w:marRight w:val="0"/>
          <w:marTop w:val="0"/>
          <w:marBottom w:val="0"/>
          <w:divBdr>
            <w:top w:val="none" w:sz="0" w:space="0" w:color="auto"/>
            <w:left w:val="none" w:sz="0" w:space="0" w:color="auto"/>
            <w:bottom w:val="none" w:sz="0" w:space="0" w:color="auto"/>
            <w:right w:val="none" w:sz="0" w:space="0" w:color="auto"/>
          </w:divBdr>
        </w:div>
        <w:div w:id="835538890">
          <w:marLeft w:val="640"/>
          <w:marRight w:val="0"/>
          <w:marTop w:val="0"/>
          <w:marBottom w:val="0"/>
          <w:divBdr>
            <w:top w:val="none" w:sz="0" w:space="0" w:color="auto"/>
            <w:left w:val="none" w:sz="0" w:space="0" w:color="auto"/>
            <w:bottom w:val="none" w:sz="0" w:space="0" w:color="auto"/>
            <w:right w:val="none" w:sz="0" w:space="0" w:color="auto"/>
          </w:divBdr>
        </w:div>
        <w:div w:id="121505864">
          <w:marLeft w:val="640"/>
          <w:marRight w:val="0"/>
          <w:marTop w:val="0"/>
          <w:marBottom w:val="0"/>
          <w:divBdr>
            <w:top w:val="none" w:sz="0" w:space="0" w:color="auto"/>
            <w:left w:val="none" w:sz="0" w:space="0" w:color="auto"/>
            <w:bottom w:val="none" w:sz="0" w:space="0" w:color="auto"/>
            <w:right w:val="none" w:sz="0" w:space="0" w:color="auto"/>
          </w:divBdr>
        </w:div>
        <w:div w:id="1296987642">
          <w:marLeft w:val="640"/>
          <w:marRight w:val="0"/>
          <w:marTop w:val="0"/>
          <w:marBottom w:val="0"/>
          <w:divBdr>
            <w:top w:val="none" w:sz="0" w:space="0" w:color="auto"/>
            <w:left w:val="none" w:sz="0" w:space="0" w:color="auto"/>
            <w:bottom w:val="none" w:sz="0" w:space="0" w:color="auto"/>
            <w:right w:val="none" w:sz="0" w:space="0" w:color="auto"/>
          </w:divBdr>
        </w:div>
        <w:div w:id="707142694">
          <w:marLeft w:val="640"/>
          <w:marRight w:val="0"/>
          <w:marTop w:val="0"/>
          <w:marBottom w:val="0"/>
          <w:divBdr>
            <w:top w:val="none" w:sz="0" w:space="0" w:color="auto"/>
            <w:left w:val="none" w:sz="0" w:space="0" w:color="auto"/>
            <w:bottom w:val="none" w:sz="0" w:space="0" w:color="auto"/>
            <w:right w:val="none" w:sz="0" w:space="0" w:color="auto"/>
          </w:divBdr>
        </w:div>
        <w:div w:id="1351027308">
          <w:marLeft w:val="640"/>
          <w:marRight w:val="0"/>
          <w:marTop w:val="0"/>
          <w:marBottom w:val="0"/>
          <w:divBdr>
            <w:top w:val="none" w:sz="0" w:space="0" w:color="auto"/>
            <w:left w:val="none" w:sz="0" w:space="0" w:color="auto"/>
            <w:bottom w:val="none" w:sz="0" w:space="0" w:color="auto"/>
            <w:right w:val="none" w:sz="0" w:space="0" w:color="auto"/>
          </w:divBdr>
        </w:div>
        <w:div w:id="1342970124">
          <w:marLeft w:val="640"/>
          <w:marRight w:val="0"/>
          <w:marTop w:val="0"/>
          <w:marBottom w:val="0"/>
          <w:divBdr>
            <w:top w:val="none" w:sz="0" w:space="0" w:color="auto"/>
            <w:left w:val="none" w:sz="0" w:space="0" w:color="auto"/>
            <w:bottom w:val="none" w:sz="0" w:space="0" w:color="auto"/>
            <w:right w:val="none" w:sz="0" w:space="0" w:color="auto"/>
          </w:divBdr>
        </w:div>
        <w:div w:id="1890722224">
          <w:marLeft w:val="640"/>
          <w:marRight w:val="0"/>
          <w:marTop w:val="0"/>
          <w:marBottom w:val="0"/>
          <w:divBdr>
            <w:top w:val="none" w:sz="0" w:space="0" w:color="auto"/>
            <w:left w:val="none" w:sz="0" w:space="0" w:color="auto"/>
            <w:bottom w:val="none" w:sz="0" w:space="0" w:color="auto"/>
            <w:right w:val="none" w:sz="0" w:space="0" w:color="auto"/>
          </w:divBdr>
        </w:div>
        <w:div w:id="2083410665">
          <w:marLeft w:val="640"/>
          <w:marRight w:val="0"/>
          <w:marTop w:val="0"/>
          <w:marBottom w:val="0"/>
          <w:divBdr>
            <w:top w:val="none" w:sz="0" w:space="0" w:color="auto"/>
            <w:left w:val="none" w:sz="0" w:space="0" w:color="auto"/>
            <w:bottom w:val="none" w:sz="0" w:space="0" w:color="auto"/>
            <w:right w:val="none" w:sz="0" w:space="0" w:color="auto"/>
          </w:divBdr>
        </w:div>
        <w:div w:id="1445658896">
          <w:marLeft w:val="640"/>
          <w:marRight w:val="0"/>
          <w:marTop w:val="0"/>
          <w:marBottom w:val="0"/>
          <w:divBdr>
            <w:top w:val="none" w:sz="0" w:space="0" w:color="auto"/>
            <w:left w:val="none" w:sz="0" w:space="0" w:color="auto"/>
            <w:bottom w:val="none" w:sz="0" w:space="0" w:color="auto"/>
            <w:right w:val="none" w:sz="0" w:space="0" w:color="auto"/>
          </w:divBdr>
        </w:div>
        <w:div w:id="1376201619">
          <w:marLeft w:val="640"/>
          <w:marRight w:val="0"/>
          <w:marTop w:val="0"/>
          <w:marBottom w:val="0"/>
          <w:divBdr>
            <w:top w:val="none" w:sz="0" w:space="0" w:color="auto"/>
            <w:left w:val="none" w:sz="0" w:space="0" w:color="auto"/>
            <w:bottom w:val="none" w:sz="0" w:space="0" w:color="auto"/>
            <w:right w:val="none" w:sz="0" w:space="0" w:color="auto"/>
          </w:divBdr>
        </w:div>
        <w:div w:id="1111045335">
          <w:marLeft w:val="640"/>
          <w:marRight w:val="0"/>
          <w:marTop w:val="0"/>
          <w:marBottom w:val="0"/>
          <w:divBdr>
            <w:top w:val="none" w:sz="0" w:space="0" w:color="auto"/>
            <w:left w:val="none" w:sz="0" w:space="0" w:color="auto"/>
            <w:bottom w:val="none" w:sz="0" w:space="0" w:color="auto"/>
            <w:right w:val="none" w:sz="0" w:space="0" w:color="auto"/>
          </w:divBdr>
        </w:div>
        <w:div w:id="615336897">
          <w:marLeft w:val="640"/>
          <w:marRight w:val="0"/>
          <w:marTop w:val="0"/>
          <w:marBottom w:val="0"/>
          <w:divBdr>
            <w:top w:val="none" w:sz="0" w:space="0" w:color="auto"/>
            <w:left w:val="none" w:sz="0" w:space="0" w:color="auto"/>
            <w:bottom w:val="none" w:sz="0" w:space="0" w:color="auto"/>
            <w:right w:val="none" w:sz="0" w:space="0" w:color="auto"/>
          </w:divBdr>
        </w:div>
        <w:div w:id="1028288947">
          <w:marLeft w:val="640"/>
          <w:marRight w:val="0"/>
          <w:marTop w:val="0"/>
          <w:marBottom w:val="0"/>
          <w:divBdr>
            <w:top w:val="none" w:sz="0" w:space="0" w:color="auto"/>
            <w:left w:val="none" w:sz="0" w:space="0" w:color="auto"/>
            <w:bottom w:val="none" w:sz="0" w:space="0" w:color="auto"/>
            <w:right w:val="none" w:sz="0" w:space="0" w:color="auto"/>
          </w:divBdr>
        </w:div>
        <w:div w:id="190918140">
          <w:marLeft w:val="640"/>
          <w:marRight w:val="0"/>
          <w:marTop w:val="0"/>
          <w:marBottom w:val="0"/>
          <w:divBdr>
            <w:top w:val="none" w:sz="0" w:space="0" w:color="auto"/>
            <w:left w:val="none" w:sz="0" w:space="0" w:color="auto"/>
            <w:bottom w:val="none" w:sz="0" w:space="0" w:color="auto"/>
            <w:right w:val="none" w:sz="0" w:space="0" w:color="auto"/>
          </w:divBdr>
        </w:div>
        <w:div w:id="726101217">
          <w:marLeft w:val="640"/>
          <w:marRight w:val="0"/>
          <w:marTop w:val="0"/>
          <w:marBottom w:val="0"/>
          <w:divBdr>
            <w:top w:val="none" w:sz="0" w:space="0" w:color="auto"/>
            <w:left w:val="none" w:sz="0" w:space="0" w:color="auto"/>
            <w:bottom w:val="none" w:sz="0" w:space="0" w:color="auto"/>
            <w:right w:val="none" w:sz="0" w:space="0" w:color="auto"/>
          </w:divBdr>
        </w:div>
        <w:div w:id="473791135">
          <w:marLeft w:val="640"/>
          <w:marRight w:val="0"/>
          <w:marTop w:val="0"/>
          <w:marBottom w:val="0"/>
          <w:divBdr>
            <w:top w:val="none" w:sz="0" w:space="0" w:color="auto"/>
            <w:left w:val="none" w:sz="0" w:space="0" w:color="auto"/>
            <w:bottom w:val="none" w:sz="0" w:space="0" w:color="auto"/>
            <w:right w:val="none" w:sz="0" w:space="0" w:color="auto"/>
          </w:divBdr>
        </w:div>
        <w:div w:id="1533105283">
          <w:marLeft w:val="640"/>
          <w:marRight w:val="0"/>
          <w:marTop w:val="0"/>
          <w:marBottom w:val="0"/>
          <w:divBdr>
            <w:top w:val="none" w:sz="0" w:space="0" w:color="auto"/>
            <w:left w:val="none" w:sz="0" w:space="0" w:color="auto"/>
            <w:bottom w:val="none" w:sz="0" w:space="0" w:color="auto"/>
            <w:right w:val="none" w:sz="0" w:space="0" w:color="auto"/>
          </w:divBdr>
        </w:div>
        <w:div w:id="923336901">
          <w:marLeft w:val="640"/>
          <w:marRight w:val="0"/>
          <w:marTop w:val="0"/>
          <w:marBottom w:val="0"/>
          <w:divBdr>
            <w:top w:val="none" w:sz="0" w:space="0" w:color="auto"/>
            <w:left w:val="none" w:sz="0" w:space="0" w:color="auto"/>
            <w:bottom w:val="none" w:sz="0" w:space="0" w:color="auto"/>
            <w:right w:val="none" w:sz="0" w:space="0" w:color="auto"/>
          </w:divBdr>
        </w:div>
        <w:div w:id="338241166">
          <w:marLeft w:val="640"/>
          <w:marRight w:val="0"/>
          <w:marTop w:val="0"/>
          <w:marBottom w:val="0"/>
          <w:divBdr>
            <w:top w:val="none" w:sz="0" w:space="0" w:color="auto"/>
            <w:left w:val="none" w:sz="0" w:space="0" w:color="auto"/>
            <w:bottom w:val="none" w:sz="0" w:space="0" w:color="auto"/>
            <w:right w:val="none" w:sz="0" w:space="0" w:color="auto"/>
          </w:divBdr>
        </w:div>
        <w:div w:id="577785876">
          <w:marLeft w:val="640"/>
          <w:marRight w:val="0"/>
          <w:marTop w:val="0"/>
          <w:marBottom w:val="0"/>
          <w:divBdr>
            <w:top w:val="none" w:sz="0" w:space="0" w:color="auto"/>
            <w:left w:val="none" w:sz="0" w:space="0" w:color="auto"/>
            <w:bottom w:val="none" w:sz="0" w:space="0" w:color="auto"/>
            <w:right w:val="none" w:sz="0" w:space="0" w:color="auto"/>
          </w:divBdr>
        </w:div>
        <w:div w:id="850339077">
          <w:marLeft w:val="640"/>
          <w:marRight w:val="0"/>
          <w:marTop w:val="0"/>
          <w:marBottom w:val="0"/>
          <w:divBdr>
            <w:top w:val="none" w:sz="0" w:space="0" w:color="auto"/>
            <w:left w:val="none" w:sz="0" w:space="0" w:color="auto"/>
            <w:bottom w:val="none" w:sz="0" w:space="0" w:color="auto"/>
            <w:right w:val="none" w:sz="0" w:space="0" w:color="auto"/>
          </w:divBdr>
        </w:div>
        <w:div w:id="945190223">
          <w:marLeft w:val="640"/>
          <w:marRight w:val="0"/>
          <w:marTop w:val="0"/>
          <w:marBottom w:val="0"/>
          <w:divBdr>
            <w:top w:val="none" w:sz="0" w:space="0" w:color="auto"/>
            <w:left w:val="none" w:sz="0" w:space="0" w:color="auto"/>
            <w:bottom w:val="none" w:sz="0" w:space="0" w:color="auto"/>
            <w:right w:val="none" w:sz="0" w:space="0" w:color="auto"/>
          </w:divBdr>
        </w:div>
        <w:div w:id="63452912">
          <w:marLeft w:val="640"/>
          <w:marRight w:val="0"/>
          <w:marTop w:val="0"/>
          <w:marBottom w:val="0"/>
          <w:divBdr>
            <w:top w:val="none" w:sz="0" w:space="0" w:color="auto"/>
            <w:left w:val="none" w:sz="0" w:space="0" w:color="auto"/>
            <w:bottom w:val="none" w:sz="0" w:space="0" w:color="auto"/>
            <w:right w:val="none" w:sz="0" w:space="0" w:color="auto"/>
          </w:divBdr>
        </w:div>
        <w:div w:id="631249234">
          <w:marLeft w:val="640"/>
          <w:marRight w:val="0"/>
          <w:marTop w:val="0"/>
          <w:marBottom w:val="0"/>
          <w:divBdr>
            <w:top w:val="none" w:sz="0" w:space="0" w:color="auto"/>
            <w:left w:val="none" w:sz="0" w:space="0" w:color="auto"/>
            <w:bottom w:val="none" w:sz="0" w:space="0" w:color="auto"/>
            <w:right w:val="none" w:sz="0" w:space="0" w:color="auto"/>
          </w:divBdr>
        </w:div>
        <w:div w:id="1661762696">
          <w:marLeft w:val="640"/>
          <w:marRight w:val="0"/>
          <w:marTop w:val="0"/>
          <w:marBottom w:val="0"/>
          <w:divBdr>
            <w:top w:val="none" w:sz="0" w:space="0" w:color="auto"/>
            <w:left w:val="none" w:sz="0" w:space="0" w:color="auto"/>
            <w:bottom w:val="none" w:sz="0" w:space="0" w:color="auto"/>
            <w:right w:val="none" w:sz="0" w:space="0" w:color="auto"/>
          </w:divBdr>
        </w:div>
        <w:div w:id="344793989">
          <w:marLeft w:val="640"/>
          <w:marRight w:val="0"/>
          <w:marTop w:val="0"/>
          <w:marBottom w:val="0"/>
          <w:divBdr>
            <w:top w:val="none" w:sz="0" w:space="0" w:color="auto"/>
            <w:left w:val="none" w:sz="0" w:space="0" w:color="auto"/>
            <w:bottom w:val="none" w:sz="0" w:space="0" w:color="auto"/>
            <w:right w:val="none" w:sz="0" w:space="0" w:color="auto"/>
          </w:divBdr>
        </w:div>
        <w:div w:id="1061362646">
          <w:marLeft w:val="640"/>
          <w:marRight w:val="0"/>
          <w:marTop w:val="0"/>
          <w:marBottom w:val="0"/>
          <w:divBdr>
            <w:top w:val="none" w:sz="0" w:space="0" w:color="auto"/>
            <w:left w:val="none" w:sz="0" w:space="0" w:color="auto"/>
            <w:bottom w:val="none" w:sz="0" w:space="0" w:color="auto"/>
            <w:right w:val="none" w:sz="0" w:space="0" w:color="auto"/>
          </w:divBdr>
        </w:div>
        <w:div w:id="1639066704">
          <w:marLeft w:val="640"/>
          <w:marRight w:val="0"/>
          <w:marTop w:val="0"/>
          <w:marBottom w:val="0"/>
          <w:divBdr>
            <w:top w:val="none" w:sz="0" w:space="0" w:color="auto"/>
            <w:left w:val="none" w:sz="0" w:space="0" w:color="auto"/>
            <w:bottom w:val="none" w:sz="0" w:space="0" w:color="auto"/>
            <w:right w:val="none" w:sz="0" w:space="0" w:color="auto"/>
          </w:divBdr>
        </w:div>
        <w:div w:id="389546753">
          <w:marLeft w:val="640"/>
          <w:marRight w:val="0"/>
          <w:marTop w:val="0"/>
          <w:marBottom w:val="0"/>
          <w:divBdr>
            <w:top w:val="none" w:sz="0" w:space="0" w:color="auto"/>
            <w:left w:val="none" w:sz="0" w:space="0" w:color="auto"/>
            <w:bottom w:val="none" w:sz="0" w:space="0" w:color="auto"/>
            <w:right w:val="none" w:sz="0" w:space="0" w:color="auto"/>
          </w:divBdr>
        </w:div>
      </w:divsChild>
    </w:div>
    <w:div w:id="1007829416">
      <w:bodyDiv w:val="1"/>
      <w:marLeft w:val="0"/>
      <w:marRight w:val="0"/>
      <w:marTop w:val="0"/>
      <w:marBottom w:val="0"/>
      <w:divBdr>
        <w:top w:val="none" w:sz="0" w:space="0" w:color="auto"/>
        <w:left w:val="none" w:sz="0" w:space="0" w:color="auto"/>
        <w:bottom w:val="none" w:sz="0" w:space="0" w:color="auto"/>
        <w:right w:val="none" w:sz="0" w:space="0" w:color="auto"/>
      </w:divBdr>
    </w:div>
    <w:div w:id="1009717189">
      <w:bodyDiv w:val="1"/>
      <w:marLeft w:val="0"/>
      <w:marRight w:val="0"/>
      <w:marTop w:val="0"/>
      <w:marBottom w:val="0"/>
      <w:divBdr>
        <w:top w:val="none" w:sz="0" w:space="0" w:color="auto"/>
        <w:left w:val="none" w:sz="0" w:space="0" w:color="auto"/>
        <w:bottom w:val="none" w:sz="0" w:space="0" w:color="auto"/>
        <w:right w:val="none" w:sz="0" w:space="0" w:color="auto"/>
      </w:divBdr>
    </w:div>
    <w:div w:id="1011222062">
      <w:bodyDiv w:val="1"/>
      <w:marLeft w:val="0"/>
      <w:marRight w:val="0"/>
      <w:marTop w:val="0"/>
      <w:marBottom w:val="0"/>
      <w:divBdr>
        <w:top w:val="none" w:sz="0" w:space="0" w:color="auto"/>
        <w:left w:val="none" w:sz="0" w:space="0" w:color="auto"/>
        <w:bottom w:val="none" w:sz="0" w:space="0" w:color="auto"/>
        <w:right w:val="none" w:sz="0" w:space="0" w:color="auto"/>
      </w:divBdr>
    </w:div>
    <w:div w:id="1014647091">
      <w:bodyDiv w:val="1"/>
      <w:marLeft w:val="0"/>
      <w:marRight w:val="0"/>
      <w:marTop w:val="0"/>
      <w:marBottom w:val="0"/>
      <w:divBdr>
        <w:top w:val="none" w:sz="0" w:space="0" w:color="auto"/>
        <w:left w:val="none" w:sz="0" w:space="0" w:color="auto"/>
        <w:bottom w:val="none" w:sz="0" w:space="0" w:color="auto"/>
        <w:right w:val="none" w:sz="0" w:space="0" w:color="auto"/>
      </w:divBdr>
    </w:div>
    <w:div w:id="1017190989">
      <w:bodyDiv w:val="1"/>
      <w:marLeft w:val="0"/>
      <w:marRight w:val="0"/>
      <w:marTop w:val="0"/>
      <w:marBottom w:val="0"/>
      <w:divBdr>
        <w:top w:val="none" w:sz="0" w:space="0" w:color="auto"/>
        <w:left w:val="none" w:sz="0" w:space="0" w:color="auto"/>
        <w:bottom w:val="none" w:sz="0" w:space="0" w:color="auto"/>
        <w:right w:val="none" w:sz="0" w:space="0" w:color="auto"/>
      </w:divBdr>
    </w:div>
    <w:div w:id="1017194507">
      <w:bodyDiv w:val="1"/>
      <w:marLeft w:val="0"/>
      <w:marRight w:val="0"/>
      <w:marTop w:val="0"/>
      <w:marBottom w:val="0"/>
      <w:divBdr>
        <w:top w:val="none" w:sz="0" w:space="0" w:color="auto"/>
        <w:left w:val="none" w:sz="0" w:space="0" w:color="auto"/>
        <w:bottom w:val="none" w:sz="0" w:space="0" w:color="auto"/>
        <w:right w:val="none" w:sz="0" w:space="0" w:color="auto"/>
      </w:divBdr>
      <w:divsChild>
        <w:div w:id="449083385">
          <w:marLeft w:val="480"/>
          <w:marRight w:val="0"/>
          <w:marTop w:val="0"/>
          <w:marBottom w:val="0"/>
          <w:divBdr>
            <w:top w:val="none" w:sz="0" w:space="0" w:color="auto"/>
            <w:left w:val="none" w:sz="0" w:space="0" w:color="auto"/>
            <w:bottom w:val="none" w:sz="0" w:space="0" w:color="auto"/>
            <w:right w:val="none" w:sz="0" w:space="0" w:color="auto"/>
          </w:divBdr>
        </w:div>
        <w:div w:id="904411795">
          <w:marLeft w:val="480"/>
          <w:marRight w:val="0"/>
          <w:marTop w:val="0"/>
          <w:marBottom w:val="0"/>
          <w:divBdr>
            <w:top w:val="none" w:sz="0" w:space="0" w:color="auto"/>
            <w:left w:val="none" w:sz="0" w:space="0" w:color="auto"/>
            <w:bottom w:val="none" w:sz="0" w:space="0" w:color="auto"/>
            <w:right w:val="none" w:sz="0" w:space="0" w:color="auto"/>
          </w:divBdr>
        </w:div>
        <w:div w:id="837309015">
          <w:marLeft w:val="480"/>
          <w:marRight w:val="0"/>
          <w:marTop w:val="0"/>
          <w:marBottom w:val="0"/>
          <w:divBdr>
            <w:top w:val="none" w:sz="0" w:space="0" w:color="auto"/>
            <w:left w:val="none" w:sz="0" w:space="0" w:color="auto"/>
            <w:bottom w:val="none" w:sz="0" w:space="0" w:color="auto"/>
            <w:right w:val="none" w:sz="0" w:space="0" w:color="auto"/>
          </w:divBdr>
        </w:div>
        <w:div w:id="2098938085">
          <w:marLeft w:val="480"/>
          <w:marRight w:val="0"/>
          <w:marTop w:val="0"/>
          <w:marBottom w:val="0"/>
          <w:divBdr>
            <w:top w:val="none" w:sz="0" w:space="0" w:color="auto"/>
            <w:left w:val="none" w:sz="0" w:space="0" w:color="auto"/>
            <w:bottom w:val="none" w:sz="0" w:space="0" w:color="auto"/>
            <w:right w:val="none" w:sz="0" w:space="0" w:color="auto"/>
          </w:divBdr>
        </w:div>
        <w:div w:id="629670011">
          <w:marLeft w:val="480"/>
          <w:marRight w:val="0"/>
          <w:marTop w:val="0"/>
          <w:marBottom w:val="0"/>
          <w:divBdr>
            <w:top w:val="none" w:sz="0" w:space="0" w:color="auto"/>
            <w:left w:val="none" w:sz="0" w:space="0" w:color="auto"/>
            <w:bottom w:val="none" w:sz="0" w:space="0" w:color="auto"/>
            <w:right w:val="none" w:sz="0" w:space="0" w:color="auto"/>
          </w:divBdr>
        </w:div>
        <w:div w:id="1999914577">
          <w:marLeft w:val="480"/>
          <w:marRight w:val="0"/>
          <w:marTop w:val="0"/>
          <w:marBottom w:val="0"/>
          <w:divBdr>
            <w:top w:val="none" w:sz="0" w:space="0" w:color="auto"/>
            <w:left w:val="none" w:sz="0" w:space="0" w:color="auto"/>
            <w:bottom w:val="none" w:sz="0" w:space="0" w:color="auto"/>
            <w:right w:val="none" w:sz="0" w:space="0" w:color="auto"/>
          </w:divBdr>
        </w:div>
        <w:div w:id="941257430">
          <w:marLeft w:val="480"/>
          <w:marRight w:val="0"/>
          <w:marTop w:val="0"/>
          <w:marBottom w:val="0"/>
          <w:divBdr>
            <w:top w:val="none" w:sz="0" w:space="0" w:color="auto"/>
            <w:left w:val="none" w:sz="0" w:space="0" w:color="auto"/>
            <w:bottom w:val="none" w:sz="0" w:space="0" w:color="auto"/>
            <w:right w:val="none" w:sz="0" w:space="0" w:color="auto"/>
          </w:divBdr>
        </w:div>
        <w:div w:id="778641886">
          <w:marLeft w:val="480"/>
          <w:marRight w:val="0"/>
          <w:marTop w:val="0"/>
          <w:marBottom w:val="0"/>
          <w:divBdr>
            <w:top w:val="none" w:sz="0" w:space="0" w:color="auto"/>
            <w:left w:val="none" w:sz="0" w:space="0" w:color="auto"/>
            <w:bottom w:val="none" w:sz="0" w:space="0" w:color="auto"/>
            <w:right w:val="none" w:sz="0" w:space="0" w:color="auto"/>
          </w:divBdr>
        </w:div>
        <w:div w:id="1436438128">
          <w:marLeft w:val="480"/>
          <w:marRight w:val="0"/>
          <w:marTop w:val="0"/>
          <w:marBottom w:val="0"/>
          <w:divBdr>
            <w:top w:val="none" w:sz="0" w:space="0" w:color="auto"/>
            <w:left w:val="none" w:sz="0" w:space="0" w:color="auto"/>
            <w:bottom w:val="none" w:sz="0" w:space="0" w:color="auto"/>
            <w:right w:val="none" w:sz="0" w:space="0" w:color="auto"/>
          </w:divBdr>
        </w:div>
        <w:div w:id="842016396">
          <w:marLeft w:val="480"/>
          <w:marRight w:val="0"/>
          <w:marTop w:val="0"/>
          <w:marBottom w:val="0"/>
          <w:divBdr>
            <w:top w:val="none" w:sz="0" w:space="0" w:color="auto"/>
            <w:left w:val="none" w:sz="0" w:space="0" w:color="auto"/>
            <w:bottom w:val="none" w:sz="0" w:space="0" w:color="auto"/>
            <w:right w:val="none" w:sz="0" w:space="0" w:color="auto"/>
          </w:divBdr>
        </w:div>
        <w:div w:id="1788574091">
          <w:marLeft w:val="480"/>
          <w:marRight w:val="0"/>
          <w:marTop w:val="0"/>
          <w:marBottom w:val="0"/>
          <w:divBdr>
            <w:top w:val="none" w:sz="0" w:space="0" w:color="auto"/>
            <w:left w:val="none" w:sz="0" w:space="0" w:color="auto"/>
            <w:bottom w:val="none" w:sz="0" w:space="0" w:color="auto"/>
            <w:right w:val="none" w:sz="0" w:space="0" w:color="auto"/>
          </w:divBdr>
        </w:div>
        <w:div w:id="82530027">
          <w:marLeft w:val="480"/>
          <w:marRight w:val="0"/>
          <w:marTop w:val="0"/>
          <w:marBottom w:val="0"/>
          <w:divBdr>
            <w:top w:val="none" w:sz="0" w:space="0" w:color="auto"/>
            <w:left w:val="none" w:sz="0" w:space="0" w:color="auto"/>
            <w:bottom w:val="none" w:sz="0" w:space="0" w:color="auto"/>
            <w:right w:val="none" w:sz="0" w:space="0" w:color="auto"/>
          </w:divBdr>
        </w:div>
        <w:div w:id="538130519">
          <w:marLeft w:val="480"/>
          <w:marRight w:val="0"/>
          <w:marTop w:val="0"/>
          <w:marBottom w:val="0"/>
          <w:divBdr>
            <w:top w:val="none" w:sz="0" w:space="0" w:color="auto"/>
            <w:left w:val="none" w:sz="0" w:space="0" w:color="auto"/>
            <w:bottom w:val="none" w:sz="0" w:space="0" w:color="auto"/>
            <w:right w:val="none" w:sz="0" w:space="0" w:color="auto"/>
          </w:divBdr>
        </w:div>
        <w:div w:id="2125270081">
          <w:marLeft w:val="480"/>
          <w:marRight w:val="0"/>
          <w:marTop w:val="0"/>
          <w:marBottom w:val="0"/>
          <w:divBdr>
            <w:top w:val="none" w:sz="0" w:space="0" w:color="auto"/>
            <w:left w:val="none" w:sz="0" w:space="0" w:color="auto"/>
            <w:bottom w:val="none" w:sz="0" w:space="0" w:color="auto"/>
            <w:right w:val="none" w:sz="0" w:space="0" w:color="auto"/>
          </w:divBdr>
        </w:div>
        <w:div w:id="782387861">
          <w:marLeft w:val="480"/>
          <w:marRight w:val="0"/>
          <w:marTop w:val="0"/>
          <w:marBottom w:val="0"/>
          <w:divBdr>
            <w:top w:val="none" w:sz="0" w:space="0" w:color="auto"/>
            <w:left w:val="none" w:sz="0" w:space="0" w:color="auto"/>
            <w:bottom w:val="none" w:sz="0" w:space="0" w:color="auto"/>
            <w:right w:val="none" w:sz="0" w:space="0" w:color="auto"/>
          </w:divBdr>
        </w:div>
        <w:div w:id="1535315258">
          <w:marLeft w:val="480"/>
          <w:marRight w:val="0"/>
          <w:marTop w:val="0"/>
          <w:marBottom w:val="0"/>
          <w:divBdr>
            <w:top w:val="none" w:sz="0" w:space="0" w:color="auto"/>
            <w:left w:val="none" w:sz="0" w:space="0" w:color="auto"/>
            <w:bottom w:val="none" w:sz="0" w:space="0" w:color="auto"/>
            <w:right w:val="none" w:sz="0" w:space="0" w:color="auto"/>
          </w:divBdr>
        </w:div>
        <w:div w:id="1689285836">
          <w:marLeft w:val="480"/>
          <w:marRight w:val="0"/>
          <w:marTop w:val="0"/>
          <w:marBottom w:val="0"/>
          <w:divBdr>
            <w:top w:val="none" w:sz="0" w:space="0" w:color="auto"/>
            <w:left w:val="none" w:sz="0" w:space="0" w:color="auto"/>
            <w:bottom w:val="none" w:sz="0" w:space="0" w:color="auto"/>
            <w:right w:val="none" w:sz="0" w:space="0" w:color="auto"/>
          </w:divBdr>
        </w:div>
        <w:div w:id="1587420516">
          <w:marLeft w:val="480"/>
          <w:marRight w:val="0"/>
          <w:marTop w:val="0"/>
          <w:marBottom w:val="0"/>
          <w:divBdr>
            <w:top w:val="none" w:sz="0" w:space="0" w:color="auto"/>
            <w:left w:val="none" w:sz="0" w:space="0" w:color="auto"/>
            <w:bottom w:val="none" w:sz="0" w:space="0" w:color="auto"/>
            <w:right w:val="none" w:sz="0" w:space="0" w:color="auto"/>
          </w:divBdr>
        </w:div>
        <w:div w:id="348486556">
          <w:marLeft w:val="480"/>
          <w:marRight w:val="0"/>
          <w:marTop w:val="0"/>
          <w:marBottom w:val="0"/>
          <w:divBdr>
            <w:top w:val="none" w:sz="0" w:space="0" w:color="auto"/>
            <w:left w:val="none" w:sz="0" w:space="0" w:color="auto"/>
            <w:bottom w:val="none" w:sz="0" w:space="0" w:color="auto"/>
            <w:right w:val="none" w:sz="0" w:space="0" w:color="auto"/>
          </w:divBdr>
        </w:div>
        <w:div w:id="1110275065">
          <w:marLeft w:val="480"/>
          <w:marRight w:val="0"/>
          <w:marTop w:val="0"/>
          <w:marBottom w:val="0"/>
          <w:divBdr>
            <w:top w:val="none" w:sz="0" w:space="0" w:color="auto"/>
            <w:left w:val="none" w:sz="0" w:space="0" w:color="auto"/>
            <w:bottom w:val="none" w:sz="0" w:space="0" w:color="auto"/>
            <w:right w:val="none" w:sz="0" w:space="0" w:color="auto"/>
          </w:divBdr>
        </w:div>
        <w:div w:id="1102841104">
          <w:marLeft w:val="480"/>
          <w:marRight w:val="0"/>
          <w:marTop w:val="0"/>
          <w:marBottom w:val="0"/>
          <w:divBdr>
            <w:top w:val="none" w:sz="0" w:space="0" w:color="auto"/>
            <w:left w:val="none" w:sz="0" w:space="0" w:color="auto"/>
            <w:bottom w:val="none" w:sz="0" w:space="0" w:color="auto"/>
            <w:right w:val="none" w:sz="0" w:space="0" w:color="auto"/>
          </w:divBdr>
        </w:div>
        <w:div w:id="1268390760">
          <w:marLeft w:val="480"/>
          <w:marRight w:val="0"/>
          <w:marTop w:val="0"/>
          <w:marBottom w:val="0"/>
          <w:divBdr>
            <w:top w:val="none" w:sz="0" w:space="0" w:color="auto"/>
            <w:left w:val="none" w:sz="0" w:space="0" w:color="auto"/>
            <w:bottom w:val="none" w:sz="0" w:space="0" w:color="auto"/>
            <w:right w:val="none" w:sz="0" w:space="0" w:color="auto"/>
          </w:divBdr>
        </w:div>
        <w:div w:id="1800564135">
          <w:marLeft w:val="480"/>
          <w:marRight w:val="0"/>
          <w:marTop w:val="0"/>
          <w:marBottom w:val="0"/>
          <w:divBdr>
            <w:top w:val="none" w:sz="0" w:space="0" w:color="auto"/>
            <w:left w:val="none" w:sz="0" w:space="0" w:color="auto"/>
            <w:bottom w:val="none" w:sz="0" w:space="0" w:color="auto"/>
            <w:right w:val="none" w:sz="0" w:space="0" w:color="auto"/>
          </w:divBdr>
        </w:div>
        <w:div w:id="1505125082">
          <w:marLeft w:val="480"/>
          <w:marRight w:val="0"/>
          <w:marTop w:val="0"/>
          <w:marBottom w:val="0"/>
          <w:divBdr>
            <w:top w:val="none" w:sz="0" w:space="0" w:color="auto"/>
            <w:left w:val="none" w:sz="0" w:space="0" w:color="auto"/>
            <w:bottom w:val="none" w:sz="0" w:space="0" w:color="auto"/>
            <w:right w:val="none" w:sz="0" w:space="0" w:color="auto"/>
          </w:divBdr>
        </w:div>
        <w:div w:id="1650741814">
          <w:marLeft w:val="480"/>
          <w:marRight w:val="0"/>
          <w:marTop w:val="0"/>
          <w:marBottom w:val="0"/>
          <w:divBdr>
            <w:top w:val="none" w:sz="0" w:space="0" w:color="auto"/>
            <w:left w:val="none" w:sz="0" w:space="0" w:color="auto"/>
            <w:bottom w:val="none" w:sz="0" w:space="0" w:color="auto"/>
            <w:right w:val="none" w:sz="0" w:space="0" w:color="auto"/>
          </w:divBdr>
        </w:div>
        <w:div w:id="65953346">
          <w:marLeft w:val="480"/>
          <w:marRight w:val="0"/>
          <w:marTop w:val="0"/>
          <w:marBottom w:val="0"/>
          <w:divBdr>
            <w:top w:val="none" w:sz="0" w:space="0" w:color="auto"/>
            <w:left w:val="none" w:sz="0" w:space="0" w:color="auto"/>
            <w:bottom w:val="none" w:sz="0" w:space="0" w:color="auto"/>
            <w:right w:val="none" w:sz="0" w:space="0" w:color="auto"/>
          </w:divBdr>
        </w:div>
        <w:div w:id="803934139">
          <w:marLeft w:val="480"/>
          <w:marRight w:val="0"/>
          <w:marTop w:val="0"/>
          <w:marBottom w:val="0"/>
          <w:divBdr>
            <w:top w:val="none" w:sz="0" w:space="0" w:color="auto"/>
            <w:left w:val="none" w:sz="0" w:space="0" w:color="auto"/>
            <w:bottom w:val="none" w:sz="0" w:space="0" w:color="auto"/>
            <w:right w:val="none" w:sz="0" w:space="0" w:color="auto"/>
          </w:divBdr>
        </w:div>
        <w:div w:id="180441190">
          <w:marLeft w:val="480"/>
          <w:marRight w:val="0"/>
          <w:marTop w:val="0"/>
          <w:marBottom w:val="0"/>
          <w:divBdr>
            <w:top w:val="none" w:sz="0" w:space="0" w:color="auto"/>
            <w:left w:val="none" w:sz="0" w:space="0" w:color="auto"/>
            <w:bottom w:val="none" w:sz="0" w:space="0" w:color="auto"/>
            <w:right w:val="none" w:sz="0" w:space="0" w:color="auto"/>
          </w:divBdr>
        </w:div>
        <w:div w:id="2108498484">
          <w:marLeft w:val="480"/>
          <w:marRight w:val="0"/>
          <w:marTop w:val="0"/>
          <w:marBottom w:val="0"/>
          <w:divBdr>
            <w:top w:val="none" w:sz="0" w:space="0" w:color="auto"/>
            <w:left w:val="none" w:sz="0" w:space="0" w:color="auto"/>
            <w:bottom w:val="none" w:sz="0" w:space="0" w:color="auto"/>
            <w:right w:val="none" w:sz="0" w:space="0" w:color="auto"/>
          </w:divBdr>
        </w:div>
        <w:div w:id="642275775">
          <w:marLeft w:val="480"/>
          <w:marRight w:val="0"/>
          <w:marTop w:val="0"/>
          <w:marBottom w:val="0"/>
          <w:divBdr>
            <w:top w:val="none" w:sz="0" w:space="0" w:color="auto"/>
            <w:left w:val="none" w:sz="0" w:space="0" w:color="auto"/>
            <w:bottom w:val="none" w:sz="0" w:space="0" w:color="auto"/>
            <w:right w:val="none" w:sz="0" w:space="0" w:color="auto"/>
          </w:divBdr>
        </w:div>
        <w:div w:id="382677225">
          <w:marLeft w:val="480"/>
          <w:marRight w:val="0"/>
          <w:marTop w:val="0"/>
          <w:marBottom w:val="0"/>
          <w:divBdr>
            <w:top w:val="none" w:sz="0" w:space="0" w:color="auto"/>
            <w:left w:val="none" w:sz="0" w:space="0" w:color="auto"/>
            <w:bottom w:val="none" w:sz="0" w:space="0" w:color="auto"/>
            <w:right w:val="none" w:sz="0" w:space="0" w:color="auto"/>
          </w:divBdr>
        </w:div>
        <w:div w:id="1858811171">
          <w:marLeft w:val="480"/>
          <w:marRight w:val="0"/>
          <w:marTop w:val="0"/>
          <w:marBottom w:val="0"/>
          <w:divBdr>
            <w:top w:val="none" w:sz="0" w:space="0" w:color="auto"/>
            <w:left w:val="none" w:sz="0" w:space="0" w:color="auto"/>
            <w:bottom w:val="none" w:sz="0" w:space="0" w:color="auto"/>
            <w:right w:val="none" w:sz="0" w:space="0" w:color="auto"/>
          </w:divBdr>
        </w:div>
        <w:div w:id="231429261">
          <w:marLeft w:val="480"/>
          <w:marRight w:val="0"/>
          <w:marTop w:val="0"/>
          <w:marBottom w:val="0"/>
          <w:divBdr>
            <w:top w:val="none" w:sz="0" w:space="0" w:color="auto"/>
            <w:left w:val="none" w:sz="0" w:space="0" w:color="auto"/>
            <w:bottom w:val="none" w:sz="0" w:space="0" w:color="auto"/>
            <w:right w:val="none" w:sz="0" w:space="0" w:color="auto"/>
          </w:divBdr>
        </w:div>
        <w:div w:id="1213154910">
          <w:marLeft w:val="480"/>
          <w:marRight w:val="0"/>
          <w:marTop w:val="0"/>
          <w:marBottom w:val="0"/>
          <w:divBdr>
            <w:top w:val="none" w:sz="0" w:space="0" w:color="auto"/>
            <w:left w:val="none" w:sz="0" w:space="0" w:color="auto"/>
            <w:bottom w:val="none" w:sz="0" w:space="0" w:color="auto"/>
            <w:right w:val="none" w:sz="0" w:space="0" w:color="auto"/>
          </w:divBdr>
        </w:div>
        <w:div w:id="834304731">
          <w:marLeft w:val="480"/>
          <w:marRight w:val="0"/>
          <w:marTop w:val="0"/>
          <w:marBottom w:val="0"/>
          <w:divBdr>
            <w:top w:val="none" w:sz="0" w:space="0" w:color="auto"/>
            <w:left w:val="none" w:sz="0" w:space="0" w:color="auto"/>
            <w:bottom w:val="none" w:sz="0" w:space="0" w:color="auto"/>
            <w:right w:val="none" w:sz="0" w:space="0" w:color="auto"/>
          </w:divBdr>
        </w:div>
        <w:div w:id="1637223540">
          <w:marLeft w:val="480"/>
          <w:marRight w:val="0"/>
          <w:marTop w:val="0"/>
          <w:marBottom w:val="0"/>
          <w:divBdr>
            <w:top w:val="none" w:sz="0" w:space="0" w:color="auto"/>
            <w:left w:val="none" w:sz="0" w:space="0" w:color="auto"/>
            <w:bottom w:val="none" w:sz="0" w:space="0" w:color="auto"/>
            <w:right w:val="none" w:sz="0" w:space="0" w:color="auto"/>
          </w:divBdr>
        </w:div>
        <w:div w:id="978732253">
          <w:marLeft w:val="480"/>
          <w:marRight w:val="0"/>
          <w:marTop w:val="0"/>
          <w:marBottom w:val="0"/>
          <w:divBdr>
            <w:top w:val="none" w:sz="0" w:space="0" w:color="auto"/>
            <w:left w:val="none" w:sz="0" w:space="0" w:color="auto"/>
            <w:bottom w:val="none" w:sz="0" w:space="0" w:color="auto"/>
            <w:right w:val="none" w:sz="0" w:space="0" w:color="auto"/>
          </w:divBdr>
        </w:div>
        <w:div w:id="1679623245">
          <w:marLeft w:val="480"/>
          <w:marRight w:val="0"/>
          <w:marTop w:val="0"/>
          <w:marBottom w:val="0"/>
          <w:divBdr>
            <w:top w:val="none" w:sz="0" w:space="0" w:color="auto"/>
            <w:left w:val="none" w:sz="0" w:space="0" w:color="auto"/>
            <w:bottom w:val="none" w:sz="0" w:space="0" w:color="auto"/>
            <w:right w:val="none" w:sz="0" w:space="0" w:color="auto"/>
          </w:divBdr>
        </w:div>
        <w:div w:id="150298145">
          <w:marLeft w:val="480"/>
          <w:marRight w:val="0"/>
          <w:marTop w:val="0"/>
          <w:marBottom w:val="0"/>
          <w:divBdr>
            <w:top w:val="none" w:sz="0" w:space="0" w:color="auto"/>
            <w:left w:val="none" w:sz="0" w:space="0" w:color="auto"/>
            <w:bottom w:val="none" w:sz="0" w:space="0" w:color="auto"/>
            <w:right w:val="none" w:sz="0" w:space="0" w:color="auto"/>
          </w:divBdr>
        </w:div>
        <w:div w:id="1103110072">
          <w:marLeft w:val="480"/>
          <w:marRight w:val="0"/>
          <w:marTop w:val="0"/>
          <w:marBottom w:val="0"/>
          <w:divBdr>
            <w:top w:val="none" w:sz="0" w:space="0" w:color="auto"/>
            <w:left w:val="none" w:sz="0" w:space="0" w:color="auto"/>
            <w:bottom w:val="none" w:sz="0" w:space="0" w:color="auto"/>
            <w:right w:val="none" w:sz="0" w:space="0" w:color="auto"/>
          </w:divBdr>
        </w:div>
        <w:div w:id="1967009160">
          <w:marLeft w:val="480"/>
          <w:marRight w:val="0"/>
          <w:marTop w:val="0"/>
          <w:marBottom w:val="0"/>
          <w:divBdr>
            <w:top w:val="none" w:sz="0" w:space="0" w:color="auto"/>
            <w:left w:val="none" w:sz="0" w:space="0" w:color="auto"/>
            <w:bottom w:val="none" w:sz="0" w:space="0" w:color="auto"/>
            <w:right w:val="none" w:sz="0" w:space="0" w:color="auto"/>
          </w:divBdr>
        </w:div>
        <w:div w:id="1602687209">
          <w:marLeft w:val="480"/>
          <w:marRight w:val="0"/>
          <w:marTop w:val="0"/>
          <w:marBottom w:val="0"/>
          <w:divBdr>
            <w:top w:val="none" w:sz="0" w:space="0" w:color="auto"/>
            <w:left w:val="none" w:sz="0" w:space="0" w:color="auto"/>
            <w:bottom w:val="none" w:sz="0" w:space="0" w:color="auto"/>
            <w:right w:val="none" w:sz="0" w:space="0" w:color="auto"/>
          </w:divBdr>
        </w:div>
        <w:div w:id="1428500083">
          <w:marLeft w:val="480"/>
          <w:marRight w:val="0"/>
          <w:marTop w:val="0"/>
          <w:marBottom w:val="0"/>
          <w:divBdr>
            <w:top w:val="none" w:sz="0" w:space="0" w:color="auto"/>
            <w:left w:val="none" w:sz="0" w:space="0" w:color="auto"/>
            <w:bottom w:val="none" w:sz="0" w:space="0" w:color="auto"/>
            <w:right w:val="none" w:sz="0" w:space="0" w:color="auto"/>
          </w:divBdr>
        </w:div>
        <w:div w:id="2025159364">
          <w:marLeft w:val="480"/>
          <w:marRight w:val="0"/>
          <w:marTop w:val="0"/>
          <w:marBottom w:val="0"/>
          <w:divBdr>
            <w:top w:val="none" w:sz="0" w:space="0" w:color="auto"/>
            <w:left w:val="none" w:sz="0" w:space="0" w:color="auto"/>
            <w:bottom w:val="none" w:sz="0" w:space="0" w:color="auto"/>
            <w:right w:val="none" w:sz="0" w:space="0" w:color="auto"/>
          </w:divBdr>
        </w:div>
        <w:div w:id="1547528215">
          <w:marLeft w:val="480"/>
          <w:marRight w:val="0"/>
          <w:marTop w:val="0"/>
          <w:marBottom w:val="0"/>
          <w:divBdr>
            <w:top w:val="none" w:sz="0" w:space="0" w:color="auto"/>
            <w:left w:val="none" w:sz="0" w:space="0" w:color="auto"/>
            <w:bottom w:val="none" w:sz="0" w:space="0" w:color="auto"/>
            <w:right w:val="none" w:sz="0" w:space="0" w:color="auto"/>
          </w:divBdr>
        </w:div>
        <w:div w:id="1819834018">
          <w:marLeft w:val="480"/>
          <w:marRight w:val="0"/>
          <w:marTop w:val="0"/>
          <w:marBottom w:val="0"/>
          <w:divBdr>
            <w:top w:val="none" w:sz="0" w:space="0" w:color="auto"/>
            <w:left w:val="none" w:sz="0" w:space="0" w:color="auto"/>
            <w:bottom w:val="none" w:sz="0" w:space="0" w:color="auto"/>
            <w:right w:val="none" w:sz="0" w:space="0" w:color="auto"/>
          </w:divBdr>
        </w:div>
        <w:div w:id="1292399648">
          <w:marLeft w:val="480"/>
          <w:marRight w:val="0"/>
          <w:marTop w:val="0"/>
          <w:marBottom w:val="0"/>
          <w:divBdr>
            <w:top w:val="none" w:sz="0" w:space="0" w:color="auto"/>
            <w:left w:val="none" w:sz="0" w:space="0" w:color="auto"/>
            <w:bottom w:val="none" w:sz="0" w:space="0" w:color="auto"/>
            <w:right w:val="none" w:sz="0" w:space="0" w:color="auto"/>
          </w:divBdr>
        </w:div>
        <w:div w:id="668673448">
          <w:marLeft w:val="480"/>
          <w:marRight w:val="0"/>
          <w:marTop w:val="0"/>
          <w:marBottom w:val="0"/>
          <w:divBdr>
            <w:top w:val="none" w:sz="0" w:space="0" w:color="auto"/>
            <w:left w:val="none" w:sz="0" w:space="0" w:color="auto"/>
            <w:bottom w:val="none" w:sz="0" w:space="0" w:color="auto"/>
            <w:right w:val="none" w:sz="0" w:space="0" w:color="auto"/>
          </w:divBdr>
        </w:div>
        <w:div w:id="1067610263">
          <w:marLeft w:val="480"/>
          <w:marRight w:val="0"/>
          <w:marTop w:val="0"/>
          <w:marBottom w:val="0"/>
          <w:divBdr>
            <w:top w:val="none" w:sz="0" w:space="0" w:color="auto"/>
            <w:left w:val="none" w:sz="0" w:space="0" w:color="auto"/>
            <w:bottom w:val="none" w:sz="0" w:space="0" w:color="auto"/>
            <w:right w:val="none" w:sz="0" w:space="0" w:color="auto"/>
          </w:divBdr>
        </w:div>
        <w:div w:id="1989288220">
          <w:marLeft w:val="480"/>
          <w:marRight w:val="0"/>
          <w:marTop w:val="0"/>
          <w:marBottom w:val="0"/>
          <w:divBdr>
            <w:top w:val="none" w:sz="0" w:space="0" w:color="auto"/>
            <w:left w:val="none" w:sz="0" w:space="0" w:color="auto"/>
            <w:bottom w:val="none" w:sz="0" w:space="0" w:color="auto"/>
            <w:right w:val="none" w:sz="0" w:space="0" w:color="auto"/>
          </w:divBdr>
        </w:div>
        <w:div w:id="811168484">
          <w:marLeft w:val="480"/>
          <w:marRight w:val="0"/>
          <w:marTop w:val="0"/>
          <w:marBottom w:val="0"/>
          <w:divBdr>
            <w:top w:val="none" w:sz="0" w:space="0" w:color="auto"/>
            <w:left w:val="none" w:sz="0" w:space="0" w:color="auto"/>
            <w:bottom w:val="none" w:sz="0" w:space="0" w:color="auto"/>
            <w:right w:val="none" w:sz="0" w:space="0" w:color="auto"/>
          </w:divBdr>
        </w:div>
        <w:div w:id="1007949655">
          <w:marLeft w:val="480"/>
          <w:marRight w:val="0"/>
          <w:marTop w:val="0"/>
          <w:marBottom w:val="0"/>
          <w:divBdr>
            <w:top w:val="none" w:sz="0" w:space="0" w:color="auto"/>
            <w:left w:val="none" w:sz="0" w:space="0" w:color="auto"/>
            <w:bottom w:val="none" w:sz="0" w:space="0" w:color="auto"/>
            <w:right w:val="none" w:sz="0" w:space="0" w:color="auto"/>
          </w:divBdr>
        </w:div>
        <w:div w:id="1738937460">
          <w:marLeft w:val="480"/>
          <w:marRight w:val="0"/>
          <w:marTop w:val="0"/>
          <w:marBottom w:val="0"/>
          <w:divBdr>
            <w:top w:val="none" w:sz="0" w:space="0" w:color="auto"/>
            <w:left w:val="none" w:sz="0" w:space="0" w:color="auto"/>
            <w:bottom w:val="none" w:sz="0" w:space="0" w:color="auto"/>
            <w:right w:val="none" w:sz="0" w:space="0" w:color="auto"/>
          </w:divBdr>
        </w:div>
      </w:divsChild>
    </w:div>
    <w:div w:id="1021783820">
      <w:bodyDiv w:val="1"/>
      <w:marLeft w:val="0"/>
      <w:marRight w:val="0"/>
      <w:marTop w:val="0"/>
      <w:marBottom w:val="0"/>
      <w:divBdr>
        <w:top w:val="none" w:sz="0" w:space="0" w:color="auto"/>
        <w:left w:val="none" w:sz="0" w:space="0" w:color="auto"/>
        <w:bottom w:val="none" w:sz="0" w:space="0" w:color="auto"/>
        <w:right w:val="none" w:sz="0" w:space="0" w:color="auto"/>
      </w:divBdr>
    </w:div>
    <w:div w:id="1024097101">
      <w:bodyDiv w:val="1"/>
      <w:marLeft w:val="0"/>
      <w:marRight w:val="0"/>
      <w:marTop w:val="0"/>
      <w:marBottom w:val="0"/>
      <w:divBdr>
        <w:top w:val="none" w:sz="0" w:space="0" w:color="auto"/>
        <w:left w:val="none" w:sz="0" w:space="0" w:color="auto"/>
        <w:bottom w:val="none" w:sz="0" w:space="0" w:color="auto"/>
        <w:right w:val="none" w:sz="0" w:space="0" w:color="auto"/>
      </w:divBdr>
    </w:div>
    <w:div w:id="1025790009">
      <w:bodyDiv w:val="1"/>
      <w:marLeft w:val="0"/>
      <w:marRight w:val="0"/>
      <w:marTop w:val="0"/>
      <w:marBottom w:val="0"/>
      <w:divBdr>
        <w:top w:val="none" w:sz="0" w:space="0" w:color="auto"/>
        <w:left w:val="none" w:sz="0" w:space="0" w:color="auto"/>
        <w:bottom w:val="none" w:sz="0" w:space="0" w:color="auto"/>
        <w:right w:val="none" w:sz="0" w:space="0" w:color="auto"/>
      </w:divBdr>
    </w:div>
    <w:div w:id="1033728948">
      <w:bodyDiv w:val="1"/>
      <w:marLeft w:val="0"/>
      <w:marRight w:val="0"/>
      <w:marTop w:val="0"/>
      <w:marBottom w:val="0"/>
      <w:divBdr>
        <w:top w:val="none" w:sz="0" w:space="0" w:color="auto"/>
        <w:left w:val="none" w:sz="0" w:space="0" w:color="auto"/>
        <w:bottom w:val="none" w:sz="0" w:space="0" w:color="auto"/>
        <w:right w:val="none" w:sz="0" w:space="0" w:color="auto"/>
      </w:divBdr>
    </w:div>
    <w:div w:id="1049764621">
      <w:bodyDiv w:val="1"/>
      <w:marLeft w:val="0"/>
      <w:marRight w:val="0"/>
      <w:marTop w:val="0"/>
      <w:marBottom w:val="0"/>
      <w:divBdr>
        <w:top w:val="none" w:sz="0" w:space="0" w:color="auto"/>
        <w:left w:val="none" w:sz="0" w:space="0" w:color="auto"/>
        <w:bottom w:val="none" w:sz="0" w:space="0" w:color="auto"/>
        <w:right w:val="none" w:sz="0" w:space="0" w:color="auto"/>
      </w:divBdr>
    </w:div>
    <w:div w:id="1050155202">
      <w:bodyDiv w:val="1"/>
      <w:marLeft w:val="0"/>
      <w:marRight w:val="0"/>
      <w:marTop w:val="0"/>
      <w:marBottom w:val="0"/>
      <w:divBdr>
        <w:top w:val="none" w:sz="0" w:space="0" w:color="auto"/>
        <w:left w:val="none" w:sz="0" w:space="0" w:color="auto"/>
        <w:bottom w:val="none" w:sz="0" w:space="0" w:color="auto"/>
        <w:right w:val="none" w:sz="0" w:space="0" w:color="auto"/>
      </w:divBdr>
    </w:div>
    <w:div w:id="1054700005">
      <w:bodyDiv w:val="1"/>
      <w:marLeft w:val="0"/>
      <w:marRight w:val="0"/>
      <w:marTop w:val="0"/>
      <w:marBottom w:val="0"/>
      <w:divBdr>
        <w:top w:val="none" w:sz="0" w:space="0" w:color="auto"/>
        <w:left w:val="none" w:sz="0" w:space="0" w:color="auto"/>
        <w:bottom w:val="none" w:sz="0" w:space="0" w:color="auto"/>
        <w:right w:val="none" w:sz="0" w:space="0" w:color="auto"/>
      </w:divBdr>
    </w:div>
    <w:div w:id="1057821674">
      <w:bodyDiv w:val="1"/>
      <w:marLeft w:val="0"/>
      <w:marRight w:val="0"/>
      <w:marTop w:val="0"/>
      <w:marBottom w:val="0"/>
      <w:divBdr>
        <w:top w:val="none" w:sz="0" w:space="0" w:color="auto"/>
        <w:left w:val="none" w:sz="0" w:space="0" w:color="auto"/>
        <w:bottom w:val="none" w:sz="0" w:space="0" w:color="auto"/>
        <w:right w:val="none" w:sz="0" w:space="0" w:color="auto"/>
      </w:divBdr>
    </w:div>
    <w:div w:id="1058240231">
      <w:bodyDiv w:val="1"/>
      <w:marLeft w:val="0"/>
      <w:marRight w:val="0"/>
      <w:marTop w:val="0"/>
      <w:marBottom w:val="0"/>
      <w:divBdr>
        <w:top w:val="none" w:sz="0" w:space="0" w:color="auto"/>
        <w:left w:val="none" w:sz="0" w:space="0" w:color="auto"/>
        <w:bottom w:val="none" w:sz="0" w:space="0" w:color="auto"/>
        <w:right w:val="none" w:sz="0" w:space="0" w:color="auto"/>
      </w:divBdr>
      <w:divsChild>
        <w:div w:id="2115204471">
          <w:marLeft w:val="480"/>
          <w:marRight w:val="0"/>
          <w:marTop w:val="0"/>
          <w:marBottom w:val="0"/>
          <w:divBdr>
            <w:top w:val="none" w:sz="0" w:space="0" w:color="auto"/>
            <w:left w:val="none" w:sz="0" w:space="0" w:color="auto"/>
            <w:bottom w:val="none" w:sz="0" w:space="0" w:color="auto"/>
            <w:right w:val="none" w:sz="0" w:space="0" w:color="auto"/>
          </w:divBdr>
        </w:div>
        <w:div w:id="1987583616">
          <w:marLeft w:val="480"/>
          <w:marRight w:val="0"/>
          <w:marTop w:val="0"/>
          <w:marBottom w:val="0"/>
          <w:divBdr>
            <w:top w:val="none" w:sz="0" w:space="0" w:color="auto"/>
            <w:left w:val="none" w:sz="0" w:space="0" w:color="auto"/>
            <w:bottom w:val="none" w:sz="0" w:space="0" w:color="auto"/>
            <w:right w:val="none" w:sz="0" w:space="0" w:color="auto"/>
          </w:divBdr>
        </w:div>
        <w:div w:id="384765333">
          <w:marLeft w:val="480"/>
          <w:marRight w:val="0"/>
          <w:marTop w:val="0"/>
          <w:marBottom w:val="0"/>
          <w:divBdr>
            <w:top w:val="none" w:sz="0" w:space="0" w:color="auto"/>
            <w:left w:val="none" w:sz="0" w:space="0" w:color="auto"/>
            <w:bottom w:val="none" w:sz="0" w:space="0" w:color="auto"/>
            <w:right w:val="none" w:sz="0" w:space="0" w:color="auto"/>
          </w:divBdr>
        </w:div>
        <w:div w:id="660502296">
          <w:marLeft w:val="480"/>
          <w:marRight w:val="0"/>
          <w:marTop w:val="0"/>
          <w:marBottom w:val="0"/>
          <w:divBdr>
            <w:top w:val="none" w:sz="0" w:space="0" w:color="auto"/>
            <w:left w:val="none" w:sz="0" w:space="0" w:color="auto"/>
            <w:bottom w:val="none" w:sz="0" w:space="0" w:color="auto"/>
            <w:right w:val="none" w:sz="0" w:space="0" w:color="auto"/>
          </w:divBdr>
        </w:div>
        <w:div w:id="296420004">
          <w:marLeft w:val="480"/>
          <w:marRight w:val="0"/>
          <w:marTop w:val="0"/>
          <w:marBottom w:val="0"/>
          <w:divBdr>
            <w:top w:val="none" w:sz="0" w:space="0" w:color="auto"/>
            <w:left w:val="none" w:sz="0" w:space="0" w:color="auto"/>
            <w:bottom w:val="none" w:sz="0" w:space="0" w:color="auto"/>
            <w:right w:val="none" w:sz="0" w:space="0" w:color="auto"/>
          </w:divBdr>
        </w:div>
        <w:div w:id="1517311309">
          <w:marLeft w:val="480"/>
          <w:marRight w:val="0"/>
          <w:marTop w:val="0"/>
          <w:marBottom w:val="0"/>
          <w:divBdr>
            <w:top w:val="none" w:sz="0" w:space="0" w:color="auto"/>
            <w:left w:val="none" w:sz="0" w:space="0" w:color="auto"/>
            <w:bottom w:val="none" w:sz="0" w:space="0" w:color="auto"/>
            <w:right w:val="none" w:sz="0" w:space="0" w:color="auto"/>
          </w:divBdr>
        </w:div>
        <w:div w:id="2035571565">
          <w:marLeft w:val="480"/>
          <w:marRight w:val="0"/>
          <w:marTop w:val="0"/>
          <w:marBottom w:val="0"/>
          <w:divBdr>
            <w:top w:val="none" w:sz="0" w:space="0" w:color="auto"/>
            <w:left w:val="none" w:sz="0" w:space="0" w:color="auto"/>
            <w:bottom w:val="none" w:sz="0" w:space="0" w:color="auto"/>
            <w:right w:val="none" w:sz="0" w:space="0" w:color="auto"/>
          </w:divBdr>
        </w:div>
        <w:div w:id="296187246">
          <w:marLeft w:val="480"/>
          <w:marRight w:val="0"/>
          <w:marTop w:val="0"/>
          <w:marBottom w:val="0"/>
          <w:divBdr>
            <w:top w:val="none" w:sz="0" w:space="0" w:color="auto"/>
            <w:left w:val="none" w:sz="0" w:space="0" w:color="auto"/>
            <w:bottom w:val="none" w:sz="0" w:space="0" w:color="auto"/>
            <w:right w:val="none" w:sz="0" w:space="0" w:color="auto"/>
          </w:divBdr>
        </w:div>
        <w:div w:id="569387324">
          <w:marLeft w:val="480"/>
          <w:marRight w:val="0"/>
          <w:marTop w:val="0"/>
          <w:marBottom w:val="0"/>
          <w:divBdr>
            <w:top w:val="none" w:sz="0" w:space="0" w:color="auto"/>
            <w:left w:val="none" w:sz="0" w:space="0" w:color="auto"/>
            <w:bottom w:val="none" w:sz="0" w:space="0" w:color="auto"/>
            <w:right w:val="none" w:sz="0" w:space="0" w:color="auto"/>
          </w:divBdr>
        </w:div>
        <w:div w:id="2072380387">
          <w:marLeft w:val="480"/>
          <w:marRight w:val="0"/>
          <w:marTop w:val="0"/>
          <w:marBottom w:val="0"/>
          <w:divBdr>
            <w:top w:val="none" w:sz="0" w:space="0" w:color="auto"/>
            <w:left w:val="none" w:sz="0" w:space="0" w:color="auto"/>
            <w:bottom w:val="none" w:sz="0" w:space="0" w:color="auto"/>
            <w:right w:val="none" w:sz="0" w:space="0" w:color="auto"/>
          </w:divBdr>
        </w:div>
        <w:div w:id="453447878">
          <w:marLeft w:val="480"/>
          <w:marRight w:val="0"/>
          <w:marTop w:val="0"/>
          <w:marBottom w:val="0"/>
          <w:divBdr>
            <w:top w:val="none" w:sz="0" w:space="0" w:color="auto"/>
            <w:left w:val="none" w:sz="0" w:space="0" w:color="auto"/>
            <w:bottom w:val="none" w:sz="0" w:space="0" w:color="auto"/>
            <w:right w:val="none" w:sz="0" w:space="0" w:color="auto"/>
          </w:divBdr>
        </w:div>
        <w:div w:id="2059359446">
          <w:marLeft w:val="480"/>
          <w:marRight w:val="0"/>
          <w:marTop w:val="0"/>
          <w:marBottom w:val="0"/>
          <w:divBdr>
            <w:top w:val="none" w:sz="0" w:space="0" w:color="auto"/>
            <w:left w:val="none" w:sz="0" w:space="0" w:color="auto"/>
            <w:bottom w:val="none" w:sz="0" w:space="0" w:color="auto"/>
            <w:right w:val="none" w:sz="0" w:space="0" w:color="auto"/>
          </w:divBdr>
        </w:div>
        <w:div w:id="1204487631">
          <w:marLeft w:val="480"/>
          <w:marRight w:val="0"/>
          <w:marTop w:val="0"/>
          <w:marBottom w:val="0"/>
          <w:divBdr>
            <w:top w:val="none" w:sz="0" w:space="0" w:color="auto"/>
            <w:left w:val="none" w:sz="0" w:space="0" w:color="auto"/>
            <w:bottom w:val="none" w:sz="0" w:space="0" w:color="auto"/>
            <w:right w:val="none" w:sz="0" w:space="0" w:color="auto"/>
          </w:divBdr>
        </w:div>
        <w:div w:id="1328820626">
          <w:marLeft w:val="480"/>
          <w:marRight w:val="0"/>
          <w:marTop w:val="0"/>
          <w:marBottom w:val="0"/>
          <w:divBdr>
            <w:top w:val="none" w:sz="0" w:space="0" w:color="auto"/>
            <w:left w:val="none" w:sz="0" w:space="0" w:color="auto"/>
            <w:bottom w:val="none" w:sz="0" w:space="0" w:color="auto"/>
            <w:right w:val="none" w:sz="0" w:space="0" w:color="auto"/>
          </w:divBdr>
        </w:div>
        <w:div w:id="923760632">
          <w:marLeft w:val="480"/>
          <w:marRight w:val="0"/>
          <w:marTop w:val="0"/>
          <w:marBottom w:val="0"/>
          <w:divBdr>
            <w:top w:val="none" w:sz="0" w:space="0" w:color="auto"/>
            <w:left w:val="none" w:sz="0" w:space="0" w:color="auto"/>
            <w:bottom w:val="none" w:sz="0" w:space="0" w:color="auto"/>
            <w:right w:val="none" w:sz="0" w:space="0" w:color="auto"/>
          </w:divBdr>
        </w:div>
        <w:div w:id="167449789">
          <w:marLeft w:val="480"/>
          <w:marRight w:val="0"/>
          <w:marTop w:val="0"/>
          <w:marBottom w:val="0"/>
          <w:divBdr>
            <w:top w:val="none" w:sz="0" w:space="0" w:color="auto"/>
            <w:left w:val="none" w:sz="0" w:space="0" w:color="auto"/>
            <w:bottom w:val="none" w:sz="0" w:space="0" w:color="auto"/>
            <w:right w:val="none" w:sz="0" w:space="0" w:color="auto"/>
          </w:divBdr>
        </w:div>
        <w:div w:id="351034667">
          <w:marLeft w:val="480"/>
          <w:marRight w:val="0"/>
          <w:marTop w:val="0"/>
          <w:marBottom w:val="0"/>
          <w:divBdr>
            <w:top w:val="none" w:sz="0" w:space="0" w:color="auto"/>
            <w:left w:val="none" w:sz="0" w:space="0" w:color="auto"/>
            <w:bottom w:val="none" w:sz="0" w:space="0" w:color="auto"/>
            <w:right w:val="none" w:sz="0" w:space="0" w:color="auto"/>
          </w:divBdr>
        </w:div>
        <w:div w:id="1833982289">
          <w:marLeft w:val="480"/>
          <w:marRight w:val="0"/>
          <w:marTop w:val="0"/>
          <w:marBottom w:val="0"/>
          <w:divBdr>
            <w:top w:val="none" w:sz="0" w:space="0" w:color="auto"/>
            <w:left w:val="none" w:sz="0" w:space="0" w:color="auto"/>
            <w:bottom w:val="none" w:sz="0" w:space="0" w:color="auto"/>
            <w:right w:val="none" w:sz="0" w:space="0" w:color="auto"/>
          </w:divBdr>
        </w:div>
        <w:div w:id="137192700">
          <w:marLeft w:val="480"/>
          <w:marRight w:val="0"/>
          <w:marTop w:val="0"/>
          <w:marBottom w:val="0"/>
          <w:divBdr>
            <w:top w:val="none" w:sz="0" w:space="0" w:color="auto"/>
            <w:left w:val="none" w:sz="0" w:space="0" w:color="auto"/>
            <w:bottom w:val="none" w:sz="0" w:space="0" w:color="auto"/>
            <w:right w:val="none" w:sz="0" w:space="0" w:color="auto"/>
          </w:divBdr>
        </w:div>
        <w:div w:id="1213268243">
          <w:marLeft w:val="480"/>
          <w:marRight w:val="0"/>
          <w:marTop w:val="0"/>
          <w:marBottom w:val="0"/>
          <w:divBdr>
            <w:top w:val="none" w:sz="0" w:space="0" w:color="auto"/>
            <w:left w:val="none" w:sz="0" w:space="0" w:color="auto"/>
            <w:bottom w:val="none" w:sz="0" w:space="0" w:color="auto"/>
            <w:right w:val="none" w:sz="0" w:space="0" w:color="auto"/>
          </w:divBdr>
        </w:div>
        <w:div w:id="1282344210">
          <w:marLeft w:val="480"/>
          <w:marRight w:val="0"/>
          <w:marTop w:val="0"/>
          <w:marBottom w:val="0"/>
          <w:divBdr>
            <w:top w:val="none" w:sz="0" w:space="0" w:color="auto"/>
            <w:left w:val="none" w:sz="0" w:space="0" w:color="auto"/>
            <w:bottom w:val="none" w:sz="0" w:space="0" w:color="auto"/>
            <w:right w:val="none" w:sz="0" w:space="0" w:color="auto"/>
          </w:divBdr>
        </w:div>
        <w:div w:id="110125658">
          <w:marLeft w:val="480"/>
          <w:marRight w:val="0"/>
          <w:marTop w:val="0"/>
          <w:marBottom w:val="0"/>
          <w:divBdr>
            <w:top w:val="none" w:sz="0" w:space="0" w:color="auto"/>
            <w:left w:val="none" w:sz="0" w:space="0" w:color="auto"/>
            <w:bottom w:val="none" w:sz="0" w:space="0" w:color="auto"/>
            <w:right w:val="none" w:sz="0" w:space="0" w:color="auto"/>
          </w:divBdr>
        </w:div>
        <w:div w:id="1066613491">
          <w:marLeft w:val="480"/>
          <w:marRight w:val="0"/>
          <w:marTop w:val="0"/>
          <w:marBottom w:val="0"/>
          <w:divBdr>
            <w:top w:val="none" w:sz="0" w:space="0" w:color="auto"/>
            <w:left w:val="none" w:sz="0" w:space="0" w:color="auto"/>
            <w:bottom w:val="none" w:sz="0" w:space="0" w:color="auto"/>
            <w:right w:val="none" w:sz="0" w:space="0" w:color="auto"/>
          </w:divBdr>
        </w:div>
        <w:div w:id="589315423">
          <w:marLeft w:val="480"/>
          <w:marRight w:val="0"/>
          <w:marTop w:val="0"/>
          <w:marBottom w:val="0"/>
          <w:divBdr>
            <w:top w:val="none" w:sz="0" w:space="0" w:color="auto"/>
            <w:left w:val="none" w:sz="0" w:space="0" w:color="auto"/>
            <w:bottom w:val="none" w:sz="0" w:space="0" w:color="auto"/>
            <w:right w:val="none" w:sz="0" w:space="0" w:color="auto"/>
          </w:divBdr>
        </w:div>
        <w:div w:id="1871145090">
          <w:marLeft w:val="480"/>
          <w:marRight w:val="0"/>
          <w:marTop w:val="0"/>
          <w:marBottom w:val="0"/>
          <w:divBdr>
            <w:top w:val="none" w:sz="0" w:space="0" w:color="auto"/>
            <w:left w:val="none" w:sz="0" w:space="0" w:color="auto"/>
            <w:bottom w:val="none" w:sz="0" w:space="0" w:color="auto"/>
            <w:right w:val="none" w:sz="0" w:space="0" w:color="auto"/>
          </w:divBdr>
        </w:div>
        <w:div w:id="1871457566">
          <w:marLeft w:val="480"/>
          <w:marRight w:val="0"/>
          <w:marTop w:val="0"/>
          <w:marBottom w:val="0"/>
          <w:divBdr>
            <w:top w:val="none" w:sz="0" w:space="0" w:color="auto"/>
            <w:left w:val="none" w:sz="0" w:space="0" w:color="auto"/>
            <w:bottom w:val="none" w:sz="0" w:space="0" w:color="auto"/>
            <w:right w:val="none" w:sz="0" w:space="0" w:color="auto"/>
          </w:divBdr>
        </w:div>
        <w:div w:id="2037152861">
          <w:marLeft w:val="480"/>
          <w:marRight w:val="0"/>
          <w:marTop w:val="0"/>
          <w:marBottom w:val="0"/>
          <w:divBdr>
            <w:top w:val="none" w:sz="0" w:space="0" w:color="auto"/>
            <w:left w:val="none" w:sz="0" w:space="0" w:color="auto"/>
            <w:bottom w:val="none" w:sz="0" w:space="0" w:color="auto"/>
            <w:right w:val="none" w:sz="0" w:space="0" w:color="auto"/>
          </w:divBdr>
        </w:div>
        <w:div w:id="956256648">
          <w:marLeft w:val="480"/>
          <w:marRight w:val="0"/>
          <w:marTop w:val="0"/>
          <w:marBottom w:val="0"/>
          <w:divBdr>
            <w:top w:val="none" w:sz="0" w:space="0" w:color="auto"/>
            <w:left w:val="none" w:sz="0" w:space="0" w:color="auto"/>
            <w:bottom w:val="none" w:sz="0" w:space="0" w:color="auto"/>
            <w:right w:val="none" w:sz="0" w:space="0" w:color="auto"/>
          </w:divBdr>
        </w:div>
        <w:div w:id="2085492031">
          <w:marLeft w:val="480"/>
          <w:marRight w:val="0"/>
          <w:marTop w:val="0"/>
          <w:marBottom w:val="0"/>
          <w:divBdr>
            <w:top w:val="none" w:sz="0" w:space="0" w:color="auto"/>
            <w:left w:val="none" w:sz="0" w:space="0" w:color="auto"/>
            <w:bottom w:val="none" w:sz="0" w:space="0" w:color="auto"/>
            <w:right w:val="none" w:sz="0" w:space="0" w:color="auto"/>
          </w:divBdr>
        </w:div>
        <w:div w:id="449781353">
          <w:marLeft w:val="480"/>
          <w:marRight w:val="0"/>
          <w:marTop w:val="0"/>
          <w:marBottom w:val="0"/>
          <w:divBdr>
            <w:top w:val="none" w:sz="0" w:space="0" w:color="auto"/>
            <w:left w:val="none" w:sz="0" w:space="0" w:color="auto"/>
            <w:bottom w:val="none" w:sz="0" w:space="0" w:color="auto"/>
            <w:right w:val="none" w:sz="0" w:space="0" w:color="auto"/>
          </w:divBdr>
        </w:div>
        <w:div w:id="807865227">
          <w:marLeft w:val="480"/>
          <w:marRight w:val="0"/>
          <w:marTop w:val="0"/>
          <w:marBottom w:val="0"/>
          <w:divBdr>
            <w:top w:val="none" w:sz="0" w:space="0" w:color="auto"/>
            <w:left w:val="none" w:sz="0" w:space="0" w:color="auto"/>
            <w:bottom w:val="none" w:sz="0" w:space="0" w:color="auto"/>
            <w:right w:val="none" w:sz="0" w:space="0" w:color="auto"/>
          </w:divBdr>
        </w:div>
        <w:div w:id="1788348756">
          <w:marLeft w:val="480"/>
          <w:marRight w:val="0"/>
          <w:marTop w:val="0"/>
          <w:marBottom w:val="0"/>
          <w:divBdr>
            <w:top w:val="none" w:sz="0" w:space="0" w:color="auto"/>
            <w:left w:val="none" w:sz="0" w:space="0" w:color="auto"/>
            <w:bottom w:val="none" w:sz="0" w:space="0" w:color="auto"/>
            <w:right w:val="none" w:sz="0" w:space="0" w:color="auto"/>
          </w:divBdr>
        </w:div>
        <w:div w:id="1604846761">
          <w:marLeft w:val="480"/>
          <w:marRight w:val="0"/>
          <w:marTop w:val="0"/>
          <w:marBottom w:val="0"/>
          <w:divBdr>
            <w:top w:val="none" w:sz="0" w:space="0" w:color="auto"/>
            <w:left w:val="none" w:sz="0" w:space="0" w:color="auto"/>
            <w:bottom w:val="none" w:sz="0" w:space="0" w:color="auto"/>
            <w:right w:val="none" w:sz="0" w:space="0" w:color="auto"/>
          </w:divBdr>
        </w:div>
        <w:div w:id="1320116857">
          <w:marLeft w:val="480"/>
          <w:marRight w:val="0"/>
          <w:marTop w:val="0"/>
          <w:marBottom w:val="0"/>
          <w:divBdr>
            <w:top w:val="none" w:sz="0" w:space="0" w:color="auto"/>
            <w:left w:val="none" w:sz="0" w:space="0" w:color="auto"/>
            <w:bottom w:val="none" w:sz="0" w:space="0" w:color="auto"/>
            <w:right w:val="none" w:sz="0" w:space="0" w:color="auto"/>
          </w:divBdr>
        </w:div>
        <w:div w:id="1562986615">
          <w:marLeft w:val="480"/>
          <w:marRight w:val="0"/>
          <w:marTop w:val="0"/>
          <w:marBottom w:val="0"/>
          <w:divBdr>
            <w:top w:val="none" w:sz="0" w:space="0" w:color="auto"/>
            <w:left w:val="none" w:sz="0" w:space="0" w:color="auto"/>
            <w:bottom w:val="none" w:sz="0" w:space="0" w:color="auto"/>
            <w:right w:val="none" w:sz="0" w:space="0" w:color="auto"/>
          </w:divBdr>
        </w:div>
        <w:div w:id="608463573">
          <w:marLeft w:val="480"/>
          <w:marRight w:val="0"/>
          <w:marTop w:val="0"/>
          <w:marBottom w:val="0"/>
          <w:divBdr>
            <w:top w:val="none" w:sz="0" w:space="0" w:color="auto"/>
            <w:left w:val="none" w:sz="0" w:space="0" w:color="auto"/>
            <w:bottom w:val="none" w:sz="0" w:space="0" w:color="auto"/>
            <w:right w:val="none" w:sz="0" w:space="0" w:color="auto"/>
          </w:divBdr>
        </w:div>
        <w:div w:id="470103110">
          <w:marLeft w:val="480"/>
          <w:marRight w:val="0"/>
          <w:marTop w:val="0"/>
          <w:marBottom w:val="0"/>
          <w:divBdr>
            <w:top w:val="none" w:sz="0" w:space="0" w:color="auto"/>
            <w:left w:val="none" w:sz="0" w:space="0" w:color="auto"/>
            <w:bottom w:val="none" w:sz="0" w:space="0" w:color="auto"/>
            <w:right w:val="none" w:sz="0" w:space="0" w:color="auto"/>
          </w:divBdr>
        </w:div>
        <w:div w:id="72121817">
          <w:marLeft w:val="480"/>
          <w:marRight w:val="0"/>
          <w:marTop w:val="0"/>
          <w:marBottom w:val="0"/>
          <w:divBdr>
            <w:top w:val="none" w:sz="0" w:space="0" w:color="auto"/>
            <w:left w:val="none" w:sz="0" w:space="0" w:color="auto"/>
            <w:bottom w:val="none" w:sz="0" w:space="0" w:color="auto"/>
            <w:right w:val="none" w:sz="0" w:space="0" w:color="auto"/>
          </w:divBdr>
        </w:div>
        <w:div w:id="160580662">
          <w:marLeft w:val="480"/>
          <w:marRight w:val="0"/>
          <w:marTop w:val="0"/>
          <w:marBottom w:val="0"/>
          <w:divBdr>
            <w:top w:val="none" w:sz="0" w:space="0" w:color="auto"/>
            <w:left w:val="none" w:sz="0" w:space="0" w:color="auto"/>
            <w:bottom w:val="none" w:sz="0" w:space="0" w:color="auto"/>
            <w:right w:val="none" w:sz="0" w:space="0" w:color="auto"/>
          </w:divBdr>
        </w:div>
        <w:div w:id="1768958964">
          <w:marLeft w:val="480"/>
          <w:marRight w:val="0"/>
          <w:marTop w:val="0"/>
          <w:marBottom w:val="0"/>
          <w:divBdr>
            <w:top w:val="none" w:sz="0" w:space="0" w:color="auto"/>
            <w:left w:val="none" w:sz="0" w:space="0" w:color="auto"/>
            <w:bottom w:val="none" w:sz="0" w:space="0" w:color="auto"/>
            <w:right w:val="none" w:sz="0" w:space="0" w:color="auto"/>
          </w:divBdr>
        </w:div>
        <w:div w:id="881674000">
          <w:marLeft w:val="480"/>
          <w:marRight w:val="0"/>
          <w:marTop w:val="0"/>
          <w:marBottom w:val="0"/>
          <w:divBdr>
            <w:top w:val="none" w:sz="0" w:space="0" w:color="auto"/>
            <w:left w:val="none" w:sz="0" w:space="0" w:color="auto"/>
            <w:bottom w:val="none" w:sz="0" w:space="0" w:color="auto"/>
            <w:right w:val="none" w:sz="0" w:space="0" w:color="auto"/>
          </w:divBdr>
        </w:div>
        <w:div w:id="1069499580">
          <w:marLeft w:val="480"/>
          <w:marRight w:val="0"/>
          <w:marTop w:val="0"/>
          <w:marBottom w:val="0"/>
          <w:divBdr>
            <w:top w:val="none" w:sz="0" w:space="0" w:color="auto"/>
            <w:left w:val="none" w:sz="0" w:space="0" w:color="auto"/>
            <w:bottom w:val="none" w:sz="0" w:space="0" w:color="auto"/>
            <w:right w:val="none" w:sz="0" w:space="0" w:color="auto"/>
          </w:divBdr>
        </w:div>
        <w:div w:id="248395077">
          <w:marLeft w:val="480"/>
          <w:marRight w:val="0"/>
          <w:marTop w:val="0"/>
          <w:marBottom w:val="0"/>
          <w:divBdr>
            <w:top w:val="none" w:sz="0" w:space="0" w:color="auto"/>
            <w:left w:val="none" w:sz="0" w:space="0" w:color="auto"/>
            <w:bottom w:val="none" w:sz="0" w:space="0" w:color="auto"/>
            <w:right w:val="none" w:sz="0" w:space="0" w:color="auto"/>
          </w:divBdr>
        </w:div>
        <w:div w:id="936910765">
          <w:marLeft w:val="480"/>
          <w:marRight w:val="0"/>
          <w:marTop w:val="0"/>
          <w:marBottom w:val="0"/>
          <w:divBdr>
            <w:top w:val="none" w:sz="0" w:space="0" w:color="auto"/>
            <w:left w:val="none" w:sz="0" w:space="0" w:color="auto"/>
            <w:bottom w:val="none" w:sz="0" w:space="0" w:color="auto"/>
            <w:right w:val="none" w:sz="0" w:space="0" w:color="auto"/>
          </w:divBdr>
        </w:div>
        <w:div w:id="833035480">
          <w:marLeft w:val="480"/>
          <w:marRight w:val="0"/>
          <w:marTop w:val="0"/>
          <w:marBottom w:val="0"/>
          <w:divBdr>
            <w:top w:val="none" w:sz="0" w:space="0" w:color="auto"/>
            <w:left w:val="none" w:sz="0" w:space="0" w:color="auto"/>
            <w:bottom w:val="none" w:sz="0" w:space="0" w:color="auto"/>
            <w:right w:val="none" w:sz="0" w:space="0" w:color="auto"/>
          </w:divBdr>
        </w:div>
        <w:div w:id="320817503">
          <w:marLeft w:val="480"/>
          <w:marRight w:val="0"/>
          <w:marTop w:val="0"/>
          <w:marBottom w:val="0"/>
          <w:divBdr>
            <w:top w:val="none" w:sz="0" w:space="0" w:color="auto"/>
            <w:left w:val="none" w:sz="0" w:space="0" w:color="auto"/>
            <w:bottom w:val="none" w:sz="0" w:space="0" w:color="auto"/>
            <w:right w:val="none" w:sz="0" w:space="0" w:color="auto"/>
          </w:divBdr>
        </w:div>
        <w:div w:id="1645234034">
          <w:marLeft w:val="480"/>
          <w:marRight w:val="0"/>
          <w:marTop w:val="0"/>
          <w:marBottom w:val="0"/>
          <w:divBdr>
            <w:top w:val="none" w:sz="0" w:space="0" w:color="auto"/>
            <w:left w:val="none" w:sz="0" w:space="0" w:color="auto"/>
            <w:bottom w:val="none" w:sz="0" w:space="0" w:color="auto"/>
            <w:right w:val="none" w:sz="0" w:space="0" w:color="auto"/>
          </w:divBdr>
        </w:div>
        <w:div w:id="1930194915">
          <w:marLeft w:val="480"/>
          <w:marRight w:val="0"/>
          <w:marTop w:val="0"/>
          <w:marBottom w:val="0"/>
          <w:divBdr>
            <w:top w:val="none" w:sz="0" w:space="0" w:color="auto"/>
            <w:left w:val="none" w:sz="0" w:space="0" w:color="auto"/>
            <w:bottom w:val="none" w:sz="0" w:space="0" w:color="auto"/>
            <w:right w:val="none" w:sz="0" w:space="0" w:color="auto"/>
          </w:divBdr>
        </w:div>
        <w:div w:id="2121946899">
          <w:marLeft w:val="480"/>
          <w:marRight w:val="0"/>
          <w:marTop w:val="0"/>
          <w:marBottom w:val="0"/>
          <w:divBdr>
            <w:top w:val="none" w:sz="0" w:space="0" w:color="auto"/>
            <w:left w:val="none" w:sz="0" w:space="0" w:color="auto"/>
            <w:bottom w:val="none" w:sz="0" w:space="0" w:color="auto"/>
            <w:right w:val="none" w:sz="0" w:space="0" w:color="auto"/>
          </w:divBdr>
        </w:div>
        <w:div w:id="449865227">
          <w:marLeft w:val="480"/>
          <w:marRight w:val="0"/>
          <w:marTop w:val="0"/>
          <w:marBottom w:val="0"/>
          <w:divBdr>
            <w:top w:val="none" w:sz="0" w:space="0" w:color="auto"/>
            <w:left w:val="none" w:sz="0" w:space="0" w:color="auto"/>
            <w:bottom w:val="none" w:sz="0" w:space="0" w:color="auto"/>
            <w:right w:val="none" w:sz="0" w:space="0" w:color="auto"/>
          </w:divBdr>
        </w:div>
        <w:div w:id="1453016596">
          <w:marLeft w:val="480"/>
          <w:marRight w:val="0"/>
          <w:marTop w:val="0"/>
          <w:marBottom w:val="0"/>
          <w:divBdr>
            <w:top w:val="none" w:sz="0" w:space="0" w:color="auto"/>
            <w:left w:val="none" w:sz="0" w:space="0" w:color="auto"/>
            <w:bottom w:val="none" w:sz="0" w:space="0" w:color="auto"/>
            <w:right w:val="none" w:sz="0" w:space="0" w:color="auto"/>
          </w:divBdr>
        </w:div>
        <w:div w:id="158886288">
          <w:marLeft w:val="480"/>
          <w:marRight w:val="0"/>
          <w:marTop w:val="0"/>
          <w:marBottom w:val="0"/>
          <w:divBdr>
            <w:top w:val="none" w:sz="0" w:space="0" w:color="auto"/>
            <w:left w:val="none" w:sz="0" w:space="0" w:color="auto"/>
            <w:bottom w:val="none" w:sz="0" w:space="0" w:color="auto"/>
            <w:right w:val="none" w:sz="0" w:space="0" w:color="auto"/>
          </w:divBdr>
        </w:div>
        <w:div w:id="1459110505">
          <w:marLeft w:val="480"/>
          <w:marRight w:val="0"/>
          <w:marTop w:val="0"/>
          <w:marBottom w:val="0"/>
          <w:divBdr>
            <w:top w:val="none" w:sz="0" w:space="0" w:color="auto"/>
            <w:left w:val="none" w:sz="0" w:space="0" w:color="auto"/>
            <w:bottom w:val="none" w:sz="0" w:space="0" w:color="auto"/>
            <w:right w:val="none" w:sz="0" w:space="0" w:color="auto"/>
          </w:divBdr>
        </w:div>
      </w:divsChild>
    </w:div>
    <w:div w:id="1065108659">
      <w:bodyDiv w:val="1"/>
      <w:marLeft w:val="0"/>
      <w:marRight w:val="0"/>
      <w:marTop w:val="0"/>
      <w:marBottom w:val="0"/>
      <w:divBdr>
        <w:top w:val="none" w:sz="0" w:space="0" w:color="auto"/>
        <w:left w:val="none" w:sz="0" w:space="0" w:color="auto"/>
        <w:bottom w:val="none" w:sz="0" w:space="0" w:color="auto"/>
        <w:right w:val="none" w:sz="0" w:space="0" w:color="auto"/>
      </w:divBdr>
    </w:div>
    <w:div w:id="1065445814">
      <w:bodyDiv w:val="1"/>
      <w:marLeft w:val="0"/>
      <w:marRight w:val="0"/>
      <w:marTop w:val="0"/>
      <w:marBottom w:val="0"/>
      <w:divBdr>
        <w:top w:val="none" w:sz="0" w:space="0" w:color="auto"/>
        <w:left w:val="none" w:sz="0" w:space="0" w:color="auto"/>
        <w:bottom w:val="none" w:sz="0" w:space="0" w:color="auto"/>
        <w:right w:val="none" w:sz="0" w:space="0" w:color="auto"/>
      </w:divBdr>
    </w:div>
    <w:div w:id="1074007428">
      <w:bodyDiv w:val="1"/>
      <w:marLeft w:val="0"/>
      <w:marRight w:val="0"/>
      <w:marTop w:val="0"/>
      <w:marBottom w:val="0"/>
      <w:divBdr>
        <w:top w:val="none" w:sz="0" w:space="0" w:color="auto"/>
        <w:left w:val="none" w:sz="0" w:space="0" w:color="auto"/>
        <w:bottom w:val="none" w:sz="0" w:space="0" w:color="auto"/>
        <w:right w:val="none" w:sz="0" w:space="0" w:color="auto"/>
      </w:divBdr>
    </w:div>
    <w:div w:id="1080982299">
      <w:bodyDiv w:val="1"/>
      <w:marLeft w:val="0"/>
      <w:marRight w:val="0"/>
      <w:marTop w:val="0"/>
      <w:marBottom w:val="0"/>
      <w:divBdr>
        <w:top w:val="none" w:sz="0" w:space="0" w:color="auto"/>
        <w:left w:val="none" w:sz="0" w:space="0" w:color="auto"/>
        <w:bottom w:val="none" w:sz="0" w:space="0" w:color="auto"/>
        <w:right w:val="none" w:sz="0" w:space="0" w:color="auto"/>
      </w:divBdr>
      <w:divsChild>
        <w:div w:id="1160854153">
          <w:marLeft w:val="480"/>
          <w:marRight w:val="0"/>
          <w:marTop w:val="0"/>
          <w:marBottom w:val="0"/>
          <w:divBdr>
            <w:top w:val="none" w:sz="0" w:space="0" w:color="auto"/>
            <w:left w:val="none" w:sz="0" w:space="0" w:color="auto"/>
            <w:bottom w:val="none" w:sz="0" w:space="0" w:color="auto"/>
            <w:right w:val="none" w:sz="0" w:space="0" w:color="auto"/>
          </w:divBdr>
        </w:div>
        <w:div w:id="734360045">
          <w:marLeft w:val="480"/>
          <w:marRight w:val="0"/>
          <w:marTop w:val="0"/>
          <w:marBottom w:val="0"/>
          <w:divBdr>
            <w:top w:val="none" w:sz="0" w:space="0" w:color="auto"/>
            <w:left w:val="none" w:sz="0" w:space="0" w:color="auto"/>
            <w:bottom w:val="none" w:sz="0" w:space="0" w:color="auto"/>
            <w:right w:val="none" w:sz="0" w:space="0" w:color="auto"/>
          </w:divBdr>
        </w:div>
        <w:div w:id="1130393780">
          <w:marLeft w:val="480"/>
          <w:marRight w:val="0"/>
          <w:marTop w:val="0"/>
          <w:marBottom w:val="0"/>
          <w:divBdr>
            <w:top w:val="none" w:sz="0" w:space="0" w:color="auto"/>
            <w:left w:val="none" w:sz="0" w:space="0" w:color="auto"/>
            <w:bottom w:val="none" w:sz="0" w:space="0" w:color="auto"/>
            <w:right w:val="none" w:sz="0" w:space="0" w:color="auto"/>
          </w:divBdr>
        </w:div>
        <w:div w:id="1450663475">
          <w:marLeft w:val="480"/>
          <w:marRight w:val="0"/>
          <w:marTop w:val="0"/>
          <w:marBottom w:val="0"/>
          <w:divBdr>
            <w:top w:val="none" w:sz="0" w:space="0" w:color="auto"/>
            <w:left w:val="none" w:sz="0" w:space="0" w:color="auto"/>
            <w:bottom w:val="none" w:sz="0" w:space="0" w:color="auto"/>
            <w:right w:val="none" w:sz="0" w:space="0" w:color="auto"/>
          </w:divBdr>
        </w:div>
        <w:div w:id="1923029917">
          <w:marLeft w:val="480"/>
          <w:marRight w:val="0"/>
          <w:marTop w:val="0"/>
          <w:marBottom w:val="0"/>
          <w:divBdr>
            <w:top w:val="none" w:sz="0" w:space="0" w:color="auto"/>
            <w:left w:val="none" w:sz="0" w:space="0" w:color="auto"/>
            <w:bottom w:val="none" w:sz="0" w:space="0" w:color="auto"/>
            <w:right w:val="none" w:sz="0" w:space="0" w:color="auto"/>
          </w:divBdr>
        </w:div>
        <w:div w:id="1661734481">
          <w:marLeft w:val="480"/>
          <w:marRight w:val="0"/>
          <w:marTop w:val="0"/>
          <w:marBottom w:val="0"/>
          <w:divBdr>
            <w:top w:val="none" w:sz="0" w:space="0" w:color="auto"/>
            <w:left w:val="none" w:sz="0" w:space="0" w:color="auto"/>
            <w:bottom w:val="none" w:sz="0" w:space="0" w:color="auto"/>
            <w:right w:val="none" w:sz="0" w:space="0" w:color="auto"/>
          </w:divBdr>
        </w:div>
        <w:div w:id="1053432445">
          <w:marLeft w:val="480"/>
          <w:marRight w:val="0"/>
          <w:marTop w:val="0"/>
          <w:marBottom w:val="0"/>
          <w:divBdr>
            <w:top w:val="none" w:sz="0" w:space="0" w:color="auto"/>
            <w:left w:val="none" w:sz="0" w:space="0" w:color="auto"/>
            <w:bottom w:val="none" w:sz="0" w:space="0" w:color="auto"/>
            <w:right w:val="none" w:sz="0" w:space="0" w:color="auto"/>
          </w:divBdr>
        </w:div>
        <w:div w:id="891889413">
          <w:marLeft w:val="480"/>
          <w:marRight w:val="0"/>
          <w:marTop w:val="0"/>
          <w:marBottom w:val="0"/>
          <w:divBdr>
            <w:top w:val="none" w:sz="0" w:space="0" w:color="auto"/>
            <w:left w:val="none" w:sz="0" w:space="0" w:color="auto"/>
            <w:bottom w:val="none" w:sz="0" w:space="0" w:color="auto"/>
            <w:right w:val="none" w:sz="0" w:space="0" w:color="auto"/>
          </w:divBdr>
        </w:div>
        <w:div w:id="286817245">
          <w:marLeft w:val="480"/>
          <w:marRight w:val="0"/>
          <w:marTop w:val="0"/>
          <w:marBottom w:val="0"/>
          <w:divBdr>
            <w:top w:val="none" w:sz="0" w:space="0" w:color="auto"/>
            <w:left w:val="none" w:sz="0" w:space="0" w:color="auto"/>
            <w:bottom w:val="none" w:sz="0" w:space="0" w:color="auto"/>
            <w:right w:val="none" w:sz="0" w:space="0" w:color="auto"/>
          </w:divBdr>
        </w:div>
        <w:div w:id="171452787">
          <w:marLeft w:val="480"/>
          <w:marRight w:val="0"/>
          <w:marTop w:val="0"/>
          <w:marBottom w:val="0"/>
          <w:divBdr>
            <w:top w:val="none" w:sz="0" w:space="0" w:color="auto"/>
            <w:left w:val="none" w:sz="0" w:space="0" w:color="auto"/>
            <w:bottom w:val="none" w:sz="0" w:space="0" w:color="auto"/>
            <w:right w:val="none" w:sz="0" w:space="0" w:color="auto"/>
          </w:divBdr>
        </w:div>
        <w:div w:id="821822034">
          <w:marLeft w:val="480"/>
          <w:marRight w:val="0"/>
          <w:marTop w:val="0"/>
          <w:marBottom w:val="0"/>
          <w:divBdr>
            <w:top w:val="none" w:sz="0" w:space="0" w:color="auto"/>
            <w:left w:val="none" w:sz="0" w:space="0" w:color="auto"/>
            <w:bottom w:val="none" w:sz="0" w:space="0" w:color="auto"/>
            <w:right w:val="none" w:sz="0" w:space="0" w:color="auto"/>
          </w:divBdr>
        </w:div>
        <w:div w:id="210965199">
          <w:marLeft w:val="480"/>
          <w:marRight w:val="0"/>
          <w:marTop w:val="0"/>
          <w:marBottom w:val="0"/>
          <w:divBdr>
            <w:top w:val="none" w:sz="0" w:space="0" w:color="auto"/>
            <w:left w:val="none" w:sz="0" w:space="0" w:color="auto"/>
            <w:bottom w:val="none" w:sz="0" w:space="0" w:color="auto"/>
            <w:right w:val="none" w:sz="0" w:space="0" w:color="auto"/>
          </w:divBdr>
        </w:div>
        <w:div w:id="757797417">
          <w:marLeft w:val="480"/>
          <w:marRight w:val="0"/>
          <w:marTop w:val="0"/>
          <w:marBottom w:val="0"/>
          <w:divBdr>
            <w:top w:val="none" w:sz="0" w:space="0" w:color="auto"/>
            <w:left w:val="none" w:sz="0" w:space="0" w:color="auto"/>
            <w:bottom w:val="none" w:sz="0" w:space="0" w:color="auto"/>
            <w:right w:val="none" w:sz="0" w:space="0" w:color="auto"/>
          </w:divBdr>
        </w:div>
        <w:div w:id="1197737482">
          <w:marLeft w:val="480"/>
          <w:marRight w:val="0"/>
          <w:marTop w:val="0"/>
          <w:marBottom w:val="0"/>
          <w:divBdr>
            <w:top w:val="none" w:sz="0" w:space="0" w:color="auto"/>
            <w:left w:val="none" w:sz="0" w:space="0" w:color="auto"/>
            <w:bottom w:val="none" w:sz="0" w:space="0" w:color="auto"/>
            <w:right w:val="none" w:sz="0" w:space="0" w:color="auto"/>
          </w:divBdr>
        </w:div>
        <w:div w:id="1056514432">
          <w:marLeft w:val="480"/>
          <w:marRight w:val="0"/>
          <w:marTop w:val="0"/>
          <w:marBottom w:val="0"/>
          <w:divBdr>
            <w:top w:val="none" w:sz="0" w:space="0" w:color="auto"/>
            <w:left w:val="none" w:sz="0" w:space="0" w:color="auto"/>
            <w:bottom w:val="none" w:sz="0" w:space="0" w:color="auto"/>
            <w:right w:val="none" w:sz="0" w:space="0" w:color="auto"/>
          </w:divBdr>
        </w:div>
        <w:div w:id="1121222292">
          <w:marLeft w:val="480"/>
          <w:marRight w:val="0"/>
          <w:marTop w:val="0"/>
          <w:marBottom w:val="0"/>
          <w:divBdr>
            <w:top w:val="none" w:sz="0" w:space="0" w:color="auto"/>
            <w:left w:val="none" w:sz="0" w:space="0" w:color="auto"/>
            <w:bottom w:val="none" w:sz="0" w:space="0" w:color="auto"/>
            <w:right w:val="none" w:sz="0" w:space="0" w:color="auto"/>
          </w:divBdr>
        </w:div>
        <w:div w:id="389308883">
          <w:marLeft w:val="480"/>
          <w:marRight w:val="0"/>
          <w:marTop w:val="0"/>
          <w:marBottom w:val="0"/>
          <w:divBdr>
            <w:top w:val="none" w:sz="0" w:space="0" w:color="auto"/>
            <w:left w:val="none" w:sz="0" w:space="0" w:color="auto"/>
            <w:bottom w:val="none" w:sz="0" w:space="0" w:color="auto"/>
            <w:right w:val="none" w:sz="0" w:space="0" w:color="auto"/>
          </w:divBdr>
        </w:div>
        <w:div w:id="196084532">
          <w:marLeft w:val="480"/>
          <w:marRight w:val="0"/>
          <w:marTop w:val="0"/>
          <w:marBottom w:val="0"/>
          <w:divBdr>
            <w:top w:val="none" w:sz="0" w:space="0" w:color="auto"/>
            <w:left w:val="none" w:sz="0" w:space="0" w:color="auto"/>
            <w:bottom w:val="none" w:sz="0" w:space="0" w:color="auto"/>
            <w:right w:val="none" w:sz="0" w:space="0" w:color="auto"/>
          </w:divBdr>
        </w:div>
        <w:div w:id="1952274949">
          <w:marLeft w:val="480"/>
          <w:marRight w:val="0"/>
          <w:marTop w:val="0"/>
          <w:marBottom w:val="0"/>
          <w:divBdr>
            <w:top w:val="none" w:sz="0" w:space="0" w:color="auto"/>
            <w:left w:val="none" w:sz="0" w:space="0" w:color="auto"/>
            <w:bottom w:val="none" w:sz="0" w:space="0" w:color="auto"/>
            <w:right w:val="none" w:sz="0" w:space="0" w:color="auto"/>
          </w:divBdr>
        </w:div>
        <w:div w:id="428699184">
          <w:marLeft w:val="480"/>
          <w:marRight w:val="0"/>
          <w:marTop w:val="0"/>
          <w:marBottom w:val="0"/>
          <w:divBdr>
            <w:top w:val="none" w:sz="0" w:space="0" w:color="auto"/>
            <w:left w:val="none" w:sz="0" w:space="0" w:color="auto"/>
            <w:bottom w:val="none" w:sz="0" w:space="0" w:color="auto"/>
            <w:right w:val="none" w:sz="0" w:space="0" w:color="auto"/>
          </w:divBdr>
        </w:div>
        <w:div w:id="1601446263">
          <w:marLeft w:val="480"/>
          <w:marRight w:val="0"/>
          <w:marTop w:val="0"/>
          <w:marBottom w:val="0"/>
          <w:divBdr>
            <w:top w:val="none" w:sz="0" w:space="0" w:color="auto"/>
            <w:left w:val="none" w:sz="0" w:space="0" w:color="auto"/>
            <w:bottom w:val="none" w:sz="0" w:space="0" w:color="auto"/>
            <w:right w:val="none" w:sz="0" w:space="0" w:color="auto"/>
          </w:divBdr>
        </w:div>
        <w:div w:id="1422137507">
          <w:marLeft w:val="480"/>
          <w:marRight w:val="0"/>
          <w:marTop w:val="0"/>
          <w:marBottom w:val="0"/>
          <w:divBdr>
            <w:top w:val="none" w:sz="0" w:space="0" w:color="auto"/>
            <w:left w:val="none" w:sz="0" w:space="0" w:color="auto"/>
            <w:bottom w:val="none" w:sz="0" w:space="0" w:color="auto"/>
            <w:right w:val="none" w:sz="0" w:space="0" w:color="auto"/>
          </w:divBdr>
        </w:div>
        <w:div w:id="690454461">
          <w:marLeft w:val="480"/>
          <w:marRight w:val="0"/>
          <w:marTop w:val="0"/>
          <w:marBottom w:val="0"/>
          <w:divBdr>
            <w:top w:val="none" w:sz="0" w:space="0" w:color="auto"/>
            <w:left w:val="none" w:sz="0" w:space="0" w:color="auto"/>
            <w:bottom w:val="none" w:sz="0" w:space="0" w:color="auto"/>
            <w:right w:val="none" w:sz="0" w:space="0" w:color="auto"/>
          </w:divBdr>
        </w:div>
        <w:div w:id="875042176">
          <w:marLeft w:val="480"/>
          <w:marRight w:val="0"/>
          <w:marTop w:val="0"/>
          <w:marBottom w:val="0"/>
          <w:divBdr>
            <w:top w:val="none" w:sz="0" w:space="0" w:color="auto"/>
            <w:left w:val="none" w:sz="0" w:space="0" w:color="auto"/>
            <w:bottom w:val="none" w:sz="0" w:space="0" w:color="auto"/>
            <w:right w:val="none" w:sz="0" w:space="0" w:color="auto"/>
          </w:divBdr>
        </w:div>
        <w:div w:id="1775247468">
          <w:marLeft w:val="480"/>
          <w:marRight w:val="0"/>
          <w:marTop w:val="0"/>
          <w:marBottom w:val="0"/>
          <w:divBdr>
            <w:top w:val="none" w:sz="0" w:space="0" w:color="auto"/>
            <w:left w:val="none" w:sz="0" w:space="0" w:color="auto"/>
            <w:bottom w:val="none" w:sz="0" w:space="0" w:color="auto"/>
            <w:right w:val="none" w:sz="0" w:space="0" w:color="auto"/>
          </w:divBdr>
        </w:div>
        <w:div w:id="1831408279">
          <w:marLeft w:val="480"/>
          <w:marRight w:val="0"/>
          <w:marTop w:val="0"/>
          <w:marBottom w:val="0"/>
          <w:divBdr>
            <w:top w:val="none" w:sz="0" w:space="0" w:color="auto"/>
            <w:left w:val="none" w:sz="0" w:space="0" w:color="auto"/>
            <w:bottom w:val="none" w:sz="0" w:space="0" w:color="auto"/>
            <w:right w:val="none" w:sz="0" w:space="0" w:color="auto"/>
          </w:divBdr>
        </w:div>
        <w:div w:id="1212578247">
          <w:marLeft w:val="480"/>
          <w:marRight w:val="0"/>
          <w:marTop w:val="0"/>
          <w:marBottom w:val="0"/>
          <w:divBdr>
            <w:top w:val="none" w:sz="0" w:space="0" w:color="auto"/>
            <w:left w:val="none" w:sz="0" w:space="0" w:color="auto"/>
            <w:bottom w:val="none" w:sz="0" w:space="0" w:color="auto"/>
            <w:right w:val="none" w:sz="0" w:space="0" w:color="auto"/>
          </w:divBdr>
        </w:div>
        <w:div w:id="1702586538">
          <w:marLeft w:val="480"/>
          <w:marRight w:val="0"/>
          <w:marTop w:val="0"/>
          <w:marBottom w:val="0"/>
          <w:divBdr>
            <w:top w:val="none" w:sz="0" w:space="0" w:color="auto"/>
            <w:left w:val="none" w:sz="0" w:space="0" w:color="auto"/>
            <w:bottom w:val="none" w:sz="0" w:space="0" w:color="auto"/>
            <w:right w:val="none" w:sz="0" w:space="0" w:color="auto"/>
          </w:divBdr>
        </w:div>
        <w:div w:id="1764566735">
          <w:marLeft w:val="480"/>
          <w:marRight w:val="0"/>
          <w:marTop w:val="0"/>
          <w:marBottom w:val="0"/>
          <w:divBdr>
            <w:top w:val="none" w:sz="0" w:space="0" w:color="auto"/>
            <w:left w:val="none" w:sz="0" w:space="0" w:color="auto"/>
            <w:bottom w:val="none" w:sz="0" w:space="0" w:color="auto"/>
            <w:right w:val="none" w:sz="0" w:space="0" w:color="auto"/>
          </w:divBdr>
        </w:div>
        <w:div w:id="1958104594">
          <w:marLeft w:val="480"/>
          <w:marRight w:val="0"/>
          <w:marTop w:val="0"/>
          <w:marBottom w:val="0"/>
          <w:divBdr>
            <w:top w:val="none" w:sz="0" w:space="0" w:color="auto"/>
            <w:left w:val="none" w:sz="0" w:space="0" w:color="auto"/>
            <w:bottom w:val="none" w:sz="0" w:space="0" w:color="auto"/>
            <w:right w:val="none" w:sz="0" w:space="0" w:color="auto"/>
          </w:divBdr>
        </w:div>
        <w:div w:id="701130089">
          <w:marLeft w:val="480"/>
          <w:marRight w:val="0"/>
          <w:marTop w:val="0"/>
          <w:marBottom w:val="0"/>
          <w:divBdr>
            <w:top w:val="none" w:sz="0" w:space="0" w:color="auto"/>
            <w:left w:val="none" w:sz="0" w:space="0" w:color="auto"/>
            <w:bottom w:val="none" w:sz="0" w:space="0" w:color="auto"/>
            <w:right w:val="none" w:sz="0" w:space="0" w:color="auto"/>
          </w:divBdr>
        </w:div>
        <w:div w:id="310989859">
          <w:marLeft w:val="480"/>
          <w:marRight w:val="0"/>
          <w:marTop w:val="0"/>
          <w:marBottom w:val="0"/>
          <w:divBdr>
            <w:top w:val="none" w:sz="0" w:space="0" w:color="auto"/>
            <w:left w:val="none" w:sz="0" w:space="0" w:color="auto"/>
            <w:bottom w:val="none" w:sz="0" w:space="0" w:color="auto"/>
            <w:right w:val="none" w:sz="0" w:space="0" w:color="auto"/>
          </w:divBdr>
        </w:div>
        <w:div w:id="1659571593">
          <w:marLeft w:val="480"/>
          <w:marRight w:val="0"/>
          <w:marTop w:val="0"/>
          <w:marBottom w:val="0"/>
          <w:divBdr>
            <w:top w:val="none" w:sz="0" w:space="0" w:color="auto"/>
            <w:left w:val="none" w:sz="0" w:space="0" w:color="auto"/>
            <w:bottom w:val="none" w:sz="0" w:space="0" w:color="auto"/>
            <w:right w:val="none" w:sz="0" w:space="0" w:color="auto"/>
          </w:divBdr>
        </w:div>
        <w:div w:id="1080520514">
          <w:marLeft w:val="480"/>
          <w:marRight w:val="0"/>
          <w:marTop w:val="0"/>
          <w:marBottom w:val="0"/>
          <w:divBdr>
            <w:top w:val="none" w:sz="0" w:space="0" w:color="auto"/>
            <w:left w:val="none" w:sz="0" w:space="0" w:color="auto"/>
            <w:bottom w:val="none" w:sz="0" w:space="0" w:color="auto"/>
            <w:right w:val="none" w:sz="0" w:space="0" w:color="auto"/>
          </w:divBdr>
        </w:div>
        <w:div w:id="1516992983">
          <w:marLeft w:val="480"/>
          <w:marRight w:val="0"/>
          <w:marTop w:val="0"/>
          <w:marBottom w:val="0"/>
          <w:divBdr>
            <w:top w:val="none" w:sz="0" w:space="0" w:color="auto"/>
            <w:left w:val="none" w:sz="0" w:space="0" w:color="auto"/>
            <w:bottom w:val="none" w:sz="0" w:space="0" w:color="auto"/>
            <w:right w:val="none" w:sz="0" w:space="0" w:color="auto"/>
          </w:divBdr>
        </w:div>
        <w:div w:id="1731269907">
          <w:marLeft w:val="480"/>
          <w:marRight w:val="0"/>
          <w:marTop w:val="0"/>
          <w:marBottom w:val="0"/>
          <w:divBdr>
            <w:top w:val="none" w:sz="0" w:space="0" w:color="auto"/>
            <w:left w:val="none" w:sz="0" w:space="0" w:color="auto"/>
            <w:bottom w:val="none" w:sz="0" w:space="0" w:color="auto"/>
            <w:right w:val="none" w:sz="0" w:space="0" w:color="auto"/>
          </w:divBdr>
        </w:div>
        <w:div w:id="10841392">
          <w:marLeft w:val="480"/>
          <w:marRight w:val="0"/>
          <w:marTop w:val="0"/>
          <w:marBottom w:val="0"/>
          <w:divBdr>
            <w:top w:val="none" w:sz="0" w:space="0" w:color="auto"/>
            <w:left w:val="none" w:sz="0" w:space="0" w:color="auto"/>
            <w:bottom w:val="none" w:sz="0" w:space="0" w:color="auto"/>
            <w:right w:val="none" w:sz="0" w:space="0" w:color="auto"/>
          </w:divBdr>
        </w:div>
        <w:div w:id="1766337499">
          <w:marLeft w:val="480"/>
          <w:marRight w:val="0"/>
          <w:marTop w:val="0"/>
          <w:marBottom w:val="0"/>
          <w:divBdr>
            <w:top w:val="none" w:sz="0" w:space="0" w:color="auto"/>
            <w:left w:val="none" w:sz="0" w:space="0" w:color="auto"/>
            <w:bottom w:val="none" w:sz="0" w:space="0" w:color="auto"/>
            <w:right w:val="none" w:sz="0" w:space="0" w:color="auto"/>
          </w:divBdr>
        </w:div>
        <w:div w:id="244727533">
          <w:marLeft w:val="480"/>
          <w:marRight w:val="0"/>
          <w:marTop w:val="0"/>
          <w:marBottom w:val="0"/>
          <w:divBdr>
            <w:top w:val="none" w:sz="0" w:space="0" w:color="auto"/>
            <w:left w:val="none" w:sz="0" w:space="0" w:color="auto"/>
            <w:bottom w:val="none" w:sz="0" w:space="0" w:color="auto"/>
            <w:right w:val="none" w:sz="0" w:space="0" w:color="auto"/>
          </w:divBdr>
        </w:div>
        <w:div w:id="563609902">
          <w:marLeft w:val="480"/>
          <w:marRight w:val="0"/>
          <w:marTop w:val="0"/>
          <w:marBottom w:val="0"/>
          <w:divBdr>
            <w:top w:val="none" w:sz="0" w:space="0" w:color="auto"/>
            <w:left w:val="none" w:sz="0" w:space="0" w:color="auto"/>
            <w:bottom w:val="none" w:sz="0" w:space="0" w:color="auto"/>
            <w:right w:val="none" w:sz="0" w:space="0" w:color="auto"/>
          </w:divBdr>
        </w:div>
        <w:div w:id="1471315594">
          <w:marLeft w:val="480"/>
          <w:marRight w:val="0"/>
          <w:marTop w:val="0"/>
          <w:marBottom w:val="0"/>
          <w:divBdr>
            <w:top w:val="none" w:sz="0" w:space="0" w:color="auto"/>
            <w:left w:val="none" w:sz="0" w:space="0" w:color="auto"/>
            <w:bottom w:val="none" w:sz="0" w:space="0" w:color="auto"/>
            <w:right w:val="none" w:sz="0" w:space="0" w:color="auto"/>
          </w:divBdr>
        </w:div>
        <w:div w:id="802965855">
          <w:marLeft w:val="480"/>
          <w:marRight w:val="0"/>
          <w:marTop w:val="0"/>
          <w:marBottom w:val="0"/>
          <w:divBdr>
            <w:top w:val="none" w:sz="0" w:space="0" w:color="auto"/>
            <w:left w:val="none" w:sz="0" w:space="0" w:color="auto"/>
            <w:bottom w:val="none" w:sz="0" w:space="0" w:color="auto"/>
            <w:right w:val="none" w:sz="0" w:space="0" w:color="auto"/>
          </w:divBdr>
        </w:div>
        <w:div w:id="1919484130">
          <w:marLeft w:val="480"/>
          <w:marRight w:val="0"/>
          <w:marTop w:val="0"/>
          <w:marBottom w:val="0"/>
          <w:divBdr>
            <w:top w:val="none" w:sz="0" w:space="0" w:color="auto"/>
            <w:left w:val="none" w:sz="0" w:space="0" w:color="auto"/>
            <w:bottom w:val="none" w:sz="0" w:space="0" w:color="auto"/>
            <w:right w:val="none" w:sz="0" w:space="0" w:color="auto"/>
          </w:divBdr>
        </w:div>
        <w:div w:id="1955818129">
          <w:marLeft w:val="480"/>
          <w:marRight w:val="0"/>
          <w:marTop w:val="0"/>
          <w:marBottom w:val="0"/>
          <w:divBdr>
            <w:top w:val="none" w:sz="0" w:space="0" w:color="auto"/>
            <w:left w:val="none" w:sz="0" w:space="0" w:color="auto"/>
            <w:bottom w:val="none" w:sz="0" w:space="0" w:color="auto"/>
            <w:right w:val="none" w:sz="0" w:space="0" w:color="auto"/>
          </w:divBdr>
        </w:div>
        <w:div w:id="1539051745">
          <w:marLeft w:val="480"/>
          <w:marRight w:val="0"/>
          <w:marTop w:val="0"/>
          <w:marBottom w:val="0"/>
          <w:divBdr>
            <w:top w:val="none" w:sz="0" w:space="0" w:color="auto"/>
            <w:left w:val="none" w:sz="0" w:space="0" w:color="auto"/>
            <w:bottom w:val="none" w:sz="0" w:space="0" w:color="auto"/>
            <w:right w:val="none" w:sz="0" w:space="0" w:color="auto"/>
          </w:divBdr>
        </w:div>
        <w:div w:id="492454908">
          <w:marLeft w:val="480"/>
          <w:marRight w:val="0"/>
          <w:marTop w:val="0"/>
          <w:marBottom w:val="0"/>
          <w:divBdr>
            <w:top w:val="none" w:sz="0" w:space="0" w:color="auto"/>
            <w:left w:val="none" w:sz="0" w:space="0" w:color="auto"/>
            <w:bottom w:val="none" w:sz="0" w:space="0" w:color="auto"/>
            <w:right w:val="none" w:sz="0" w:space="0" w:color="auto"/>
          </w:divBdr>
        </w:div>
        <w:div w:id="971835271">
          <w:marLeft w:val="480"/>
          <w:marRight w:val="0"/>
          <w:marTop w:val="0"/>
          <w:marBottom w:val="0"/>
          <w:divBdr>
            <w:top w:val="none" w:sz="0" w:space="0" w:color="auto"/>
            <w:left w:val="none" w:sz="0" w:space="0" w:color="auto"/>
            <w:bottom w:val="none" w:sz="0" w:space="0" w:color="auto"/>
            <w:right w:val="none" w:sz="0" w:space="0" w:color="auto"/>
          </w:divBdr>
        </w:div>
      </w:divsChild>
    </w:div>
    <w:div w:id="1090852718">
      <w:bodyDiv w:val="1"/>
      <w:marLeft w:val="0"/>
      <w:marRight w:val="0"/>
      <w:marTop w:val="0"/>
      <w:marBottom w:val="0"/>
      <w:divBdr>
        <w:top w:val="none" w:sz="0" w:space="0" w:color="auto"/>
        <w:left w:val="none" w:sz="0" w:space="0" w:color="auto"/>
        <w:bottom w:val="none" w:sz="0" w:space="0" w:color="auto"/>
        <w:right w:val="none" w:sz="0" w:space="0" w:color="auto"/>
      </w:divBdr>
    </w:div>
    <w:div w:id="1105422472">
      <w:bodyDiv w:val="1"/>
      <w:marLeft w:val="0"/>
      <w:marRight w:val="0"/>
      <w:marTop w:val="0"/>
      <w:marBottom w:val="0"/>
      <w:divBdr>
        <w:top w:val="none" w:sz="0" w:space="0" w:color="auto"/>
        <w:left w:val="none" w:sz="0" w:space="0" w:color="auto"/>
        <w:bottom w:val="none" w:sz="0" w:space="0" w:color="auto"/>
        <w:right w:val="none" w:sz="0" w:space="0" w:color="auto"/>
      </w:divBdr>
    </w:div>
    <w:div w:id="1109550783">
      <w:bodyDiv w:val="1"/>
      <w:marLeft w:val="0"/>
      <w:marRight w:val="0"/>
      <w:marTop w:val="0"/>
      <w:marBottom w:val="0"/>
      <w:divBdr>
        <w:top w:val="none" w:sz="0" w:space="0" w:color="auto"/>
        <w:left w:val="none" w:sz="0" w:space="0" w:color="auto"/>
        <w:bottom w:val="none" w:sz="0" w:space="0" w:color="auto"/>
        <w:right w:val="none" w:sz="0" w:space="0" w:color="auto"/>
      </w:divBdr>
    </w:div>
    <w:div w:id="1109739882">
      <w:bodyDiv w:val="1"/>
      <w:marLeft w:val="0"/>
      <w:marRight w:val="0"/>
      <w:marTop w:val="0"/>
      <w:marBottom w:val="0"/>
      <w:divBdr>
        <w:top w:val="none" w:sz="0" w:space="0" w:color="auto"/>
        <w:left w:val="none" w:sz="0" w:space="0" w:color="auto"/>
        <w:bottom w:val="none" w:sz="0" w:space="0" w:color="auto"/>
        <w:right w:val="none" w:sz="0" w:space="0" w:color="auto"/>
      </w:divBdr>
    </w:div>
    <w:div w:id="1120802179">
      <w:bodyDiv w:val="1"/>
      <w:marLeft w:val="0"/>
      <w:marRight w:val="0"/>
      <w:marTop w:val="0"/>
      <w:marBottom w:val="0"/>
      <w:divBdr>
        <w:top w:val="none" w:sz="0" w:space="0" w:color="auto"/>
        <w:left w:val="none" w:sz="0" w:space="0" w:color="auto"/>
        <w:bottom w:val="none" w:sz="0" w:space="0" w:color="auto"/>
        <w:right w:val="none" w:sz="0" w:space="0" w:color="auto"/>
      </w:divBdr>
    </w:div>
    <w:div w:id="1122577319">
      <w:bodyDiv w:val="1"/>
      <w:marLeft w:val="0"/>
      <w:marRight w:val="0"/>
      <w:marTop w:val="0"/>
      <w:marBottom w:val="0"/>
      <w:divBdr>
        <w:top w:val="none" w:sz="0" w:space="0" w:color="auto"/>
        <w:left w:val="none" w:sz="0" w:space="0" w:color="auto"/>
        <w:bottom w:val="none" w:sz="0" w:space="0" w:color="auto"/>
        <w:right w:val="none" w:sz="0" w:space="0" w:color="auto"/>
      </w:divBdr>
    </w:div>
    <w:div w:id="1126854728">
      <w:bodyDiv w:val="1"/>
      <w:marLeft w:val="0"/>
      <w:marRight w:val="0"/>
      <w:marTop w:val="0"/>
      <w:marBottom w:val="0"/>
      <w:divBdr>
        <w:top w:val="none" w:sz="0" w:space="0" w:color="auto"/>
        <w:left w:val="none" w:sz="0" w:space="0" w:color="auto"/>
        <w:bottom w:val="none" w:sz="0" w:space="0" w:color="auto"/>
        <w:right w:val="none" w:sz="0" w:space="0" w:color="auto"/>
      </w:divBdr>
    </w:div>
    <w:div w:id="1139300869">
      <w:bodyDiv w:val="1"/>
      <w:marLeft w:val="0"/>
      <w:marRight w:val="0"/>
      <w:marTop w:val="0"/>
      <w:marBottom w:val="0"/>
      <w:divBdr>
        <w:top w:val="none" w:sz="0" w:space="0" w:color="auto"/>
        <w:left w:val="none" w:sz="0" w:space="0" w:color="auto"/>
        <w:bottom w:val="none" w:sz="0" w:space="0" w:color="auto"/>
        <w:right w:val="none" w:sz="0" w:space="0" w:color="auto"/>
      </w:divBdr>
    </w:div>
    <w:div w:id="1142506938">
      <w:bodyDiv w:val="1"/>
      <w:marLeft w:val="0"/>
      <w:marRight w:val="0"/>
      <w:marTop w:val="0"/>
      <w:marBottom w:val="0"/>
      <w:divBdr>
        <w:top w:val="none" w:sz="0" w:space="0" w:color="auto"/>
        <w:left w:val="none" w:sz="0" w:space="0" w:color="auto"/>
        <w:bottom w:val="none" w:sz="0" w:space="0" w:color="auto"/>
        <w:right w:val="none" w:sz="0" w:space="0" w:color="auto"/>
      </w:divBdr>
      <w:divsChild>
        <w:div w:id="656765260">
          <w:marLeft w:val="480"/>
          <w:marRight w:val="0"/>
          <w:marTop w:val="0"/>
          <w:marBottom w:val="0"/>
          <w:divBdr>
            <w:top w:val="none" w:sz="0" w:space="0" w:color="auto"/>
            <w:left w:val="none" w:sz="0" w:space="0" w:color="auto"/>
            <w:bottom w:val="none" w:sz="0" w:space="0" w:color="auto"/>
            <w:right w:val="none" w:sz="0" w:space="0" w:color="auto"/>
          </w:divBdr>
        </w:div>
        <w:div w:id="921059659">
          <w:marLeft w:val="480"/>
          <w:marRight w:val="0"/>
          <w:marTop w:val="0"/>
          <w:marBottom w:val="0"/>
          <w:divBdr>
            <w:top w:val="none" w:sz="0" w:space="0" w:color="auto"/>
            <w:left w:val="none" w:sz="0" w:space="0" w:color="auto"/>
            <w:bottom w:val="none" w:sz="0" w:space="0" w:color="auto"/>
            <w:right w:val="none" w:sz="0" w:space="0" w:color="auto"/>
          </w:divBdr>
        </w:div>
        <w:div w:id="808862552">
          <w:marLeft w:val="480"/>
          <w:marRight w:val="0"/>
          <w:marTop w:val="0"/>
          <w:marBottom w:val="0"/>
          <w:divBdr>
            <w:top w:val="none" w:sz="0" w:space="0" w:color="auto"/>
            <w:left w:val="none" w:sz="0" w:space="0" w:color="auto"/>
            <w:bottom w:val="none" w:sz="0" w:space="0" w:color="auto"/>
            <w:right w:val="none" w:sz="0" w:space="0" w:color="auto"/>
          </w:divBdr>
        </w:div>
        <w:div w:id="277491187">
          <w:marLeft w:val="480"/>
          <w:marRight w:val="0"/>
          <w:marTop w:val="0"/>
          <w:marBottom w:val="0"/>
          <w:divBdr>
            <w:top w:val="none" w:sz="0" w:space="0" w:color="auto"/>
            <w:left w:val="none" w:sz="0" w:space="0" w:color="auto"/>
            <w:bottom w:val="none" w:sz="0" w:space="0" w:color="auto"/>
            <w:right w:val="none" w:sz="0" w:space="0" w:color="auto"/>
          </w:divBdr>
        </w:div>
        <w:div w:id="192501270">
          <w:marLeft w:val="480"/>
          <w:marRight w:val="0"/>
          <w:marTop w:val="0"/>
          <w:marBottom w:val="0"/>
          <w:divBdr>
            <w:top w:val="none" w:sz="0" w:space="0" w:color="auto"/>
            <w:left w:val="none" w:sz="0" w:space="0" w:color="auto"/>
            <w:bottom w:val="none" w:sz="0" w:space="0" w:color="auto"/>
            <w:right w:val="none" w:sz="0" w:space="0" w:color="auto"/>
          </w:divBdr>
        </w:div>
        <w:div w:id="1155993917">
          <w:marLeft w:val="480"/>
          <w:marRight w:val="0"/>
          <w:marTop w:val="0"/>
          <w:marBottom w:val="0"/>
          <w:divBdr>
            <w:top w:val="none" w:sz="0" w:space="0" w:color="auto"/>
            <w:left w:val="none" w:sz="0" w:space="0" w:color="auto"/>
            <w:bottom w:val="none" w:sz="0" w:space="0" w:color="auto"/>
            <w:right w:val="none" w:sz="0" w:space="0" w:color="auto"/>
          </w:divBdr>
        </w:div>
        <w:div w:id="1441560677">
          <w:marLeft w:val="480"/>
          <w:marRight w:val="0"/>
          <w:marTop w:val="0"/>
          <w:marBottom w:val="0"/>
          <w:divBdr>
            <w:top w:val="none" w:sz="0" w:space="0" w:color="auto"/>
            <w:left w:val="none" w:sz="0" w:space="0" w:color="auto"/>
            <w:bottom w:val="none" w:sz="0" w:space="0" w:color="auto"/>
            <w:right w:val="none" w:sz="0" w:space="0" w:color="auto"/>
          </w:divBdr>
        </w:div>
        <w:div w:id="1673528103">
          <w:marLeft w:val="480"/>
          <w:marRight w:val="0"/>
          <w:marTop w:val="0"/>
          <w:marBottom w:val="0"/>
          <w:divBdr>
            <w:top w:val="none" w:sz="0" w:space="0" w:color="auto"/>
            <w:left w:val="none" w:sz="0" w:space="0" w:color="auto"/>
            <w:bottom w:val="none" w:sz="0" w:space="0" w:color="auto"/>
            <w:right w:val="none" w:sz="0" w:space="0" w:color="auto"/>
          </w:divBdr>
        </w:div>
        <w:div w:id="808979564">
          <w:marLeft w:val="480"/>
          <w:marRight w:val="0"/>
          <w:marTop w:val="0"/>
          <w:marBottom w:val="0"/>
          <w:divBdr>
            <w:top w:val="none" w:sz="0" w:space="0" w:color="auto"/>
            <w:left w:val="none" w:sz="0" w:space="0" w:color="auto"/>
            <w:bottom w:val="none" w:sz="0" w:space="0" w:color="auto"/>
            <w:right w:val="none" w:sz="0" w:space="0" w:color="auto"/>
          </w:divBdr>
        </w:div>
        <w:div w:id="1708140401">
          <w:marLeft w:val="480"/>
          <w:marRight w:val="0"/>
          <w:marTop w:val="0"/>
          <w:marBottom w:val="0"/>
          <w:divBdr>
            <w:top w:val="none" w:sz="0" w:space="0" w:color="auto"/>
            <w:left w:val="none" w:sz="0" w:space="0" w:color="auto"/>
            <w:bottom w:val="none" w:sz="0" w:space="0" w:color="auto"/>
            <w:right w:val="none" w:sz="0" w:space="0" w:color="auto"/>
          </w:divBdr>
        </w:div>
        <w:div w:id="874973219">
          <w:marLeft w:val="480"/>
          <w:marRight w:val="0"/>
          <w:marTop w:val="0"/>
          <w:marBottom w:val="0"/>
          <w:divBdr>
            <w:top w:val="none" w:sz="0" w:space="0" w:color="auto"/>
            <w:left w:val="none" w:sz="0" w:space="0" w:color="auto"/>
            <w:bottom w:val="none" w:sz="0" w:space="0" w:color="auto"/>
            <w:right w:val="none" w:sz="0" w:space="0" w:color="auto"/>
          </w:divBdr>
        </w:div>
        <w:div w:id="1216891646">
          <w:marLeft w:val="480"/>
          <w:marRight w:val="0"/>
          <w:marTop w:val="0"/>
          <w:marBottom w:val="0"/>
          <w:divBdr>
            <w:top w:val="none" w:sz="0" w:space="0" w:color="auto"/>
            <w:left w:val="none" w:sz="0" w:space="0" w:color="auto"/>
            <w:bottom w:val="none" w:sz="0" w:space="0" w:color="auto"/>
            <w:right w:val="none" w:sz="0" w:space="0" w:color="auto"/>
          </w:divBdr>
        </w:div>
        <w:div w:id="2046903000">
          <w:marLeft w:val="480"/>
          <w:marRight w:val="0"/>
          <w:marTop w:val="0"/>
          <w:marBottom w:val="0"/>
          <w:divBdr>
            <w:top w:val="none" w:sz="0" w:space="0" w:color="auto"/>
            <w:left w:val="none" w:sz="0" w:space="0" w:color="auto"/>
            <w:bottom w:val="none" w:sz="0" w:space="0" w:color="auto"/>
            <w:right w:val="none" w:sz="0" w:space="0" w:color="auto"/>
          </w:divBdr>
        </w:div>
        <w:div w:id="974485284">
          <w:marLeft w:val="480"/>
          <w:marRight w:val="0"/>
          <w:marTop w:val="0"/>
          <w:marBottom w:val="0"/>
          <w:divBdr>
            <w:top w:val="none" w:sz="0" w:space="0" w:color="auto"/>
            <w:left w:val="none" w:sz="0" w:space="0" w:color="auto"/>
            <w:bottom w:val="none" w:sz="0" w:space="0" w:color="auto"/>
            <w:right w:val="none" w:sz="0" w:space="0" w:color="auto"/>
          </w:divBdr>
        </w:div>
        <w:div w:id="1044405204">
          <w:marLeft w:val="480"/>
          <w:marRight w:val="0"/>
          <w:marTop w:val="0"/>
          <w:marBottom w:val="0"/>
          <w:divBdr>
            <w:top w:val="none" w:sz="0" w:space="0" w:color="auto"/>
            <w:left w:val="none" w:sz="0" w:space="0" w:color="auto"/>
            <w:bottom w:val="none" w:sz="0" w:space="0" w:color="auto"/>
            <w:right w:val="none" w:sz="0" w:space="0" w:color="auto"/>
          </w:divBdr>
        </w:div>
        <w:div w:id="1632662652">
          <w:marLeft w:val="480"/>
          <w:marRight w:val="0"/>
          <w:marTop w:val="0"/>
          <w:marBottom w:val="0"/>
          <w:divBdr>
            <w:top w:val="none" w:sz="0" w:space="0" w:color="auto"/>
            <w:left w:val="none" w:sz="0" w:space="0" w:color="auto"/>
            <w:bottom w:val="none" w:sz="0" w:space="0" w:color="auto"/>
            <w:right w:val="none" w:sz="0" w:space="0" w:color="auto"/>
          </w:divBdr>
        </w:div>
        <w:div w:id="1780249802">
          <w:marLeft w:val="480"/>
          <w:marRight w:val="0"/>
          <w:marTop w:val="0"/>
          <w:marBottom w:val="0"/>
          <w:divBdr>
            <w:top w:val="none" w:sz="0" w:space="0" w:color="auto"/>
            <w:left w:val="none" w:sz="0" w:space="0" w:color="auto"/>
            <w:bottom w:val="none" w:sz="0" w:space="0" w:color="auto"/>
            <w:right w:val="none" w:sz="0" w:space="0" w:color="auto"/>
          </w:divBdr>
        </w:div>
        <w:div w:id="867332878">
          <w:marLeft w:val="480"/>
          <w:marRight w:val="0"/>
          <w:marTop w:val="0"/>
          <w:marBottom w:val="0"/>
          <w:divBdr>
            <w:top w:val="none" w:sz="0" w:space="0" w:color="auto"/>
            <w:left w:val="none" w:sz="0" w:space="0" w:color="auto"/>
            <w:bottom w:val="none" w:sz="0" w:space="0" w:color="auto"/>
            <w:right w:val="none" w:sz="0" w:space="0" w:color="auto"/>
          </w:divBdr>
        </w:div>
        <w:div w:id="314458175">
          <w:marLeft w:val="480"/>
          <w:marRight w:val="0"/>
          <w:marTop w:val="0"/>
          <w:marBottom w:val="0"/>
          <w:divBdr>
            <w:top w:val="none" w:sz="0" w:space="0" w:color="auto"/>
            <w:left w:val="none" w:sz="0" w:space="0" w:color="auto"/>
            <w:bottom w:val="none" w:sz="0" w:space="0" w:color="auto"/>
            <w:right w:val="none" w:sz="0" w:space="0" w:color="auto"/>
          </w:divBdr>
        </w:div>
        <w:div w:id="1633369159">
          <w:marLeft w:val="480"/>
          <w:marRight w:val="0"/>
          <w:marTop w:val="0"/>
          <w:marBottom w:val="0"/>
          <w:divBdr>
            <w:top w:val="none" w:sz="0" w:space="0" w:color="auto"/>
            <w:left w:val="none" w:sz="0" w:space="0" w:color="auto"/>
            <w:bottom w:val="none" w:sz="0" w:space="0" w:color="auto"/>
            <w:right w:val="none" w:sz="0" w:space="0" w:color="auto"/>
          </w:divBdr>
        </w:div>
        <w:div w:id="1638299511">
          <w:marLeft w:val="480"/>
          <w:marRight w:val="0"/>
          <w:marTop w:val="0"/>
          <w:marBottom w:val="0"/>
          <w:divBdr>
            <w:top w:val="none" w:sz="0" w:space="0" w:color="auto"/>
            <w:left w:val="none" w:sz="0" w:space="0" w:color="auto"/>
            <w:bottom w:val="none" w:sz="0" w:space="0" w:color="auto"/>
            <w:right w:val="none" w:sz="0" w:space="0" w:color="auto"/>
          </w:divBdr>
        </w:div>
        <w:div w:id="1613050203">
          <w:marLeft w:val="480"/>
          <w:marRight w:val="0"/>
          <w:marTop w:val="0"/>
          <w:marBottom w:val="0"/>
          <w:divBdr>
            <w:top w:val="none" w:sz="0" w:space="0" w:color="auto"/>
            <w:left w:val="none" w:sz="0" w:space="0" w:color="auto"/>
            <w:bottom w:val="none" w:sz="0" w:space="0" w:color="auto"/>
            <w:right w:val="none" w:sz="0" w:space="0" w:color="auto"/>
          </w:divBdr>
        </w:div>
        <w:div w:id="2131119574">
          <w:marLeft w:val="480"/>
          <w:marRight w:val="0"/>
          <w:marTop w:val="0"/>
          <w:marBottom w:val="0"/>
          <w:divBdr>
            <w:top w:val="none" w:sz="0" w:space="0" w:color="auto"/>
            <w:left w:val="none" w:sz="0" w:space="0" w:color="auto"/>
            <w:bottom w:val="none" w:sz="0" w:space="0" w:color="auto"/>
            <w:right w:val="none" w:sz="0" w:space="0" w:color="auto"/>
          </w:divBdr>
        </w:div>
        <w:div w:id="443306884">
          <w:marLeft w:val="480"/>
          <w:marRight w:val="0"/>
          <w:marTop w:val="0"/>
          <w:marBottom w:val="0"/>
          <w:divBdr>
            <w:top w:val="none" w:sz="0" w:space="0" w:color="auto"/>
            <w:left w:val="none" w:sz="0" w:space="0" w:color="auto"/>
            <w:bottom w:val="none" w:sz="0" w:space="0" w:color="auto"/>
            <w:right w:val="none" w:sz="0" w:space="0" w:color="auto"/>
          </w:divBdr>
        </w:div>
        <w:div w:id="2018729216">
          <w:marLeft w:val="480"/>
          <w:marRight w:val="0"/>
          <w:marTop w:val="0"/>
          <w:marBottom w:val="0"/>
          <w:divBdr>
            <w:top w:val="none" w:sz="0" w:space="0" w:color="auto"/>
            <w:left w:val="none" w:sz="0" w:space="0" w:color="auto"/>
            <w:bottom w:val="none" w:sz="0" w:space="0" w:color="auto"/>
            <w:right w:val="none" w:sz="0" w:space="0" w:color="auto"/>
          </w:divBdr>
        </w:div>
        <w:div w:id="1431780130">
          <w:marLeft w:val="480"/>
          <w:marRight w:val="0"/>
          <w:marTop w:val="0"/>
          <w:marBottom w:val="0"/>
          <w:divBdr>
            <w:top w:val="none" w:sz="0" w:space="0" w:color="auto"/>
            <w:left w:val="none" w:sz="0" w:space="0" w:color="auto"/>
            <w:bottom w:val="none" w:sz="0" w:space="0" w:color="auto"/>
            <w:right w:val="none" w:sz="0" w:space="0" w:color="auto"/>
          </w:divBdr>
        </w:div>
        <w:div w:id="429548306">
          <w:marLeft w:val="480"/>
          <w:marRight w:val="0"/>
          <w:marTop w:val="0"/>
          <w:marBottom w:val="0"/>
          <w:divBdr>
            <w:top w:val="none" w:sz="0" w:space="0" w:color="auto"/>
            <w:left w:val="none" w:sz="0" w:space="0" w:color="auto"/>
            <w:bottom w:val="none" w:sz="0" w:space="0" w:color="auto"/>
            <w:right w:val="none" w:sz="0" w:space="0" w:color="auto"/>
          </w:divBdr>
        </w:div>
        <w:div w:id="984045027">
          <w:marLeft w:val="480"/>
          <w:marRight w:val="0"/>
          <w:marTop w:val="0"/>
          <w:marBottom w:val="0"/>
          <w:divBdr>
            <w:top w:val="none" w:sz="0" w:space="0" w:color="auto"/>
            <w:left w:val="none" w:sz="0" w:space="0" w:color="auto"/>
            <w:bottom w:val="none" w:sz="0" w:space="0" w:color="auto"/>
            <w:right w:val="none" w:sz="0" w:space="0" w:color="auto"/>
          </w:divBdr>
        </w:div>
        <w:div w:id="963121250">
          <w:marLeft w:val="480"/>
          <w:marRight w:val="0"/>
          <w:marTop w:val="0"/>
          <w:marBottom w:val="0"/>
          <w:divBdr>
            <w:top w:val="none" w:sz="0" w:space="0" w:color="auto"/>
            <w:left w:val="none" w:sz="0" w:space="0" w:color="auto"/>
            <w:bottom w:val="none" w:sz="0" w:space="0" w:color="auto"/>
            <w:right w:val="none" w:sz="0" w:space="0" w:color="auto"/>
          </w:divBdr>
        </w:div>
        <w:div w:id="234514957">
          <w:marLeft w:val="480"/>
          <w:marRight w:val="0"/>
          <w:marTop w:val="0"/>
          <w:marBottom w:val="0"/>
          <w:divBdr>
            <w:top w:val="none" w:sz="0" w:space="0" w:color="auto"/>
            <w:left w:val="none" w:sz="0" w:space="0" w:color="auto"/>
            <w:bottom w:val="none" w:sz="0" w:space="0" w:color="auto"/>
            <w:right w:val="none" w:sz="0" w:space="0" w:color="auto"/>
          </w:divBdr>
        </w:div>
        <w:div w:id="1582566453">
          <w:marLeft w:val="480"/>
          <w:marRight w:val="0"/>
          <w:marTop w:val="0"/>
          <w:marBottom w:val="0"/>
          <w:divBdr>
            <w:top w:val="none" w:sz="0" w:space="0" w:color="auto"/>
            <w:left w:val="none" w:sz="0" w:space="0" w:color="auto"/>
            <w:bottom w:val="none" w:sz="0" w:space="0" w:color="auto"/>
            <w:right w:val="none" w:sz="0" w:space="0" w:color="auto"/>
          </w:divBdr>
        </w:div>
        <w:div w:id="183709196">
          <w:marLeft w:val="480"/>
          <w:marRight w:val="0"/>
          <w:marTop w:val="0"/>
          <w:marBottom w:val="0"/>
          <w:divBdr>
            <w:top w:val="none" w:sz="0" w:space="0" w:color="auto"/>
            <w:left w:val="none" w:sz="0" w:space="0" w:color="auto"/>
            <w:bottom w:val="none" w:sz="0" w:space="0" w:color="auto"/>
            <w:right w:val="none" w:sz="0" w:space="0" w:color="auto"/>
          </w:divBdr>
        </w:div>
        <w:div w:id="643463142">
          <w:marLeft w:val="480"/>
          <w:marRight w:val="0"/>
          <w:marTop w:val="0"/>
          <w:marBottom w:val="0"/>
          <w:divBdr>
            <w:top w:val="none" w:sz="0" w:space="0" w:color="auto"/>
            <w:left w:val="none" w:sz="0" w:space="0" w:color="auto"/>
            <w:bottom w:val="none" w:sz="0" w:space="0" w:color="auto"/>
            <w:right w:val="none" w:sz="0" w:space="0" w:color="auto"/>
          </w:divBdr>
        </w:div>
        <w:div w:id="161747295">
          <w:marLeft w:val="480"/>
          <w:marRight w:val="0"/>
          <w:marTop w:val="0"/>
          <w:marBottom w:val="0"/>
          <w:divBdr>
            <w:top w:val="none" w:sz="0" w:space="0" w:color="auto"/>
            <w:left w:val="none" w:sz="0" w:space="0" w:color="auto"/>
            <w:bottom w:val="none" w:sz="0" w:space="0" w:color="auto"/>
            <w:right w:val="none" w:sz="0" w:space="0" w:color="auto"/>
          </w:divBdr>
        </w:div>
        <w:div w:id="1069421292">
          <w:marLeft w:val="480"/>
          <w:marRight w:val="0"/>
          <w:marTop w:val="0"/>
          <w:marBottom w:val="0"/>
          <w:divBdr>
            <w:top w:val="none" w:sz="0" w:space="0" w:color="auto"/>
            <w:left w:val="none" w:sz="0" w:space="0" w:color="auto"/>
            <w:bottom w:val="none" w:sz="0" w:space="0" w:color="auto"/>
            <w:right w:val="none" w:sz="0" w:space="0" w:color="auto"/>
          </w:divBdr>
        </w:div>
        <w:div w:id="2136214243">
          <w:marLeft w:val="480"/>
          <w:marRight w:val="0"/>
          <w:marTop w:val="0"/>
          <w:marBottom w:val="0"/>
          <w:divBdr>
            <w:top w:val="none" w:sz="0" w:space="0" w:color="auto"/>
            <w:left w:val="none" w:sz="0" w:space="0" w:color="auto"/>
            <w:bottom w:val="none" w:sz="0" w:space="0" w:color="auto"/>
            <w:right w:val="none" w:sz="0" w:space="0" w:color="auto"/>
          </w:divBdr>
        </w:div>
        <w:div w:id="2083676978">
          <w:marLeft w:val="480"/>
          <w:marRight w:val="0"/>
          <w:marTop w:val="0"/>
          <w:marBottom w:val="0"/>
          <w:divBdr>
            <w:top w:val="none" w:sz="0" w:space="0" w:color="auto"/>
            <w:left w:val="none" w:sz="0" w:space="0" w:color="auto"/>
            <w:bottom w:val="none" w:sz="0" w:space="0" w:color="auto"/>
            <w:right w:val="none" w:sz="0" w:space="0" w:color="auto"/>
          </w:divBdr>
        </w:div>
        <w:div w:id="722020139">
          <w:marLeft w:val="480"/>
          <w:marRight w:val="0"/>
          <w:marTop w:val="0"/>
          <w:marBottom w:val="0"/>
          <w:divBdr>
            <w:top w:val="none" w:sz="0" w:space="0" w:color="auto"/>
            <w:left w:val="none" w:sz="0" w:space="0" w:color="auto"/>
            <w:bottom w:val="none" w:sz="0" w:space="0" w:color="auto"/>
            <w:right w:val="none" w:sz="0" w:space="0" w:color="auto"/>
          </w:divBdr>
        </w:div>
        <w:div w:id="212818350">
          <w:marLeft w:val="480"/>
          <w:marRight w:val="0"/>
          <w:marTop w:val="0"/>
          <w:marBottom w:val="0"/>
          <w:divBdr>
            <w:top w:val="none" w:sz="0" w:space="0" w:color="auto"/>
            <w:left w:val="none" w:sz="0" w:space="0" w:color="auto"/>
            <w:bottom w:val="none" w:sz="0" w:space="0" w:color="auto"/>
            <w:right w:val="none" w:sz="0" w:space="0" w:color="auto"/>
          </w:divBdr>
        </w:div>
        <w:div w:id="154565929">
          <w:marLeft w:val="480"/>
          <w:marRight w:val="0"/>
          <w:marTop w:val="0"/>
          <w:marBottom w:val="0"/>
          <w:divBdr>
            <w:top w:val="none" w:sz="0" w:space="0" w:color="auto"/>
            <w:left w:val="none" w:sz="0" w:space="0" w:color="auto"/>
            <w:bottom w:val="none" w:sz="0" w:space="0" w:color="auto"/>
            <w:right w:val="none" w:sz="0" w:space="0" w:color="auto"/>
          </w:divBdr>
        </w:div>
        <w:div w:id="649749396">
          <w:marLeft w:val="480"/>
          <w:marRight w:val="0"/>
          <w:marTop w:val="0"/>
          <w:marBottom w:val="0"/>
          <w:divBdr>
            <w:top w:val="none" w:sz="0" w:space="0" w:color="auto"/>
            <w:left w:val="none" w:sz="0" w:space="0" w:color="auto"/>
            <w:bottom w:val="none" w:sz="0" w:space="0" w:color="auto"/>
            <w:right w:val="none" w:sz="0" w:space="0" w:color="auto"/>
          </w:divBdr>
        </w:div>
        <w:div w:id="386032187">
          <w:marLeft w:val="480"/>
          <w:marRight w:val="0"/>
          <w:marTop w:val="0"/>
          <w:marBottom w:val="0"/>
          <w:divBdr>
            <w:top w:val="none" w:sz="0" w:space="0" w:color="auto"/>
            <w:left w:val="none" w:sz="0" w:space="0" w:color="auto"/>
            <w:bottom w:val="none" w:sz="0" w:space="0" w:color="auto"/>
            <w:right w:val="none" w:sz="0" w:space="0" w:color="auto"/>
          </w:divBdr>
        </w:div>
        <w:div w:id="2127460539">
          <w:marLeft w:val="480"/>
          <w:marRight w:val="0"/>
          <w:marTop w:val="0"/>
          <w:marBottom w:val="0"/>
          <w:divBdr>
            <w:top w:val="none" w:sz="0" w:space="0" w:color="auto"/>
            <w:left w:val="none" w:sz="0" w:space="0" w:color="auto"/>
            <w:bottom w:val="none" w:sz="0" w:space="0" w:color="auto"/>
            <w:right w:val="none" w:sz="0" w:space="0" w:color="auto"/>
          </w:divBdr>
        </w:div>
        <w:div w:id="1834298167">
          <w:marLeft w:val="480"/>
          <w:marRight w:val="0"/>
          <w:marTop w:val="0"/>
          <w:marBottom w:val="0"/>
          <w:divBdr>
            <w:top w:val="none" w:sz="0" w:space="0" w:color="auto"/>
            <w:left w:val="none" w:sz="0" w:space="0" w:color="auto"/>
            <w:bottom w:val="none" w:sz="0" w:space="0" w:color="auto"/>
            <w:right w:val="none" w:sz="0" w:space="0" w:color="auto"/>
          </w:divBdr>
        </w:div>
        <w:div w:id="22288443">
          <w:marLeft w:val="480"/>
          <w:marRight w:val="0"/>
          <w:marTop w:val="0"/>
          <w:marBottom w:val="0"/>
          <w:divBdr>
            <w:top w:val="none" w:sz="0" w:space="0" w:color="auto"/>
            <w:left w:val="none" w:sz="0" w:space="0" w:color="auto"/>
            <w:bottom w:val="none" w:sz="0" w:space="0" w:color="auto"/>
            <w:right w:val="none" w:sz="0" w:space="0" w:color="auto"/>
          </w:divBdr>
        </w:div>
        <w:div w:id="1947692703">
          <w:marLeft w:val="480"/>
          <w:marRight w:val="0"/>
          <w:marTop w:val="0"/>
          <w:marBottom w:val="0"/>
          <w:divBdr>
            <w:top w:val="none" w:sz="0" w:space="0" w:color="auto"/>
            <w:left w:val="none" w:sz="0" w:space="0" w:color="auto"/>
            <w:bottom w:val="none" w:sz="0" w:space="0" w:color="auto"/>
            <w:right w:val="none" w:sz="0" w:space="0" w:color="auto"/>
          </w:divBdr>
        </w:div>
        <w:div w:id="359012241">
          <w:marLeft w:val="480"/>
          <w:marRight w:val="0"/>
          <w:marTop w:val="0"/>
          <w:marBottom w:val="0"/>
          <w:divBdr>
            <w:top w:val="none" w:sz="0" w:space="0" w:color="auto"/>
            <w:left w:val="none" w:sz="0" w:space="0" w:color="auto"/>
            <w:bottom w:val="none" w:sz="0" w:space="0" w:color="auto"/>
            <w:right w:val="none" w:sz="0" w:space="0" w:color="auto"/>
          </w:divBdr>
        </w:div>
        <w:div w:id="82342603">
          <w:marLeft w:val="480"/>
          <w:marRight w:val="0"/>
          <w:marTop w:val="0"/>
          <w:marBottom w:val="0"/>
          <w:divBdr>
            <w:top w:val="none" w:sz="0" w:space="0" w:color="auto"/>
            <w:left w:val="none" w:sz="0" w:space="0" w:color="auto"/>
            <w:bottom w:val="none" w:sz="0" w:space="0" w:color="auto"/>
            <w:right w:val="none" w:sz="0" w:space="0" w:color="auto"/>
          </w:divBdr>
        </w:div>
        <w:div w:id="1693456479">
          <w:marLeft w:val="480"/>
          <w:marRight w:val="0"/>
          <w:marTop w:val="0"/>
          <w:marBottom w:val="0"/>
          <w:divBdr>
            <w:top w:val="none" w:sz="0" w:space="0" w:color="auto"/>
            <w:left w:val="none" w:sz="0" w:space="0" w:color="auto"/>
            <w:bottom w:val="none" w:sz="0" w:space="0" w:color="auto"/>
            <w:right w:val="none" w:sz="0" w:space="0" w:color="auto"/>
          </w:divBdr>
        </w:div>
        <w:div w:id="116678602">
          <w:marLeft w:val="480"/>
          <w:marRight w:val="0"/>
          <w:marTop w:val="0"/>
          <w:marBottom w:val="0"/>
          <w:divBdr>
            <w:top w:val="none" w:sz="0" w:space="0" w:color="auto"/>
            <w:left w:val="none" w:sz="0" w:space="0" w:color="auto"/>
            <w:bottom w:val="none" w:sz="0" w:space="0" w:color="auto"/>
            <w:right w:val="none" w:sz="0" w:space="0" w:color="auto"/>
          </w:divBdr>
        </w:div>
        <w:div w:id="817647520">
          <w:marLeft w:val="480"/>
          <w:marRight w:val="0"/>
          <w:marTop w:val="0"/>
          <w:marBottom w:val="0"/>
          <w:divBdr>
            <w:top w:val="none" w:sz="0" w:space="0" w:color="auto"/>
            <w:left w:val="none" w:sz="0" w:space="0" w:color="auto"/>
            <w:bottom w:val="none" w:sz="0" w:space="0" w:color="auto"/>
            <w:right w:val="none" w:sz="0" w:space="0" w:color="auto"/>
          </w:divBdr>
        </w:div>
        <w:div w:id="284310004">
          <w:marLeft w:val="480"/>
          <w:marRight w:val="0"/>
          <w:marTop w:val="0"/>
          <w:marBottom w:val="0"/>
          <w:divBdr>
            <w:top w:val="none" w:sz="0" w:space="0" w:color="auto"/>
            <w:left w:val="none" w:sz="0" w:space="0" w:color="auto"/>
            <w:bottom w:val="none" w:sz="0" w:space="0" w:color="auto"/>
            <w:right w:val="none" w:sz="0" w:space="0" w:color="auto"/>
          </w:divBdr>
        </w:div>
        <w:div w:id="786197984">
          <w:marLeft w:val="480"/>
          <w:marRight w:val="0"/>
          <w:marTop w:val="0"/>
          <w:marBottom w:val="0"/>
          <w:divBdr>
            <w:top w:val="none" w:sz="0" w:space="0" w:color="auto"/>
            <w:left w:val="none" w:sz="0" w:space="0" w:color="auto"/>
            <w:bottom w:val="none" w:sz="0" w:space="0" w:color="auto"/>
            <w:right w:val="none" w:sz="0" w:space="0" w:color="auto"/>
          </w:divBdr>
        </w:div>
        <w:div w:id="147788077">
          <w:marLeft w:val="480"/>
          <w:marRight w:val="0"/>
          <w:marTop w:val="0"/>
          <w:marBottom w:val="0"/>
          <w:divBdr>
            <w:top w:val="none" w:sz="0" w:space="0" w:color="auto"/>
            <w:left w:val="none" w:sz="0" w:space="0" w:color="auto"/>
            <w:bottom w:val="none" w:sz="0" w:space="0" w:color="auto"/>
            <w:right w:val="none" w:sz="0" w:space="0" w:color="auto"/>
          </w:divBdr>
        </w:div>
        <w:div w:id="1071199335">
          <w:marLeft w:val="480"/>
          <w:marRight w:val="0"/>
          <w:marTop w:val="0"/>
          <w:marBottom w:val="0"/>
          <w:divBdr>
            <w:top w:val="none" w:sz="0" w:space="0" w:color="auto"/>
            <w:left w:val="none" w:sz="0" w:space="0" w:color="auto"/>
            <w:bottom w:val="none" w:sz="0" w:space="0" w:color="auto"/>
            <w:right w:val="none" w:sz="0" w:space="0" w:color="auto"/>
          </w:divBdr>
        </w:div>
      </w:divsChild>
    </w:div>
    <w:div w:id="1149396636">
      <w:bodyDiv w:val="1"/>
      <w:marLeft w:val="0"/>
      <w:marRight w:val="0"/>
      <w:marTop w:val="0"/>
      <w:marBottom w:val="0"/>
      <w:divBdr>
        <w:top w:val="none" w:sz="0" w:space="0" w:color="auto"/>
        <w:left w:val="none" w:sz="0" w:space="0" w:color="auto"/>
        <w:bottom w:val="none" w:sz="0" w:space="0" w:color="auto"/>
        <w:right w:val="none" w:sz="0" w:space="0" w:color="auto"/>
      </w:divBdr>
    </w:div>
    <w:div w:id="1149636494">
      <w:bodyDiv w:val="1"/>
      <w:marLeft w:val="0"/>
      <w:marRight w:val="0"/>
      <w:marTop w:val="0"/>
      <w:marBottom w:val="0"/>
      <w:divBdr>
        <w:top w:val="none" w:sz="0" w:space="0" w:color="auto"/>
        <w:left w:val="none" w:sz="0" w:space="0" w:color="auto"/>
        <w:bottom w:val="none" w:sz="0" w:space="0" w:color="auto"/>
        <w:right w:val="none" w:sz="0" w:space="0" w:color="auto"/>
      </w:divBdr>
    </w:div>
    <w:div w:id="1151560313">
      <w:bodyDiv w:val="1"/>
      <w:marLeft w:val="0"/>
      <w:marRight w:val="0"/>
      <w:marTop w:val="0"/>
      <w:marBottom w:val="0"/>
      <w:divBdr>
        <w:top w:val="none" w:sz="0" w:space="0" w:color="auto"/>
        <w:left w:val="none" w:sz="0" w:space="0" w:color="auto"/>
        <w:bottom w:val="none" w:sz="0" w:space="0" w:color="auto"/>
        <w:right w:val="none" w:sz="0" w:space="0" w:color="auto"/>
      </w:divBdr>
    </w:div>
    <w:div w:id="1152722603">
      <w:bodyDiv w:val="1"/>
      <w:marLeft w:val="0"/>
      <w:marRight w:val="0"/>
      <w:marTop w:val="0"/>
      <w:marBottom w:val="0"/>
      <w:divBdr>
        <w:top w:val="none" w:sz="0" w:space="0" w:color="auto"/>
        <w:left w:val="none" w:sz="0" w:space="0" w:color="auto"/>
        <w:bottom w:val="none" w:sz="0" w:space="0" w:color="auto"/>
        <w:right w:val="none" w:sz="0" w:space="0" w:color="auto"/>
      </w:divBdr>
    </w:div>
    <w:div w:id="1155680180">
      <w:bodyDiv w:val="1"/>
      <w:marLeft w:val="0"/>
      <w:marRight w:val="0"/>
      <w:marTop w:val="0"/>
      <w:marBottom w:val="0"/>
      <w:divBdr>
        <w:top w:val="none" w:sz="0" w:space="0" w:color="auto"/>
        <w:left w:val="none" w:sz="0" w:space="0" w:color="auto"/>
        <w:bottom w:val="none" w:sz="0" w:space="0" w:color="auto"/>
        <w:right w:val="none" w:sz="0" w:space="0" w:color="auto"/>
      </w:divBdr>
    </w:div>
    <w:div w:id="1160393078">
      <w:bodyDiv w:val="1"/>
      <w:marLeft w:val="0"/>
      <w:marRight w:val="0"/>
      <w:marTop w:val="0"/>
      <w:marBottom w:val="0"/>
      <w:divBdr>
        <w:top w:val="none" w:sz="0" w:space="0" w:color="auto"/>
        <w:left w:val="none" w:sz="0" w:space="0" w:color="auto"/>
        <w:bottom w:val="none" w:sz="0" w:space="0" w:color="auto"/>
        <w:right w:val="none" w:sz="0" w:space="0" w:color="auto"/>
      </w:divBdr>
    </w:div>
    <w:div w:id="1171138395">
      <w:bodyDiv w:val="1"/>
      <w:marLeft w:val="0"/>
      <w:marRight w:val="0"/>
      <w:marTop w:val="0"/>
      <w:marBottom w:val="0"/>
      <w:divBdr>
        <w:top w:val="none" w:sz="0" w:space="0" w:color="auto"/>
        <w:left w:val="none" w:sz="0" w:space="0" w:color="auto"/>
        <w:bottom w:val="none" w:sz="0" w:space="0" w:color="auto"/>
        <w:right w:val="none" w:sz="0" w:space="0" w:color="auto"/>
      </w:divBdr>
      <w:divsChild>
        <w:div w:id="944579061">
          <w:marLeft w:val="480"/>
          <w:marRight w:val="0"/>
          <w:marTop w:val="0"/>
          <w:marBottom w:val="0"/>
          <w:divBdr>
            <w:top w:val="none" w:sz="0" w:space="0" w:color="auto"/>
            <w:left w:val="none" w:sz="0" w:space="0" w:color="auto"/>
            <w:bottom w:val="none" w:sz="0" w:space="0" w:color="auto"/>
            <w:right w:val="none" w:sz="0" w:space="0" w:color="auto"/>
          </w:divBdr>
        </w:div>
        <w:div w:id="1351375625">
          <w:marLeft w:val="480"/>
          <w:marRight w:val="0"/>
          <w:marTop w:val="0"/>
          <w:marBottom w:val="0"/>
          <w:divBdr>
            <w:top w:val="none" w:sz="0" w:space="0" w:color="auto"/>
            <w:left w:val="none" w:sz="0" w:space="0" w:color="auto"/>
            <w:bottom w:val="none" w:sz="0" w:space="0" w:color="auto"/>
            <w:right w:val="none" w:sz="0" w:space="0" w:color="auto"/>
          </w:divBdr>
        </w:div>
        <w:div w:id="147406116">
          <w:marLeft w:val="480"/>
          <w:marRight w:val="0"/>
          <w:marTop w:val="0"/>
          <w:marBottom w:val="0"/>
          <w:divBdr>
            <w:top w:val="none" w:sz="0" w:space="0" w:color="auto"/>
            <w:left w:val="none" w:sz="0" w:space="0" w:color="auto"/>
            <w:bottom w:val="none" w:sz="0" w:space="0" w:color="auto"/>
            <w:right w:val="none" w:sz="0" w:space="0" w:color="auto"/>
          </w:divBdr>
        </w:div>
        <w:div w:id="514655080">
          <w:marLeft w:val="480"/>
          <w:marRight w:val="0"/>
          <w:marTop w:val="0"/>
          <w:marBottom w:val="0"/>
          <w:divBdr>
            <w:top w:val="none" w:sz="0" w:space="0" w:color="auto"/>
            <w:left w:val="none" w:sz="0" w:space="0" w:color="auto"/>
            <w:bottom w:val="none" w:sz="0" w:space="0" w:color="auto"/>
            <w:right w:val="none" w:sz="0" w:space="0" w:color="auto"/>
          </w:divBdr>
        </w:div>
        <w:div w:id="663707280">
          <w:marLeft w:val="480"/>
          <w:marRight w:val="0"/>
          <w:marTop w:val="0"/>
          <w:marBottom w:val="0"/>
          <w:divBdr>
            <w:top w:val="none" w:sz="0" w:space="0" w:color="auto"/>
            <w:left w:val="none" w:sz="0" w:space="0" w:color="auto"/>
            <w:bottom w:val="none" w:sz="0" w:space="0" w:color="auto"/>
            <w:right w:val="none" w:sz="0" w:space="0" w:color="auto"/>
          </w:divBdr>
        </w:div>
        <w:div w:id="1670987524">
          <w:marLeft w:val="480"/>
          <w:marRight w:val="0"/>
          <w:marTop w:val="0"/>
          <w:marBottom w:val="0"/>
          <w:divBdr>
            <w:top w:val="none" w:sz="0" w:space="0" w:color="auto"/>
            <w:left w:val="none" w:sz="0" w:space="0" w:color="auto"/>
            <w:bottom w:val="none" w:sz="0" w:space="0" w:color="auto"/>
            <w:right w:val="none" w:sz="0" w:space="0" w:color="auto"/>
          </w:divBdr>
        </w:div>
        <w:div w:id="705983829">
          <w:marLeft w:val="480"/>
          <w:marRight w:val="0"/>
          <w:marTop w:val="0"/>
          <w:marBottom w:val="0"/>
          <w:divBdr>
            <w:top w:val="none" w:sz="0" w:space="0" w:color="auto"/>
            <w:left w:val="none" w:sz="0" w:space="0" w:color="auto"/>
            <w:bottom w:val="none" w:sz="0" w:space="0" w:color="auto"/>
            <w:right w:val="none" w:sz="0" w:space="0" w:color="auto"/>
          </w:divBdr>
        </w:div>
        <w:div w:id="1736274858">
          <w:marLeft w:val="480"/>
          <w:marRight w:val="0"/>
          <w:marTop w:val="0"/>
          <w:marBottom w:val="0"/>
          <w:divBdr>
            <w:top w:val="none" w:sz="0" w:space="0" w:color="auto"/>
            <w:left w:val="none" w:sz="0" w:space="0" w:color="auto"/>
            <w:bottom w:val="none" w:sz="0" w:space="0" w:color="auto"/>
            <w:right w:val="none" w:sz="0" w:space="0" w:color="auto"/>
          </w:divBdr>
        </w:div>
        <w:div w:id="1746141628">
          <w:marLeft w:val="480"/>
          <w:marRight w:val="0"/>
          <w:marTop w:val="0"/>
          <w:marBottom w:val="0"/>
          <w:divBdr>
            <w:top w:val="none" w:sz="0" w:space="0" w:color="auto"/>
            <w:left w:val="none" w:sz="0" w:space="0" w:color="auto"/>
            <w:bottom w:val="none" w:sz="0" w:space="0" w:color="auto"/>
            <w:right w:val="none" w:sz="0" w:space="0" w:color="auto"/>
          </w:divBdr>
        </w:div>
        <w:div w:id="431557680">
          <w:marLeft w:val="480"/>
          <w:marRight w:val="0"/>
          <w:marTop w:val="0"/>
          <w:marBottom w:val="0"/>
          <w:divBdr>
            <w:top w:val="none" w:sz="0" w:space="0" w:color="auto"/>
            <w:left w:val="none" w:sz="0" w:space="0" w:color="auto"/>
            <w:bottom w:val="none" w:sz="0" w:space="0" w:color="auto"/>
            <w:right w:val="none" w:sz="0" w:space="0" w:color="auto"/>
          </w:divBdr>
        </w:div>
        <w:div w:id="276182052">
          <w:marLeft w:val="480"/>
          <w:marRight w:val="0"/>
          <w:marTop w:val="0"/>
          <w:marBottom w:val="0"/>
          <w:divBdr>
            <w:top w:val="none" w:sz="0" w:space="0" w:color="auto"/>
            <w:left w:val="none" w:sz="0" w:space="0" w:color="auto"/>
            <w:bottom w:val="none" w:sz="0" w:space="0" w:color="auto"/>
            <w:right w:val="none" w:sz="0" w:space="0" w:color="auto"/>
          </w:divBdr>
        </w:div>
        <w:div w:id="1699313957">
          <w:marLeft w:val="480"/>
          <w:marRight w:val="0"/>
          <w:marTop w:val="0"/>
          <w:marBottom w:val="0"/>
          <w:divBdr>
            <w:top w:val="none" w:sz="0" w:space="0" w:color="auto"/>
            <w:left w:val="none" w:sz="0" w:space="0" w:color="auto"/>
            <w:bottom w:val="none" w:sz="0" w:space="0" w:color="auto"/>
            <w:right w:val="none" w:sz="0" w:space="0" w:color="auto"/>
          </w:divBdr>
        </w:div>
        <w:div w:id="939334317">
          <w:marLeft w:val="480"/>
          <w:marRight w:val="0"/>
          <w:marTop w:val="0"/>
          <w:marBottom w:val="0"/>
          <w:divBdr>
            <w:top w:val="none" w:sz="0" w:space="0" w:color="auto"/>
            <w:left w:val="none" w:sz="0" w:space="0" w:color="auto"/>
            <w:bottom w:val="none" w:sz="0" w:space="0" w:color="auto"/>
            <w:right w:val="none" w:sz="0" w:space="0" w:color="auto"/>
          </w:divBdr>
        </w:div>
        <w:div w:id="1900549490">
          <w:marLeft w:val="480"/>
          <w:marRight w:val="0"/>
          <w:marTop w:val="0"/>
          <w:marBottom w:val="0"/>
          <w:divBdr>
            <w:top w:val="none" w:sz="0" w:space="0" w:color="auto"/>
            <w:left w:val="none" w:sz="0" w:space="0" w:color="auto"/>
            <w:bottom w:val="none" w:sz="0" w:space="0" w:color="auto"/>
            <w:right w:val="none" w:sz="0" w:space="0" w:color="auto"/>
          </w:divBdr>
        </w:div>
        <w:div w:id="850753956">
          <w:marLeft w:val="480"/>
          <w:marRight w:val="0"/>
          <w:marTop w:val="0"/>
          <w:marBottom w:val="0"/>
          <w:divBdr>
            <w:top w:val="none" w:sz="0" w:space="0" w:color="auto"/>
            <w:left w:val="none" w:sz="0" w:space="0" w:color="auto"/>
            <w:bottom w:val="none" w:sz="0" w:space="0" w:color="auto"/>
            <w:right w:val="none" w:sz="0" w:space="0" w:color="auto"/>
          </w:divBdr>
        </w:div>
        <w:div w:id="863178841">
          <w:marLeft w:val="480"/>
          <w:marRight w:val="0"/>
          <w:marTop w:val="0"/>
          <w:marBottom w:val="0"/>
          <w:divBdr>
            <w:top w:val="none" w:sz="0" w:space="0" w:color="auto"/>
            <w:left w:val="none" w:sz="0" w:space="0" w:color="auto"/>
            <w:bottom w:val="none" w:sz="0" w:space="0" w:color="auto"/>
            <w:right w:val="none" w:sz="0" w:space="0" w:color="auto"/>
          </w:divBdr>
        </w:div>
        <w:div w:id="1135023125">
          <w:marLeft w:val="480"/>
          <w:marRight w:val="0"/>
          <w:marTop w:val="0"/>
          <w:marBottom w:val="0"/>
          <w:divBdr>
            <w:top w:val="none" w:sz="0" w:space="0" w:color="auto"/>
            <w:left w:val="none" w:sz="0" w:space="0" w:color="auto"/>
            <w:bottom w:val="none" w:sz="0" w:space="0" w:color="auto"/>
            <w:right w:val="none" w:sz="0" w:space="0" w:color="auto"/>
          </w:divBdr>
        </w:div>
        <w:div w:id="2035113525">
          <w:marLeft w:val="480"/>
          <w:marRight w:val="0"/>
          <w:marTop w:val="0"/>
          <w:marBottom w:val="0"/>
          <w:divBdr>
            <w:top w:val="none" w:sz="0" w:space="0" w:color="auto"/>
            <w:left w:val="none" w:sz="0" w:space="0" w:color="auto"/>
            <w:bottom w:val="none" w:sz="0" w:space="0" w:color="auto"/>
            <w:right w:val="none" w:sz="0" w:space="0" w:color="auto"/>
          </w:divBdr>
        </w:div>
        <w:div w:id="1001351115">
          <w:marLeft w:val="480"/>
          <w:marRight w:val="0"/>
          <w:marTop w:val="0"/>
          <w:marBottom w:val="0"/>
          <w:divBdr>
            <w:top w:val="none" w:sz="0" w:space="0" w:color="auto"/>
            <w:left w:val="none" w:sz="0" w:space="0" w:color="auto"/>
            <w:bottom w:val="none" w:sz="0" w:space="0" w:color="auto"/>
            <w:right w:val="none" w:sz="0" w:space="0" w:color="auto"/>
          </w:divBdr>
        </w:div>
        <w:div w:id="394584">
          <w:marLeft w:val="480"/>
          <w:marRight w:val="0"/>
          <w:marTop w:val="0"/>
          <w:marBottom w:val="0"/>
          <w:divBdr>
            <w:top w:val="none" w:sz="0" w:space="0" w:color="auto"/>
            <w:left w:val="none" w:sz="0" w:space="0" w:color="auto"/>
            <w:bottom w:val="none" w:sz="0" w:space="0" w:color="auto"/>
            <w:right w:val="none" w:sz="0" w:space="0" w:color="auto"/>
          </w:divBdr>
        </w:div>
        <w:div w:id="214511854">
          <w:marLeft w:val="480"/>
          <w:marRight w:val="0"/>
          <w:marTop w:val="0"/>
          <w:marBottom w:val="0"/>
          <w:divBdr>
            <w:top w:val="none" w:sz="0" w:space="0" w:color="auto"/>
            <w:left w:val="none" w:sz="0" w:space="0" w:color="auto"/>
            <w:bottom w:val="none" w:sz="0" w:space="0" w:color="auto"/>
            <w:right w:val="none" w:sz="0" w:space="0" w:color="auto"/>
          </w:divBdr>
        </w:div>
        <w:div w:id="794518992">
          <w:marLeft w:val="480"/>
          <w:marRight w:val="0"/>
          <w:marTop w:val="0"/>
          <w:marBottom w:val="0"/>
          <w:divBdr>
            <w:top w:val="none" w:sz="0" w:space="0" w:color="auto"/>
            <w:left w:val="none" w:sz="0" w:space="0" w:color="auto"/>
            <w:bottom w:val="none" w:sz="0" w:space="0" w:color="auto"/>
            <w:right w:val="none" w:sz="0" w:space="0" w:color="auto"/>
          </w:divBdr>
        </w:div>
        <w:div w:id="305672283">
          <w:marLeft w:val="480"/>
          <w:marRight w:val="0"/>
          <w:marTop w:val="0"/>
          <w:marBottom w:val="0"/>
          <w:divBdr>
            <w:top w:val="none" w:sz="0" w:space="0" w:color="auto"/>
            <w:left w:val="none" w:sz="0" w:space="0" w:color="auto"/>
            <w:bottom w:val="none" w:sz="0" w:space="0" w:color="auto"/>
            <w:right w:val="none" w:sz="0" w:space="0" w:color="auto"/>
          </w:divBdr>
        </w:div>
        <w:div w:id="519970405">
          <w:marLeft w:val="480"/>
          <w:marRight w:val="0"/>
          <w:marTop w:val="0"/>
          <w:marBottom w:val="0"/>
          <w:divBdr>
            <w:top w:val="none" w:sz="0" w:space="0" w:color="auto"/>
            <w:left w:val="none" w:sz="0" w:space="0" w:color="auto"/>
            <w:bottom w:val="none" w:sz="0" w:space="0" w:color="auto"/>
            <w:right w:val="none" w:sz="0" w:space="0" w:color="auto"/>
          </w:divBdr>
        </w:div>
        <w:div w:id="520316186">
          <w:marLeft w:val="480"/>
          <w:marRight w:val="0"/>
          <w:marTop w:val="0"/>
          <w:marBottom w:val="0"/>
          <w:divBdr>
            <w:top w:val="none" w:sz="0" w:space="0" w:color="auto"/>
            <w:left w:val="none" w:sz="0" w:space="0" w:color="auto"/>
            <w:bottom w:val="none" w:sz="0" w:space="0" w:color="auto"/>
            <w:right w:val="none" w:sz="0" w:space="0" w:color="auto"/>
          </w:divBdr>
        </w:div>
        <w:div w:id="762915933">
          <w:marLeft w:val="480"/>
          <w:marRight w:val="0"/>
          <w:marTop w:val="0"/>
          <w:marBottom w:val="0"/>
          <w:divBdr>
            <w:top w:val="none" w:sz="0" w:space="0" w:color="auto"/>
            <w:left w:val="none" w:sz="0" w:space="0" w:color="auto"/>
            <w:bottom w:val="none" w:sz="0" w:space="0" w:color="auto"/>
            <w:right w:val="none" w:sz="0" w:space="0" w:color="auto"/>
          </w:divBdr>
        </w:div>
        <w:div w:id="199753835">
          <w:marLeft w:val="480"/>
          <w:marRight w:val="0"/>
          <w:marTop w:val="0"/>
          <w:marBottom w:val="0"/>
          <w:divBdr>
            <w:top w:val="none" w:sz="0" w:space="0" w:color="auto"/>
            <w:left w:val="none" w:sz="0" w:space="0" w:color="auto"/>
            <w:bottom w:val="none" w:sz="0" w:space="0" w:color="auto"/>
            <w:right w:val="none" w:sz="0" w:space="0" w:color="auto"/>
          </w:divBdr>
        </w:div>
        <w:div w:id="111874113">
          <w:marLeft w:val="480"/>
          <w:marRight w:val="0"/>
          <w:marTop w:val="0"/>
          <w:marBottom w:val="0"/>
          <w:divBdr>
            <w:top w:val="none" w:sz="0" w:space="0" w:color="auto"/>
            <w:left w:val="none" w:sz="0" w:space="0" w:color="auto"/>
            <w:bottom w:val="none" w:sz="0" w:space="0" w:color="auto"/>
            <w:right w:val="none" w:sz="0" w:space="0" w:color="auto"/>
          </w:divBdr>
        </w:div>
        <w:div w:id="735934270">
          <w:marLeft w:val="480"/>
          <w:marRight w:val="0"/>
          <w:marTop w:val="0"/>
          <w:marBottom w:val="0"/>
          <w:divBdr>
            <w:top w:val="none" w:sz="0" w:space="0" w:color="auto"/>
            <w:left w:val="none" w:sz="0" w:space="0" w:color="auto"/>
            <w:bottom w:val="none" w:sz="0" w:space="0" w:color="auto"/>
            <w:right w:val="none" w:sz="0" w:space="0" w:color="auto"/>
          </w:divBdr>
        </w:div>
        <w:div w:id="510947199">
          <w:marLeft w:val="480"/>
          <w:marRight w:val="0"/>
          <w:marTop w:val="0"/>
          <w:marBottom w:val="0"/>
          <w:divBdr>
            <w:top w:val="none" w:sz="0" w:space="0" w:color="auto"/>
            <w:left w:val="none" w:sz="0" w:space="0" w:color="auto"/>
            <w:bottom w:val="none" w:sz="0" w:space="0" w:color="auto"/>
            <w:right w:val="none" w:sz="0" w:space="0" w:color="auto"/>
          </w:divBdr>
        </w:div>
        <w:div w:id="374427875">
          <w:marLeft w:val="480"/>
          <w:marRight w:val="0"/>
          <w:marTop w:val="0"/>
          <w:marBottom w:val="0"/>
          <w:divBdr>
            <w:top w:val="none" w:sz="0" w:space="0" w:color="auto"/>
            <w:left w:val="none" w:sz="0" w:space="0" w:color="auto"/>
            <w:bottom w:val="none" w:sz="0" w:space="0" w:color="auto"/>
            <w:right w:val="none" w:sz="0" w:space="0" w:color="auto"/>
          </w:divBdr>
        </w:div>
        <w:div w:id="963269339">
          <w:marLeft w:val="480"/>
          <w:marRight w:val="0"/>
          <w:marTop w:val="0"/>
          <w:marBottom w:val="0"/>
          <w:divBdr>
            <w:top w:val="none" w:sz="0" w:space="0" w:color="auto"/>
            <w:left w:val="none" w:sz="0" w:space="0" w:color="auto"/>
            <w:bottom w:val="none" w:sz="0" w:space="0" w:color="auto"/>
            <w:right w:val="none" w:sz="0" w:space="0" w:color="auto"/>
          </w:divBdr>
        </w:div>
        <w:div w:id="988704776">
          <w:marLeft w:val="480"/>
          <w:marRight w:val="0"/>
          <w:marTop w:val="0"/>
          <w:marBottom w:val="0"/>
          <w:divBdr>
            <w:top w:val="none" w:sz="0" w:space="0" w:color="auto"/>
            <w:left w:val="none" w:sz="0" w:space="0" w:color="auto"/>
            <w:bottom w:val="none" w:sz="0" w:space="0" w:color="auto"/>
            <w:right w:val="none" w:sz="0" w:space="0" w:color="auto"/>
          </w:divBdr>
        </w:div>
        <w:div w:id="2070642484">
          <w:marLeft w:val="480"/>
          <w:marRight w:val="0"/>
          <w:marTop w:val="0"/>
          <w:marBottom w:val="0"/>
          <w:divBdr>
            <w:top w:val="none" w:sz="0" w:space="0" w:color="auto"/>
            <w:left w:val="none" w:sz="0" w:space="0" w:color="auto"/>
            <w:bottom w:val="none" w:sz="0" w:space="0" w:color="auto"/>
            <w:right w:val="none" w:sz="0" w:space="0" w:color="auto"/>
          </w:divBdr>
        </w:div>
        <w:div w:id="563875974">
          <w:marLeft w:val="480"/>
          <w:marRight w:val="0"/>
          <w:marTop w:val="0"/>
          <w:marBottom w:val="0"/>
          <w:divBdr>
            <w:top w:val="none" w:sz="0" w:space="0" w:color="auto"/>
            <w:left w:val="none" w:sz="0" w:space="0" w:color="auto"/>
            <w:bottom w:val="none" w:sz="0" w:space="0" w:color="auto"/>
            <w:right w:val="none" w:sz="0" w:space="0" w:color="auto"/>
          </w:divBdr>
        </w:div>
        <w:div w:id="1745178757">
          <w:marLeft w:val="480"/>
          <w:marRight w:val="0"/>
          <w:marTop w:val="0"/>
          <w:marBottom w:val="0"/>
          <w:divBdr>
            <w:top w:val="none" w:sz="0" w:space="0" w:color="auto"/>
            <w:left w:val="none" w:sz="0" w:space="0" w:color="auto"/>
            <w:bottom w:val="none" w:sz="0" w:space="0" w:color="auto"/>
            <w:right w:val="none" w:sz="0" w:space="0" w:color="auto"/>
          </w:divBdr>
        </w:div>
        <w:div w:id="409813868">
          <w:marLeft w:val="480"/>
          <w:marRight w:val="0"/>
          <w:marTop w:val="0"/>
          <w:marBottom w:val="0"/>
          <w:divBdr>
            <w:top w:val="none" w:sz="0" w:space="0" w:color="auto"/>
            <w:left w:val="none" w:sz="0" w:space="0" w:color="auto"/>
            <w:bottom w:val="none" w:sz="0" w:space="0" w:color="auto"/>
            <w:right w:val="none" w:sz="0" w:space="0" w:color="auto"/>
          </w:divBdr>
        </w:div>
        <w:div w:id="396363330">
          <w:marLeft w:val="480"/>
          <w:marRight w:val="0"/>
          <w:marTop w:val="0"/>
          <w:marBottom w:val="0"/>
          <w:divBdr>
            <w:top w:val="none" w:sz="0" w:space="0" w:color="auto"/>
            <w:left w:val="none" w:sz="0" w:space="0" w:color="auto"/>
            <w:bottom w:val="none" w:sz="0" w:space="0" w:color="auto"/>
            <w:right w:val="none" w:sz="0" w:space="0" w:color="auto"/>
          </w:divBdr>
        </w:div>
        <w:div w:id="196085231">
          <w:marLeft w:val="480"/>
          <w:marRight w:val="0"/>
          <w:marTop w:val="0"/>
          <w:marBottom w:val="0"/>
          <w:divBdr>
            <w:top w:val="none" w:sz="0" w:space="0" w:color="auto"/>
            <w:left w:val="none" w:sz="0" w:space="0" w:color="auto"/>
            <w:bottom w:val="none" w:sz="0" w:space="0" w:color="auto"/>
            <w:right w:val="none" w:sz="0" w:space="0" w:color="auto"/>
          </w:divBdr>
        </w:div>
        <w:div w:id="583996619">
          <w:marLeft w:val="480"/>
          <w:marRight w:val="0"/>
          <w:marTop w:val="0"/>
          <w:marBottom w:val="0"/>
          <w:divBdr>
            <w:top w:val="none" w:sz="0" w:space="0" w:color="auto"/>
            <w:left w:val="none" w:sz="0" w:space="0" w:color="auto"/>
            <w:bottom w:val="none" w:sz="0" w:space="0" w:color="auto"/>
            <w:right w:val="none" w:sz="0" w:space="0" w:color="auto"/>
          </w:divBdr>
        </w:div>
        <w:div w:id="1004165032">
          <w:marLeft w:val="480"/>
          <w:marRight w:val="0"/>
          <w:marTop w:val="0"/>
          <w:marBottom w:val="0"/>
          <w:divBdr>
            <w:top w:val="none" w:sz="0" w:space="0" w:color="auto"/>
            <w:left w:val="none" w:sz="0" w:space="0" w:color="auto"/>
            <w:bottom w:val="none" w:sz="0" w:space="0" w:color="auto"/>
            <w:right w:val="none" w:sz="0" w:space="0" w:color="auto"/>
          </w:divBdr>
        </w:div>
        <w:div w:id="1725181291">
          <w:marLeft w:val="480"/>
          <w:marRight w:val="0"/>
          <w:marTop w:val="0"/>
          <w:marBottom w:val="0"/>
          <w:divBdr>
            <w:top w:val="none" w:sz="0" w:space="0" w:color="auto"/>
            <w:left w:val="none" w:sz="0" w:space="0" w:color="auto"/>
            <w:bottom w:val="none" w:sz="0" w:space="0" w:color="auto"/>
            <w:right w:val="none" w:sz="0" w:space="0" w:color="auto"/>
          </w:divBdr>
        </w:div>
        <w:div w:id="1875803457">
          <w:marLeft w:val="480"/>
          <w:marRight w:val="0"/>
          <w:marTop w:val="0"/>
          <w:marBottom w:val="0"/>
          <w:divBdr>
            <w:top w:val="none" w:sz="0" w:space="0" w:color="auto"/>
            <w:left w:val="none" w:sz="0" w:space="0" w:color="auto"/>
            <w:bottom w:val="none" w:sz="0" w:space="0" w:color="auto"/>
            <w:right w:val="none" w:sz="0" w:space="0" w:color="auto"/>
          </w:divBdr>
        </w:div>
        <w:div w:id="1232929108">
          <w:marLeft w:val="480"/>
          <w:marRight w:val="0"/>
          <w:marTop w:val="0"/>
          <w:marBottom w:val="0"/>
          <w:divBdr>
            <w:top w:val="none" w:sz="0" w:space="0" w:color="auto"/>
            <w:left w:val="none" w:sz="0" w:space="0" w:color="auto"/>
            <w:bottom w:val="none" w:sz="0" w:space="0" w:color="auto"/>
            <w:right w:val="none" w:sz="0" w:space="0" w:color="auto"/>
          </w:divBdr>
        </w:div>
        <w:div w:id="1903323288">
          <w:marLeft w:val="480"/>
          <w:marRight w:val="0"/>
          <w:marTop w:val="0"/>
          <w:marBottom w:val="0"/>
          <w:divBdr>
            <w:top w:val="none" w:sz="0" w:space="0" w:color="auto"/>
            <w:left w:val="none" w:sz="0" w:space="0" w:color="auto"/>
            <w:bottom w:val="none" w:sz="0" w:space="0" w:color="auto"/>
            <w:right w:val="none" w:sz="0" w:space="0" w:color="auto"/>
          </w:divBdr>
        </w:div>
        <w:div w:id="1090464626">
          <w:marLeft w:val="480"/>
          <w:marRight w:val="0"/>
          <w:marTop w:val="0"/>
          <w:marBottom w:val="0"/>
          <w:divBdr>
            <w:top w:val="none" w:sz="0" w:space="0" w:color="auto"/>
            <w:left w:val="none" w:sz="0" w:space="0" w:color="auto"/>
            <w:bottom w:val="none" w:sz="0" w:space="0" w:color="auto"/>
            <w:right w:val="none" w:sz="0" w:space="0" w:color="auto"/>
          </w:divBdr>
        </w:div>
        <w:div w:id="1084298776">
          <w:marLeft w:val="480"/>
          <w:marRight w:val="0"/>
          <w:marTop w:val="0"/>
          <w:marBottom w:val="0"/>
          <w:divBdr>
            <w:top w:val="none" w:sz="0" w:space="0" w:color="auto"/>
            <w:left w:val="none" w:sz="0" w:space="0" w:color="auto"/>
            <w:bottom w:val="none" w:sz="0" w:space="0" w:color="auto"/>
            <w:right w:val="none" w:sz="0" w:space="0" w:color="auto"/>
          </w:divBdr>
        </w:div>
        <w:div w:id="512184501">
          <w:marLeft w:val="480"/>
          <w:marRight w:val="0"/>
          <w:marTop w:val="0"/>
          <w:marBottom w:val="0"/>
          <w:divBdr>
            <w:top w:val="none" w:sz="0" w:space="0" w:color="auto"/>
            <w:left w:val="none" w:sz="0" w:space="0" w:color="auto"/>
            <w:bottom w:val="none" w:sz="0" w:space="0" w:color="auto"/>
            <w:right w:val="none" w:sz="0" w:space="0" w:color="auto"/>
          </w:divBdr>
        </w:div>
        <w:div w:id="1537112609">
          <w:marLeft w:val="480"/>
          <w:marRight w:val="0"/>
          <w:marTop w:val="0"/>
          <w:marBottom w:val="0"/>
          <w:divBdr>
            <w:top w:val="none" w:sz="0" w:space="0" w:color="auto"/>
            <w:left w:val="none" w:sz="0" w:space="0" w:color="auto"/>
            <w:bottom w:val="none" w:sz="0" w:space="0" w:color="auto"/>
            <w:right w:val="none" w:sz="0" w:space="0" w:color="auto"/>
          </w:divBdr>
        </w:div>
        <w:div w:id="1992631878">
          <w:marLeft w:val="480"/>
          <w:marRight w:val="0"/>
          <w:marTop w:val="0"/>
          <w:marBottom w:val="0"/>
          <w:divBdr>
            <w:top w:val="none" w:sz="0" w:space="0" w:color="auto"/>
            <w:left w:val="none" w:sz="0" w:space="0" w:color="auto"/>
            <w:bottom w:val="none" w:sz="0" w:space="0" w:color="auto"/>
            <w:right w:val="none" w:sz="0" w:space="0" w:color="auto"/>
          </w:divBdr>
        </w:div>
        <w:div w:id="1337996209">
          <w:marLeft w:val="480"/>
          <w:marRight w:val="0"/>
          <w:marTop w:val="0"/>
          <w:marBottom w:val="0"/>
          <w:divBdr>
            <w:top w:val="none" w:sz="0" w:space="0" w:color="auto"/>
            <w:left w:val="none" w:sz="0" w:space="0" w:color="auto"/>
            <w:bottom w:val="none" w:sz="0" w:space="0" w:color="auto"/>
            <w:right w:val="none" w:sz="0" w:space="0" w:color="auto"/>
          </w:divBdr>
        </w:div>
        <w:div w:id="512765541">
          <w:marLeft w:val="480"/>
          <w:marRight w:val="0"/>
          <w:marTop w:val="0"/>
          <w:marBottom w:val="0"/>
          <w:divBdr>
            <w:top w:val="none" w:sz="0" w:space="0" w:color="auto"/>
            <w:left w:val="none" w:sz="0" w:space="0" w:color="auto"/>
            <w:bottom w:val="none" w:sz="0" w:space="0" w:color="auto"/>
            <w:right w:val="none" w:sz="0" w:space="0" w:color="auto"/>
          </w:divBdr>
        </w:div>
        <w:div w:id="1672103583">
          <w:marLeft w:val="480"/>
          <w:marRight w:val="0"/>
          <w:marTop w:val="0"/>
          <w:marBottom w:val="0"/>
          <w:divBdr>
            <w:top w:val="none" w:sz="0" w:space="0" w:color="auto"/>
            <w:left w:val="none" w:sz="0" w:space="0" w:color="auto"/>
            <w:bottom w:val="none" w:sz="0" w:space="0" w:color="auto"/>
            <w:right w:val="none" w:sz="0" w:space="0" w:color="auto"/>
          </w:divBdr>
        </w:div>
        <w:div w:id="1340616307">
          <w:marLeft w:val="480"/>
          <w:marRight w:val="0"/>
          <w:marTop w:val="0"/>
          <w:marBottom w:val="0"/>
          <w:divBdr>
            <w:top w:val="none" w:sz="0" w:space="0" w:color="auto"/>
            <w:left w:val="none" w:sz="0" w:space="0" w:color="auto"/>
            <w:bottom w:val="none" w:sz="0" w:space="0" w:color="auto"/>
            <w:right w:val="none" w:sz="0" w:space="0" w:color="auto"/>
          </w:divBdr>
        </w:div>
        <w:div w:id="399518805">
          <w:marLeft w:val="480"/>
          <w:marRight w:val="0"/>
          <w:marTop w:val="0"/>
          <w:marBottom w:val="0"/>
          <w:divBdr>
            <w:top w:val="none" w:sz="0" w:space="0" w:color="auto"/>
            <w:left w:val="none" w:sz="0" w:space="0" w:color="auto"/>
            <w:bottom w:val="none" w:sz="0" w:space="0" w:color="auto"/>
            <w:right w:val="none" w:sz="0" w:space="0" w:color="auto"/>
          </w:divBdr>
        </w:div>
      </w:divsChild>
    </w:div>
    <w:div w:id="1176456836">
      <w:bodyDiv w:val="1"/>
      <w:marLeft w:val="0"/>
      <w:marRight w:val="0"/>
      <w:marTop w:val="0"/>
      <w:marBottom w:val="0"/>
      <w:divBdr>
        <w:top w:val="none" w:sz="0" w:space="0" w:color="auto"/>
        <w:left w:val="none" w:sz="0" w:space="0" w:color="auto"/>
        <w:bottom w:val="none" w:sz="0" w:space="0" w:color="auto"/>
        <w:right w:val="none" w:sz="0" w:space="0" w:color="auto"/>
      </w:divBdr>
    </w:div>
    <w:div w:id="1177840513">
      <w:bodyDiv w:val="1"/>
      <w:marLeft w:val="0"/>
      <w:marRight w:val="0"/>
      <w:marTop w:val="0"/>
      <w:marBottom w:val="0"/>
      <w:divBdr>
        <w:top w:val="none" w:sz="0" w:space="0" w:color="auto"/>
        <w:left w:val="none" w:sz="0" w:space="0" w:color="auto"/>
        <w:bottom w:val="none" w:sz="0" w:space="0" w:color="auto"/>
        <w:right w:val="none" w:sz="0" w:space="0" w:color="auto"/>
      </w:divBdr>
      <w:divsChild>
        <w:div w:id="1926644394">
          <w:marLeft w:val="480"/>
          <w:marRight w:val="0"/>
          <w:marTop w:val="0"/>
          <w:marBottom w:val="0"/>
          <w:divBdr>
            <w:top w:val="none" w:sz="0" w:space="0" w:color="auto"/>
            <w:left w:val="none" w:sz="0" w:space="0" w:color="auto"/>
            <w:bottom w:val="none" w:sz="0" w:space="0" w:color="auto"/>
            <w:right w:val="none" w:sz="0" w:space="0" w:color="auto"/>
          </w:divBdr>
        </w:div>
        <w:div w:id="372774252">
          <w:marLeft w:val="480"/>
          <w:marRight w:val="0"/>
          <w:marTop w:val="0"/>
          <w:marBottom w:val="0"/>
          <w:divBdr>
            <w:top w:val="none" w:sz="0" w:space="0" w:color="auto"/>
            <w:left w:val="none" w:sz="0" w:space="0" w:color="auto"/>
            <w:bottom w:val="none" w:sz="0" w:space="0" w:color="auto"/>
            <w:right w:val="none" w:sz="0" w:space="0" w:color="auto"/>
          </w:divBdr>
        </w:div>
        <w:div w:id="1683242323">
          <w:marLeft w:val="480"/>
          <w:marRight w:val="0"/>
          <w:marTop w:val="0"/>
          <w:marBottom w:val="0"/>
          <w:divBdr>
            <w:top w:val="none" w:sz="0" w:space="0" w:color="auto"/>
            <w:left w:val="none" w:sz="0" w:space="0" w:color="auto"/>
            <w:bottom w:val="none" w:sz="0" w:space="0" w:color="auto"/>
            <w:right w:val="none" w:sz="0" w:space="0" w:color="auto"/>
          </w:divBdr>
        </w:div>
        <w:div w:id="1102262871">
          <w:marLeft w:val="480"/>
          <w:marRight w:val="0"/>
          <w:marTop w:val="0"/>
          <w:marBottom w:val="0"/>
          <w:divBdr>
            <w:top w:val="none" w:sz="0" w:space="0" w:color="auto"/>
            <w:left w:val="none" w:sz="0" w:space="0" w:color="auto"/>
            <w:bottom w:val="none" w:sz="0" w:space="0" w:color="auto"/>
            <w:right w:val="none" w:sz="0" w:space="0" w:color="auto"/>
          </w:divBdr>
        </w:div>
        <w:div w:id="1018851198">
          <w:marLeft w:val="480"/>
          <w:marRight w:val="0"/>
          <w:marTop w:val="0"/>
          <w:marBottom w:val="0"/>
          <w:divBdr>
            <w:top w:val="none" w:sz="0" w:space="0" w:color="auto"/>
            <w:left w:val="none" w:sz="0" w:space="0" w:color="auto"/>
            <w:bottom w:val="none" w:sz="0" w:space="0" w:color="auto"/>
            <w:right w:val="none" w:sz="0" w:space="0" w:color="auto"/>
          </w:divBdr>
        </w:div>
        <w:div w:id="1881358642">
          <w:marLeft w:val="480"/>
          <w:marRight w:val="0"/>
          <w:marTop w:val="0"/>
          <w:marBottom w:val="0"/>
          <w:divBdr>
            <w:top w:val="none" w:sz="0" w:space="0" w:color="auto"/>
            <w:left w:val="none" w:sz="0" w:space="0" w:color="auto"/>
            <w:bottom w:val="none" w:sz="0" w:space="0" w:color="auto"/>
            <w:right w:val="none" w:sz="0" w:space="0" w:color="auto"/>
          </w:divBdr>
        </w:div>
        <w:div w:id="1029263565">
          <w:marLeft w:val="480"/>
          <w:marRight w:val="0"/>
          <w:marTop w:val="0"/>
          <w:marBottom w:val="0"/>
          <w:divBdr>
            <w:top w:val="none" w:sz="0" w:space="0" w:color="auto"/>
            <w:left w:val="none" w:sz="0" w:space="0" w:color="auto"/>
            <w:bottom w:val="none" w:sz="0" w:space="0" w:color="auto"/>
            <w:right w:val="none" w:sz="0" w:space="0" w:color="auto"/>
          </w:divBdr>
        </w:div>
        <w:div w:id="1667854541">
          <w:marLeft w:val="480"/>
          <w:marRight w:val="0"/>
          <w:marTop w:val="0"/>
          <w:marBottom w:val="0"/>
          <w:divBdr>
            <w:top w:val="none" w:sz="0" w:space="0" w:color="auto"/>
            <w:left w:val="none" w:sz="0" w:space="0" w:color="auto"/>
            <w:bottom w:val="none" w:sz="0" w:space="0" w:color="auto"/>
            <w:right w:val="none" w:sz="0" w:space="0" w:color="auto"/>
          </w:divBdr>
        </w:div>
        <w:div w:id="290669243">
          <w:marLeft w:val="480"/>
          <w:marRight w:val="0"/>
          <w:marTop w:val="0"/>
          <w:marBottom w:val="0"/>
          <w:divBdr>
            <w:top w:val="none" w:sz="0" w:space="0" w:color="auto"/>
            <w:left w:val="none" w:sz="0" w:space="0" w:color="auto"/>
            <w:bottom w:val="none" w:sz="0" w:space="0" w:color="auto"/>
            <w:right w:val="none" w:sz="0" w:space="0" w:color="auto"/>
          </w:divBdr>
        </w:div>
        <w:div w:id="580145504">
          <w:marLeft w:val="480"/>
          <w:marRight w:val="0"/>
          <w:marTop w:val="0"/>
          <w:marBottom w:val="0"/>
          <w:divBdr>
            <w:top w:val="none" w:sz="0" w:space="0" w:color="auto"/>
            <w:left w:val="none" w:sz="0" w:space="0" w:color="auto"/>
            <w:bottom w:val="none" w:sz="0" w:space="0" w:color="auto"/>
            <w:right w:val="none" w:sz="0" w:space="0" w:color="auto"/>
          </w:divBdr>
        </w:div>
        <w:div w:id="1992246834">
          <w:marLeft w:val="480"/>
          <w:marRight w:val="0"/>
          <w:marTop w:val="0"/>
          <w:marBottom w:val="0"/>
          <w:divBdr>
            <w:top w:val="none" w:sz="0" w:space="0" w:color="auto"/>
            <w:left w:val="none" w:sz="0" w:space="0" w:color="auto"/>
            <w:bottom w:val="none" w:sz="0" w:space="0" w:color="auto"/>
            <w:right w:val="none" w:sz="0" w:space="0" w:color="auto"/>
          </w:divBdr>
        </w:div>
        <w:div w:id="1990086337">
          <w:marLeft w:val="480"/>
          <w:marRight w:val="0"/>
          <w:marTop w:val="0"/>
          <w:marBottom w:val="0"/>
          <w:divBdr>
            <w:top w:val="none" w:sz="0" w:space="0" w:color="auto"/>
            <w:left w:val="none" w:sz="0" w:space="0" w:color="auto"/>
            <w:bottom w:val="none" w:sz="0" w:space="0" w:color="auto"/>
            <w:right w:val="none" w:sz="0" w:space="0" w:color="auto"/>
          </w:divBdr>
        </w:div>
        <w:div w:id="1597514264">
          <w:marLeft w:val="480"/>
          <w:marRight w:val="0"/>
          <w:marTop w:val="0"/>
          <w:marBottom w:val="0"/>
          <w:divBdr>
            <w:top w:val="none" w:sz="0" w:space="0" w:color="auto"/>
            <w:left w:val="none" w:sz="0" w:space="0" w:color="auto"/>
            <w:bottom w:val="none" w:sz="0" w:space="0" w:color="auto"/>
            <w:right w:val="none" w:sz="0" w:space="0" w:color="auto"/>
          </w:divBdr>
        </w:div>
        <w:div w:id="1936471691">
          <w:marLeft w:val="480"/>
          <w:marRight w:val="0"/>
          <w:marTop w:val="0"/>
          <w:marBottom w:val="0"/>
          <w:divBdr>
            <w:top w:val="none" w:sz="0" w:space="0" w:color="auto"/>
            <w:left w:val="none" w:sz="0" w:space="0" w:color="auto"/>
            <w:bottom w:val="none" w:sz="0" w:space="0" w:color="auto"/>
            <w:right w:val="none" w:sz="0" w:space="0" w:color="auto"/>
          </w:divBdr>
        </w:div>
        <w:div w:id="2069064371">
          <w:marLeft w:val="480"/>
          <w:marRight w:val="0"/>
          <w:marTop w:val="0"/>
          <w:marBottom w:val="0"/>
          <w:divBdr>
            <w:top w:val="none" w:sz="0" w:space="0" w:color="auto"/>
            <w:left w:val="none" w:sz="0" w:space="0" w:color="auto"/>
            <w:bottom w:val="none" w:sz="0" w:space="0" w:color="auto"/>
            <w:right w:val="none" w:sz="0" w:space="0" w:color="auto"/>
          </w:divBdr>
        </w:div>
        <w:div w:id="182786497">
          <w:marLeft w:val="480"/>
          <w:marRight w:val="0"/>
          <w:marTop w:val="0"/>
          <w:marBottom w:val="0"/>
          <w:divBdr>
            <w:top w:val="none" w:sz="0" w:space="0" w:color="auto"/>
            <w:left w:val="none" w:sz="0" w:space="0" w:color="auto"/>
            <w:bottom w:val="none" w:sz="0" w:space="0" w:color="auto"/>
            <w:right w:val="none" w:sz="0" w:space="0" w:color="auto"/>
          </w:divBdr>
        </w:div>
        <w:div w:id="560749107">
          <w:marLeft w:val="480"/>
          <w:marRight w:val="0"/>
          <w:marTop w:val="0"/>
          <w:marBottom w:val="0"/>
          <w:divBdr>
            <w:top w:val="none" w:sz="0" w:space="0" w:color="auto"/>
            <w:left w:val="none" w:sz="0" w:space="0" w:color="auto"/>
            <w:bottom w:val="none" w:sz="0" w:space="0" w:color="auto"/>
            <w:right w:val="none" w:sz="0" w:space="0" w:color="auto"/>
          </w:divBdr>
        </w:div>
        <w:div w:id="2112815481">
          <w:marLeft w:val="480"/>
          <w:marRight w:val="0"/>
          <w:marTop w:val="0"/>
          <w:marBottom w:val="0"/>
          <w:divBdr>
            <w:top w:val="none" w:sz="0" w:space="0" w:color="auto"/>
            <w:left w:val="none" w:sz="0" w:space="0" w:color="auto"/>
            <w:bottom w:val="none" w:sz="0" w:space="0" w:color="auto"/>
            <w:right w:val="none" w:sz="0" w:space="0" w:color="auto"/>
          </w:divBdr>
        </w:div>
        <w:div w:id="296836766">
          <w:marLeft w:val="480"/>
          <w:marRight w:val="0"/>
          <w:marTop w:val="0"/>
          <w:marBottom w:val="0"/>
          <w:divBdr>
            <w:top w:val="none" w:sz="0" w:space="0" w:color="auto"/>
            <w:left w:val="none" w:sz="0" w:space="0" w:color="auto"/>
            <w:bottom w:val="none" w:sz="0" w:space="0" w:color="auto"/>
            <w:right w:val="none" w:sz="0" w:space="0" w:color="auto"/>
          </w:divBdr>
        </w:div>
        <w:div w:id="43451046">
          <w:marLeft w:val="480"/>
          <w:marRight w:val="0"/>
          <w:marTop w:val="0"/>
          <w:marBottom w:val="0"/>
          <w:divBdr>
            <w:top w:val="none" w:sz="0" w:space="0" w:color="auto"/>
            <w:left w:val="none" w:sz="0" w:space="0" w:color="auto"/>
            <w:bottom w:val="none" w:sz="0" w:space="0" w:color="auto"/>
            <w:right w:val="none" w:sz="0" w:space="0" w:color="auto"/>
          </w:divBdr>
        </w:div>
        <w:div w:id="811748967">
          <w:marLeft w:val="480"/>
          <w:marRight w:val="0"/>
          <w:marTop w:val="0"/>
          <w:marBottom w:val="0"/>
          <w:divBdr>
            <w:top w:val="none" w:sz="0" w:space="0" w:color="auto"/>
            <w:left w:val="none" w:sz="0" w:space="0" w:color="auto"/>
            <w:bottom w:val="none" w:sz="0" w:space="0" w:color="auto"/>
            <w:right w:val="none" w:sz="0" w:space="0" w:color="auto"/>
          </w:divBdr>
        </w:div>
        <w:div w:id="1622416472">
          <w:marLeft w:val="480"/>
          <w:marRight w:val="0"/>
          <w:marTop w:val="0"/>
          <w:marBottom w:val="0"/>
          <w:divBdr>
            <w:top w:val="none" w:sz="0" w:space="0" w:color="auto"/>
            <w:left w:val="none" w:sz="0" w:space="0" w:color="auto"/>
            <w:bottom w:val="none" w:sz="0" w:space="0" w:color="auto"/>
            <w:right w:val="none" w:sz="0" w:space="0" w:color="auto"/>
          </w:divBdr>
        </w:div>
        <w:div w:id="1921405990">
          <w:marLeft w:val="480"/>
          <w:marRight w:val="0"/>
          <w:marTop w:val="0"/>
          <w:marBottom w:val="0"/>
          <w:divBdr>
            <w:top w:val="none" w:sz="0" w:space="0" w:color="auto"/>
            <w:left w:val="none" w:sz="0" w:space="0" w:color="auto"/>
            <w:bottom w:val="none" w:sz="0" w:space="0" w:color="auto"/>
            <w:right w:val="none" w:sz="0" w:space="0" w:color="auto"/>
          </w:divBdr>
        </w:div>
        <w:div w:id="1343776207">
          <w:marLeft w:val="480"/>
          <w:marRight w:val="0"/>
          <w:marTop w:val="0"/>
          <w:marBottom w:val="0"/>
          <w:divBdr>
            <w:top w:val="none" w:sz="0" w:space="0" w:color="auto"/>
            <w:left w:val="none" w:sz="0" w:space="0" w:color="auto"/>
            <w:bottom w:val="none" w:sz="0" w:space="0" w:color="auto"/>
            <w:right w:val="none" w:sz="0" w:space="0" w:color="auto"/>
          </w:divBdr>
        </w:div>
        <w:div w:id="1781686263">
          <w:marLeft w:val="480"/>
          <w:marRight w:val="0"/>
          <w:marTop w:val="0"/>
          <w:marBottom w:val="0"/>
          <w:divBdr>
            <w:top w:val="none" w:sz="0" w:space="0" w:color="auto"/>
            <w:left w:val="none" w:sz="0" w:space="0" w:color="auto"/>
            <w:bottom w:val="none" w:sz="0" w:space="0" w:color="auto"/>
            <w:right w:val="none" w:sz="0" w:space="0" w:color="auto"/>
          </w:divBdr>
        </w:div>
        <w:div w:id="607733654">
          <w:marLeft w:val="480"/>
          <w:marRight w:val="0"/>
          <w:marTop w:val="0"/>
          <w:marBottom w:val="0"/>
          <w:divBdr>
            <w:top w:val="none" w:sz="0" w:space="0" w:color="auto"/>
            <w:left w:val="none" w:sz="0" w:space="0" w:color="auto"/>
            <w:bottom w:val="none" w:sz="0" w:space="0" w:color="auto"/>
            <w:right w:val="none" w:sz="0" w:space="0" w:color="auto"/>
          </w:divBdr>
        </w:div>
        <w:div w:id="1454712111">
          <w:marLeft w:val="480"/>
          <w:marRight w:val="0"/>
          <w:marTop w:val="0"/>
          <w:marBottom w:val="0"/>
          <w:divBdr>
            <w:top w:val="none" w:sz="0" w:space="0" w:color="auto"/>
            <w:left w:val="none" w:sz="0" w:space="0" w:color="auto"/>
            <w:bottom w:val="none" w:sz="0" w:space="0" w:color="auto"/>
            <w:right w:val="none" w:sz="0" w:space="0" w:color="auto"/>
          </w:divBdr>
        </w:div>
        <w:div w:id="338044787">
          <w:marLeft w:val="480"/>
          <w:marRight w:val="0"/>
          <w:marTop w:val="0"/>
          <w:marBottom w:val="0"/>
          <w:divBdr>
            <w:top w:val="none" w:sz="0" w:space="0" w:color="auto"/>
            <w:left w:val="none" w:sz="0" w:space="0" w:color="auto"/>
            <w:bottom w:val="none" w:sz="0" w:space="0" w:color="auto"/>
            <w:right w:val="none" w:sz="0" w:space="0" w:color="auto"/>
          </w:divBdr>
        </w:div>
        <w:div w:id="2052458160">
          <w:marLeft w:val="480"/>
          <w:marRight w:val="0"/>
          <w:marTop w:val="0"/>
          <w:marBottom w:val="0"/>
          <w:divBdr>
            <w:top w:val="none" w:sz="0" w:space="0" w:color="auto"/>
            <w:left w:val="none" w:sz="0" w:space="0" w:color="auto"/>
            <w:bottom w:val="none" w:sz="0" w:space="0" w:color="auto"/>
            <w:right w:val="none" w:sz="0" w:space="0" w:color="auto"/>
          </w:divBdr>
        </w:div>
        <w:div w:id="285236835">
          <w:marLeft w:val="480"/>
          <w:marRight w:val="0"/>
          <w:marTop w:val="0"/>
          <w:marBottom w:val="0"/>
          <w:divBdr>
            <w:top w:val="none" w:sz="0" w:space="0" w:color="auto"/>
            <w:left w:val="none" w:sz="0" w:space="0" w:color="auto"/>
            <w:bottom w:val="none" w:sz="0" w:space="0" w:color="auto"/>
            <w:right w:val="none" w:sz="0" w:space="0" w:color="auto"/>
          </w:divBdr>
        </w:div>
        <w:div w:id="672608601">
          <w:marLeft w:val="480"/>
          <w:marRight w:val="0"/>
          <w:marTop w:val="0"/>
          <w:marBottom w:val="0"/>
          <w:divBdr>
            <w:top w:val="none" w:sz="0" w:space="0" w:color="auto"/>
            <w:left w:val="none" w:sz="0" w:space="0" w:color="auto"/>
            <w:bottom w:val="none" w:sz="0" w:space="0" w:color="auto"/>
            <w:right w:val="none" w:sz="0" w:space="0" w:color="auto"/>
          </w:divBdr>
        </w:div>
        <w:div w:id="1226913500">
          <w:marLeft w:val="480"/>
          <w:marRight w:val="0"/>
          <w:marTop w:val="0"/>
          <w:marBottom w:val="0"/>
          <w:divBdr>
            <w:top w:val="none" w:sz="0" w:space="0" w:color="auto"/>
            <w:left w:val="none" w:sz="0" w:space="0" w:color="auto"/>
            <w:bottom w:val="none" w:sz="0" w:space="0" w:color="auto"/>
            <w:right w:val="none" w:sz="0" w:space="0" w:color="auto"/>
          </w:divBdr>
        </w:div>
        <w:div w:id="656374923">
          <w:marLeft w:val="480"/>
          <w:marRight w:val="0"/>
          <w:marTop w:val="0"/>
          <w:marBottom w:val="0"/>
          <w:divBdr>
            <w:top w:val="none" w:sz="0" w:space="0" w:color="auto"/>
            <w:left w:val="none" w:sz="0" w:space="0" w:color="auto"/>
            <w:bottom w:val="none" w:sz="0" w:space="0" w:color="auto"/>
            <w:right w:val="none" w:sz="0" w:space="0" w:color="auto"/>
          </w:divBdr>
        </w:div>
        <w:div w:id="277836537">
          <w:marLeft w:val="480"/>
          <w:marRight w:val="0"/>
          <w:marTop w:val="0"/>
          <w:marBottom w:val="0"/>
          <w:divBdr>
            <w:top w:val="none" w:sz="0" w:space="0" w:color="auto"/>
            <w:left w:val="none" w:sz="0" w:space="0" w:color="auto"/>
            <w:bottom w:val="none" w:sz="0" w:space="0" w:color="auto"/>
            <w:right w:val="none" w:sz="0" w:space="0" w:color="auto"/>
          </w:divBdr>
        </w:div>
        <w:div w:id="1959557608">
          <w:marLeft w:val="480"/>
          <w:marRight w:val="0"/>
          <w:marTop w:val="0"/>
          <w:marBottom w:val="0"/>
          <w:divBdr>
            <w:top w:val="none" w:sz="0" w:space="0" w:color="auto"/>
            <w:left w:val="none" w:sz="0" w:space="0" w:color="auto"/>
            <w:bottom w:val="none" w:sz="0" w:space="0" w:color="auto"/>
            <w:right w:val="none" w:sz="0" w:space="0" w:color="auto"/>
          </w:divBdr>
        </w:div>
        <w:div w:id="1532450749">
          <w:marLeft w:val="480"/>
          <w:marRight w:val="0"/>
          <w:marTop w:val="0"/>
          <w:marBottom w:val="0"/>
          <w:divBdr>
            <w:top w:val="none" w:sz="0" w:space="0" w:color="auto"/>
            <w:left w:val="none" w:sz="0" w:space="0" w:color="auto"/>
            <w:bottom w:val="none" w:sz="0" w:space="0" w:color="auto"/>
            <w:right w:val="none" w:sz="0" w:space="0" w:color="auto"/>
          </w:divBdr>
        </w:div>
        <w:div w:id="502748013">
          <w:marLeft w:val="480"/>
          <w:marRight w:val="0"/>
          <w:marTop w:val="0"/>
          <w:marBottom w:val="0"/>
          <w:divBdr>
            <w:top w:val="none" w:sz="0" w:space="0" w:color="auto"/>
            <w:left w:val="none" w:sz="0" w:space="0" w:color="auto"/>
            <w:bottom w:val="none" w:sz="0" w:space="0" w:color="auto"/>
            <w:right w:val="none" w:sz="0" w:space="0" w:color="auto"/>
          </w:divBdr>
        </w:div>
        <w:div w:id="804548001">
          <w:marLeft w:val="480"/>
          <w:marRight w:val="0"/>
          <w:marTop w:val="0"/>
          <w:marBottom w:val="0"/>
          <w:divBdr>
            <w:top w:val="none" w:sz="0" w:space="0" w:color="auto"/>
            <w:left w:val="none" w:sz="0" w:space="0" w:color="auto"/>
            <w:bottom w:val="none" w:sz="0" w:space="0" w:color="auto"/>
            <w:right w:val="none" w:sz="0" w:space="0" w:color="auto"/>
          </w:divBdr>
        </w:div>
        <w:div w:id="1568346639">
          <w:marLeft w:val="480"/>
          <w:marRight w:val="0"/>
          <w:marTop w:val="0"/>
          <w:marBottom w:val="0"/>
          <w:divBdr>
            <w:top w:val="none" w:sz="0" w:space="0" w:color="auto"/>
            <w:left w:val="none" w:sz="0" w:space="0" w:color="auto"/>
            <w:bottom w:val="none" w:sz="0" w:space="0" w:color="auto"/>
            <w:right w:val="none" w:sz="0" w:space="0" w:color="auto"/>
          </w:divBdr>
        </w:div>
        <w:div w:id="1419785390">
          <w:marLeft w:val="480"/>
          <w:marRight w:val="0"/>
          <w:marTop w:val="0"/>
          <w:marBottom w:val="0"/>
          <w:divBdr>
            <w:top w:val="none" w:sz="0" w:space="0" w:color="auto"/>
            <w:left w:val="none" w:sz="0" w:space="0" w:color="auto"/>
            <w:bottom w:val="none" w:sz="0" w:space="0" w:color="auto"/>
            <w:right w:val="none" w:sz="0" w:space="0" w:color="auto"/>
          </w:divBdr>
        </w:div>
        <w:div w:id="271279428">
          <w:marLeft w:val="480"/>
          <w:marRight w:val="0"/>
          <w:marTop w:val="0"/>
          <w:marBottom w:val="0"/>
          <w:divBdr>
            <w:top w:val="none" w:sz="0" w:space="0" w:color="auto"/>
            <w:left w:val="none" w:sz="0" w:space="0" w:color="auto"/>
            <w:bottom w:val="none" w:sz="0" w:space="0" w:color="auto"/>
            <w:right w:val="none" w:sz="0" w:space="0" w:color="auto"/>
          </w:divBdr>
        </w:div>
        <w:div w:id="96567096">
          <w:marLeft w:val="480"/>
          <w:marRight w:val="0"/>
          <w:marTop w:val="0"/>
          <w:marBottom w:val="0"/>
          <w:divBdr>
            <w:top w:val="none" w:sz="0" w:space="0" w:color="auto"/>
            <w:left w:val="none" w:sz="0" w:space="0" w:color="auto"/>
            <w:bottom w:val="none" w:sz="0" w:space="0" w:color="auto"/>
            <w:right w:val="none" w:sz="0" w:space="0" w:color="auto"/>
          </w:divBdr>
        </w:div>
        <w:div w:id="1083769415">
          <w:marLeft w:val="480"/>
          <w:marRight w:val="0"/>
          <w:marTop w:val="0"/>
          <w:marBottom w:val="0"/>
          <w:divBdr>
            <w:top w:val="none" w:sz="0" w:space="0" w:color="auto"/>
            <w:left w:val="none" w:sz="0" w:space="0" w:color="auto"/>
            <w:bottom w:val="none" w:sz="0" w:space="0" w:color="auto"/>
            <w:right w:val="none" w:sz="0" w:space="0" w:color="auto"/>
          </w:divBdr>
        </w:div>
        <w:div w:id="2026442635">
          <w:marLeft w:val="480"/>
          <w:marRight w:val="0"/>
          <w:marTop w:val="0"/>
          <w:marBottom w:val="0"/>
          <w:divBdr>
            <w:top w:val="none" w:sz="0" w:space="0" w:color="auto"/>
            <w:left w:val="none" w:sz="0" w:space="0" w:color="auto"/>
            <w:bottom w:val="none" w:sz="0" w:space="0" w:color="auto"/>
            <w:right w:val="none" w:sz="0" w:space="0" w:color="auto"/>
          </w:divBdr>
        </w:div>
        <w:div w:id="1564561355">
          <w:marLeft w:val="480"/>
          <w:marRight w:val="0"/>
          <w:marTop w:val="0"/>
          <w:marBottom w:val="0"/>
          <w:divBdr>
            <w:top w:val="none" w:sz="0" w:space="0" w:color="auto"/>
            <w:left w:val="none" w:sz="0" w:space="0" w:color="auto"/>
            <w:bottom w:val="none" w:sz="0" w:space="0" w:color="auto"/>
            <w:right w:val="none" w:sz="0" w:space="0" w:color="auto"/>
          </w:divBdr>
        </w:div>
        <w:div w:id="815952724">
          <w:marLeft w:val="480"/>
          <w:marRight w:val="0"/>
          <w:marTop w:val="0"/>
          <w:marBottom w:val="0"/>
          <w:divBdr>
            <w:top w:val="none" w:sz="0" w:space="0" w:color="auto"/>
            <w:left w:val="none" w:sz="0" w:space="0" w:color="auto"/>
            <w:bottom w:val="none" w:sz="0" w:space="0" w:color="auto"/>
            <w:right w:val="none" w:sz="0" w:space="0" w:color="auto"/>
          </w:divBdr>
        </w:div>
        <w:div w:id="225410642">
          <w:marLeft w:val="480"/>
          <w:marRight w:val="0"/>
          <w:marTop w:val="0"/>
          <w:marBottom w:val="0"/>
          <w:divBdr>
            <w:top w:val="none" w:sz="0" w:space="0" w:color="auto"/>
            <w:left w:val="none" w:sz="0" w:space="0" w:color="auto"/>
            <w:bottom w:val="none" w:sz="0" w:space="0" w:color="auto"/>
            <w:right w:val="none" w:sz="0" w:space="0" w:color="auto"/>
          </w:divBdr>
        </w:div>
        <w:div w:id="711459942">
          <w:marLeft w:val="480"/>
          <w:marRight w:val="0"/>
          <w:marTop w:val="0"/>
          <w:marBottom w:val="0"/>
          <w:divBdr>
            <w:top w:val="none" w:sz="0" w:space="0" w:color="auto"/>
            <w:left w:val="none" w:sz="0" w:space="0" w:color="auto"/>
            <w:bottom w:val="none" w:sz="0" w:space="0" w:color="auto"/>
            <w:right w:val="none" w:sz="0" w:space="0" w:color="auto"/>
          </w:divBdr>
        </w:div>
        <w:div w:id="1178033841">
          <w:marLeft w:val="480"/>
          <w:marRight w:val="0"/>
          <w:marTop w:val="0"/>
          <w:marBottom w:val="0"/>
          <w:divBdr>
            <w:top w:val="none" w:sz="0" w:space="0" w:color="auto"/>
            <w:left w:val="none" w:sz="0" w:space="0" w:color="auto"/>
            <w:bottom w:val="none" w:sz="0" w:space="0" w:color="auto"/>
            <w:right w:val="none" w:sz="0" w:space="0" w:color="auto"/>
          </w:divBdr>
        </w:div>
        <w:div w:id="1346253645">
          <w:marLeft w:val="480"/>
          <w:marRight w:val="0"/>
          <w:marTop w:val="0"/>
          <w:marBottom w:val="0"/>
          <w:divBdr>
            <w:top w:val="none" w:sz="0" w:space="0" w:color="auto"/>
            <w:left w:val="none" w:sz="0" w:space="0" w:color="auto"/>
            <w:bottom w:val="none" w:sz="0" w:space="0" w:color="auto"/>
            <w:right w:val="none" w:sz="0" w:space="0" w:color="auto"/>
          </w:divBdr>
        </w:div>
        <w:div w:id="639043970">
          <w:marLeft w:val="480"/>
          <w:marRight w:val="0"/>
          <w:marTop w:val="0"/>
          <w:marBottom w:val="0"/>
          <w:divBdr>
            <w:top w:val="none" w:sz="0" w:space="0" w:color="auto"/>
            <w:left w:val="none" w:sz="0" w:space="0" w:color="auto"/>
            <w:bottom w:val="none" w:sz="0" w:space="0" w:color="auto"/>
            <w:right w:val="none" w:sz="0" w:space="0" w:color="auto"/>
          </w:divBdr>
        </w:div>
      </w:divsChild>
    </w:div>
    <w:div w:id="1181629310">
      <w:bodyDiv w:val="1"/>
      <w:marLeft w:val="0"/>
      <w:marRight w:val="0"/>
      <w:marTop w:val="0"/>
      <w:marBottom w:val="0"/>
      <w:divBdr>
        <w:top w:val="none" w:sz="0" w:space="0" w:color="auto"/>
        <w:left w:val="none" w:sz="0" w:space="0" w:color="auto"/>
        <w:bottom w:val="none" w:sz="0" w:space="0" w:color="auto"/>
        <w:right w:val="none" w:sz="0" w:space="0" w:color="auto"/>
      </w:divBdr>
    </w:div>
    <w:div w:id="1190294071">
      <w:bodyDiv w:val="1"/>
      <w:marLeft w:val="0"/>
      <w:marRight w:val="0"/>
      <w:marTop w:val="0"/>
      <w:marBottom w:val="0"/>
      <w:divBdr>
        <w:top w:val="none" w:sz="0" w:space="0" w:color="auto"/>
        <w:left w:val="none" w:sz="0" w:space="0" w:color="auto"/>
        <w:bottom w:val="none" w:sz="0" w:space="0" w:color="auto"/>
        <w:right w:val="none" w:sz="0" w:space="0" w:color="auto"/>
      </w:divBdr>
    </w:div>
    <w:div w:id="1191458202">
      <w:bodyDiv w:val="1"/>
      <w:marLeft w:val="0"/>
      <w:marRight w:val="0"/>
      <w:marTop w:val="0"/>
      <w:marBottom w:val="0"/>
      <w:divBdr>
        <w:top w:val="none" w:sz="0" w:space="0" w:color="auto"/>
        <w:left w:val="none" w:sz="0" w:space="0" w:color="auto"/>
        <w:bottom w:val="none" w:sz="0" w:space="0" w:color="auto"/>
        <w:right w:val="none" w:sz="0" w:space="0" w:color="auto"/>
      </w:divBdr>
    </w:div>
    <w:div w:id="1192036569">
      <w:bodyDiv w:val="1"/>
      <w:marLeft w:val="0"/>
      <w:marRight w:val="0"/>
      <w:marTop w:val="0"/>
      <w:marBottom w:val="0"/>
      <w:divBdr>
        <w:top w:val="none" w:sz="0" w:space="0" w:color="auto"/>
        <w:left w:val="none" w:sz="0" w:space="0" w:color="auto"/>
        <w:bottom w:val="none" w:sz="0" w:space="0" w:color="auto"/>
        <w:right w:val="none" w:sz="0" w:space="0" w:color="auto"/>
      </w:divBdr>
    </w:div>
    <w:div w:id="1195655846">
      <w:bodyDiv w:val="1"/>
      <w:marLeft w:val="0"/>
      <w:marRight w:val="0"/>
      <w:marTop w:val="0"/>
      <w:marBottom w:val="0"/>
      <w:divBdr>
        <w:top w:val="none" w:sz="0" w:space="0" w:color="auto"/>
        <w:left w:val="none" w:sz="0" w:space="0" w:color="auto"/>
        <w:bottom w:val="none" w:sz="0" w:space="0" w:color="auto"/>
        <w:right w:val="none" w:sz="0" w:space="0" w:color="auto"/>
      </w:divBdr>
      <w:divsChild>
        <w:div w:id="1586919828">
          <w:marLeft w:val="640"/>
          <w:marRight w:val="0"/>
          <w:marTop w:val="0"/>
          <w:marBottom w:val="0"/>
          <w:divBdr>
            <w:top w:val="none" w:sz="0" w:space="0" w:color="auto"/>
            <w:left w:val="none" w:sz="0" w:space="0" w:color="auto"/>
            <w:bottom w:val="none" w:sz="0" w:space="0" w:color="auto"/>
            <w:right w:val="none" w:sz="0" w:space="0" w:color="auto"/>
          </w:divBdr>
        </w:div>
        <w:div w:id="1454597157">
          <w:marLeft w:val="640"/>
          <w:marRight w:val="0"/>
          <w:marTop w:val="0"/>
          <w:marBottom w:val="0"/>
          <w:divBdr>
            <w:top w:val="none" w:sz="0" w:space="0" w:color="auto"/>
            <w:left w:val="none" w:sz="0" w:space="0" w:color="auto"/>
            <w:bottom w:val="none" w:sz="0" w:space="0" w:color="auto"/>
            <w:right w:val="none" w:sz="0" w:space="0" w:color="auto"/>
          </w:divBdr>
        </w:div>
        <w:div w:id="310327691">
          <w:marLeft w:val="640"/>
          <w:marRight w:val="0"/>
          <w:marTop w:val="0"/>
          <w:marBottom w:val="0"/>
          <w:divBdr>
            <w:top w:val="none" w:sz="0" w:space="0" w:color="auto"/>
            <w:left w:val="none" w:sz="0" w:space="0" w:color="auto"/>
            <w:bottom w:val="none" w:sz="0" w:space="0" w:color="auto"/>
            <w:right w:val="none" w:sz="0" w:space="0" w:color="auto"/>
          </w:divBdr>
        </w:div>
        <w:div w:id="896747749">
          <w:marLeft w:val="640"/>
          <w:marRight w:val="0"/>
          <w:marTop w:val="0"/>
          <w:marBottom w:val="0"/>
          <w:divBdr>
            <w:top w:val="none" w:sz="0" w:space="0" w:color="auto"/>
            <w:left w:val="none" w:sz="0" w:space="0" w:color="auto"/>
            <w:bottom w:val="none" w:sz="0" w:space="0" w:color="auto"/>
            <w:right w:val="none" w:sz="0" w:space="0" w:color="auto"/>
          </w:divBdr>
        </w:div>
        <w:div w:id="596065036">
          <w:marLeft w:val="640"/>
          <w:marRight w:val="0"/>
          <w:marTop w:val="0"/>
          <w:marBottom w:val="0"/>
          <w:divBdr>
            <w:top w:val="none" w:sz="0" w:space="0" w:color="auto"/>
            <w:left w:val="none" w:sz="0" w:space="0" w:color="auto"/>
            <w:bottom w:val="none" w:sz="0" w:space="0" w:color="auto"/>
            <w:right w:val="none" w:sz="0" w:space="0" w:color="auto"/>
          </w:divBdr>
        </w:div>
        <w:div w:id="1353611327">
          <w:marLeft w:val="640"/>
          <w:marRight w:val="0"/>
          <w:marTop w:val="0"/>
          <w:marBottom w:val="0"/>
          <w:divBdr>
            <w:top w:val="none" w:sz="0" w:space="0" w:color="auto"/>
            <w:left w:val="none" w:sz="0" w:space="0" w:color="auto"/>
            <w:bottom w:val="none" w:sz="0" w:space="0" w:color="auto"/>
            <w:right w:val="none" w:sz="0" w:space="0" w:color="auto"/>
          </w:divBdr>
        </w:div>
        <w:div w:id="1191189057">
          <w:marLeft w:val="640"/>
          <w:marRight w:val="0"/>
          <w:marTop w:val="0"/>
          <w:marBottom w:val="0"/>
          <w:divBdr>
            <w:top w:val="none" w:sz="0" w:space="0" w:color="auto"/>
            <w:left w:val="none" w:sz="0" w:space="0" w:color="auto"/>
            <w:bottom w:val="none" w:sz="0" w:space="0" w:color="auto"/>
            <w:right w:val="none" w:sz="0" w:space="0" w:color="auto"/>
          </w:divBdr>
        </w:div>
        <w:div w:id="838082545">
          <w:marLeft w:val="640"/>
          <w:marRight w:val="0"/>
          <w:marTop w:val="0"/>
          <w:marBottom w:val="0"/>
          <w:divBdr>
            <w:top w:val="none" w:sz="0" w:space="0" w:color="auto"/>
            <w:left w:val="none" w:sz="0" w:space="0" w:color="auto"/>
            <w:bottom w:val="none" w:sz="0" w:space="0" w:color="auto"/>
            <w:right w:val="none" w:sz="0" w:space="0" w:color="auto"/>
          </w:divBdr>
        </w:div>
        <w:div w:id="1828016143">
          <w:marLeft w:val="640"/>
          <w:marRight w:val="0"/>
          <w:marTop w:val="0"/>
          <w:marBottom w:val="0"/>
          <w:divBdr>
            <w:top w:val="none" w:sz="0" w:space="0" w:color="auto"/>
            <w:left w:val="none" w:sz="0" w:space="0" w:color="auto"/>
            <w:bottom w:val="none" w:sz="0" w:space="0" w:color="auto"/>
            <w:right w:val="none" w:sz="0" w:space="0" w:color="auto"/>
          </w:divBdr>
        </w:div>
        <w:div w:id="1963531146">
          <w:marLeft w:val="640"/>
          <w:marRight w:val="0"/>
          <w:marTop w:val="0"/>
          <w:marBottom w:val="0"/>
          <w:divBdr>
            <w:top w:val="none" w:sz="0" w:space="0" w:color="auto"/>
            <w:left w:val="none" w:sz="0" w:space="0" w:color="auto"/>
            <w:bottom w:val="none" w:sz="0" w:space="0" w:color="auto"/>
            <w:right w:val="none" w:sz="0" w:space="0" w:color="auto"/>
          </w:divBdr>
        </w:div>
        <w:div w:id="9337877">
          <w:marLeft w:val="640"/>
          <w:marRight w:val="0"/>
          <w:marTop w:val="0"/>
          <w:marBottom w:val="0"/>
          <w:divBdr>
            <w:top w:val="none" w:sz="0" w:space="0" w:color="auto"/>
            <w:left w:val="none" w:sz="0" w:space="0" w:color="auto"/>
            <w:bottom w:val="none" w:sz="0" w:space="0" w:color="auto"/>
            <w:right w:val="none" w:sz="0" w:space="0" w:color="auto"/>
          </w:divBdr>
        </w:div>
        <w:div w:id="1295255655">
          <w:marLeft w:val="640"/>
          <w:marRight w:val="0"/>
          <w:marTop w:val="0"/>
          <w:marBottom w:val="0"/>
          <w:divBdr>
            <w:top w:val="none" w:sz="0" w:space="0" w:color="auto"/>
            <w:left w:val="none" w:sz="0" w:space="0" w:color="auto"/>
            <w:bottom w:val="none" w:sz="0" w:space="0" w:color="auto"/>
            <w:right w:val="none" w:sz="0" w:space="0" w:color="auto"/>
          </w:divBdr>
        </w:div>
        <w:div w:id="1443916798">
          <w:marLeft w:val="640"/>
          <w:marRight w:val="0"/>
          <w:marTop w:val="0"/>
          <w:marBottom w:val="0"/>
          <w:divBdr>
            <w:top w:val="none" w:sz="0" w:space="0" w:color="auto"/>
            <w:left w:val="none" w:sz="0" w:space="0" w:color="auto"/>
            <w:bottom w:val="none" w:sz="0" w:space="0" w:color="auto"/>
            <w:right w:val="none" w:sz="0" w:space="0" w:color="auto"/>
          </w:divBdr>
        </w:div>
        <w:div w:id="588542201">
          <w:marLeft w:val="640"/>
          <w:marRight w:val="0"/>
          <w:marTop w:val="0"/>
          <w:marBottom w:val="0"/>
          <w:divBdr>
            <w:top w:val="none" w:sz="0" w:space="0" w:color="auto"/>
            <w:left w:val="none" w:sz="0" w:space="0" w:color="auto"/>
            <w:bottom w:val="none" w:sz="0" w:space="0" w:color="auto"/>
            <w:right w:val="none" w:sz="0" w:space="0" w:color="auto"/>
          </w:divBdr>
        </w:div>
        <w:div w:id="417291116">
          <w:marLeft w:val="640"/>
          <w:marRight w:val="0"/>
          <w:marTop w:val="0"/>
          <w:marBottom w:val="0"/>
          <w:divBdr>
            <w:top w:val="none" w:sz="0" w:space="0" w:color="auto"/>
            <w:left w:val="none" w:sz="0" w:space="0" w:color="auto"/>
            <w:bottom w:val="none" w:sz="0" w:space="0" w:color="auto"/>
            <w:right w:val="none" w:sz="0" w:space="0" w:color="auto"/>
          </w:divBdr>
        </w:div>
        <w:div w:id="1796751867">
          <w:marLeft w:val="640"/>
          <w:marRight w:val="0"/>
          <w:marTop w:val="0"/>
          <w:marBottom w:val="0"/>
          <w:divBdr>
            <w:top w:val="none" w:sz="0" w:space="0" w:color="auto"/>
            <w:left w:val="none" w:sz="0" w:space="0" w:color="auto"/>
            <w:bottom w:val="none" w:sz="0" w:space="0" w:color="auto"/>
            <w:right w:val="none" w:sz="0" w:space="0" w:color="auto"/>
          </w:divBdr>
        </w:div>
        <w:div w:id="1623731167">
          <w:marLeft w:val="640"/>
          <w:marRight w:val="0"/>
          <w:marTop w:val="0"/>
          <w:marBottom w:val="0"/>
          <w:divBdr>
            <w:top w:val="none" w:sz="0" w:space="0" w:color="auto"/>
            <w:left w:val="none" w:sz="0" w:space="0" w:color="auto"/>
            <w:bottom w:val="none" w:sz="0" w:space="0" w:color="auto"/>
            <w:right w:val="none" w:sz="0" w:space="0" w:color="auto"/>
          </w:divBdr>
        </w:div>
        <w:div w:id="810901432">
          <w:marLeft w:val="640"/>
          <w:marRight w:val="0"/>
          <w:marTop w:val="0"/>
          <w:marBottom w:val="0"/>
          <w:divBdr>
            <w:top w:val="none" w:sz="0" w:space="0" w:color="auto"/>
            <w:left w:val="none" w:sz="0" w:space="0" w:color="auto"/>
            <w:bottom w:val="none" w:sz="0" w:space="0" w:color="auto"/>
            <w:right w:val="none" w:sz="0" w:space="0" w:color="auto"/>
          </w:divBdr>
        </w:div>
        <w:div w:id="849950959">
          <w:marLeft w:val="640"/>
          <w:marRight w:val="0"/>
          <w:marTop w:val="0"/>
          <w:marBottom w:val="0"/>
          <w:divBdr>
            <w:top w:val="none" w:sz="0" w:space="0" w:color="auto"/>
            <w:left w:val="none" w:sz="0" w:space="0" w:color="auto"/>
            <w:bottom w:val="none" w:sz="0" w:space="0" w:color="auto"/>
            <w:right w:val="none" w:sz="0" w:space="0" w:color="auto"/>
          </w:divBdr>
        </w:div>
        <w:div w:id="978656343">
          <w:marLeft w:val="640"/>
          <w:marRight w:val="0"/>
          <w:marTop w:val="0"/>
          <w:marBottom w:val="0"/>
          <w:divBdr>
            <w:top w:val="none" w:sz="0" w:space="0" w:color="auto"/>
            <w:left w:val="none" w:sz="0" w:space="0" w:color="auto"/>
            <w:bottom w:val="none" w:sz="0" w:space="0" w:color="auto"/>
            <w:right w:val="none" w:sz="0" w:space="0" w:color="auto"/>
          </w:divBdr>
        </w:div>
        <w:div w:id="1000156292">
          <w:marLeft w:val="640"/>
          <w:marRight w:val="0"/>
          <w:marTop w:val="0"/>
          <w:marBottom w:val="0"/>
          <w:divBdr>
            <w:top w:val="none" w:sz="0" w:space="0" w:color="auto"/>
            <w:left w:val="none" w:sz="0" w:space="0" w:color="auto"/>
            <w:bottom w:val="none" w:sz="0" w:space="0" w:color="auto"/>
            <w:right w:val="none" w:sz="0" w:space="0" w:color="auto"/>
          </w:divBdr>
        </w:div>
        <w:div w:id="1314260508">
          <w:marLeft w:val="640"/>
          <w:marRight w:val="0"/>
          <w:marTop w:val="0"/>
          <w:marBottom w:val="0"/>
          <w:divBdr>
            <w:top w:val="none" w:sz="0" w:space="0" w:color="auto"/>
            <w:left w:val="none" w:sz="0" w:space="0" w:color="auto"/>
            <w:bottom w:val="none" w:sz="0" w:space="0" w:color="auto"/>
            <w:right w:val="none" w:sz="0" w:space="0" w:color="auto"/>
          </w:divBdr>
        </w:div>
        <w:div w:id="1548371130">
          <w:marLeft w:val="640"/>
          <w:marRight w:val="0"/>
          <w:marTop w:val="0"/>
          <w:marBottom w:val="0"/>
          <w:divBdr>
            <w:top w:val="none" w:sz="0" w:space="0" w:color="auto"/>
            <w:left w:val="none" w:sz="0" w:space="0" w:color="auto"/>
            <w:bottom w:val="none" w:sz="0" w:space="0" w:color="auto"/>
            <w:right w:val="none" w:sz="0" w:space="0" w:color="auto"/>
          </w:divBdr>
        </w:div>
        <w:div w:id="637028864">
          <w:marLeft w:val="640"/>
          <w:marRight w:val="0"/>
          <w:marTop w:val="0"/>
          <w:marBottom w:val="0"/>
          <w:divBdr>
            <w:top w:val="none" w:sz="0" w:space="0" w:color="auto"/>
            <w:left w:val="none" w:sz="0" w:space="0" w:color="auto"/>
            <w:bottom w:val="none" w:sz="0" w:space="0" w:color="auto"/>
            <w:right w:val="none" w:sz="0" w:space="0" w:color="auto"/>
          </w:divBdr>
        </w:div>
        <w:div w:id="143015324">
          <w:marLeft w:val="640"/>
          <w:marRight w:val="0"/>
          <w:marTop w:val="0"/>
          <w:marBottom w:val="0"/>
          <w:divBdr>
            <w:top w:val="none" w:sz="0" w:space="0" w:color="auto"/>
            <w:left w:val="none" w:sz="0" w:space="0" w:color="auto"/>
            <w:bottom w:val="none" w:sz="0" w:space="0" w:color="auto"/>
            <w:right w:val="none" w:sz="0" w:space="0" w:color="auto"/>
          </w:divBdr>
        </w:div>
        <w:div w:id="558440990">
          <w:marLeft w:val="640"/>
          <w:marRight w:val="0"/>
          <w:marTop w:val="0"/>
          <w:marBottom w:val="0"/>
          <w:divBdr>
            <w:top w:val="none" w:sz="0" w:space="0" w:color="auto"/>
            <w:left w:val="none" w:sz="0" w:space="0" w:color="auto"/>
            <w:bottom w:val="none" w:sz="0" w:space="0" w:color="auto"/>
            <w:right w:val="none" w:sz="0" w:space="0" w:color="auto"/>
          </w:divBdr>
        </w:div>
        <w:div w:id="1520122844">
          <w:marLeft w:val="640"/>
          <w:marRight w:val="0"/>
          <w:marTop w:val="0"/>
          <w:marBottom w:val="0"/>
          <w:divBdr>
            <w:top w:val="none" w:sz="0" w:space="0" w:color="auto"/>
            <w:left w:val="none" w:sz="0" w:space="0" w:color="auto"/>
            <w:bottom w:val="none" w:sz="0" w:space="0" w:color="auto"/>
            <w:right w:val="none" w:sz="0" w:space="0" w:color="auto"/>
          </w:divBdr>
        </w:div>
        <w:div w:id="199435478">
          <w:marLeft w:val="640"/>
          <w:marRight w:val="0"/>
          <w:marTop w:val="0"/>
          <w:marBottom w:val="0"/>
          <w:divBdr>
            <w:top w:val="none" w:sz="0" w:space="0" w:color="auto"/>
            <w:left w:val="none" w:sz="0" w:space="0" w:color="auto"/>
            <w:bottom w:val="none" w:sz="0" w:space="0" w:color="auto"/>
            <w:right w:val="none" w:sz="0" w:space="0" w:color="auto"/>
          </w:divBdr>
        </w:div>
        <w:div w:id="1249458082">
          <w:marLeft w:val="640"/>
          <w:marRight w:val="0"/>
          <w:marTop w:val="0"/>
          <w:marBottom w:val="0"/>
          <w:divBdr>
            <w:top w:val="none" w:sz="0" w:space="0" w:color="auto"/>
            <w:left w:val="none" w:sz="0" w:space="0" w:color="auto"/>
            <w:bottom w:val="none" w:sz="0" w:space="0" w:color="auto"/>
            <w:right w:val="none" w:sz="0" w:space="0" w:color="auto"/>
          </w:divBdr>
        </w:div>
        <w:div w:id="1390346387">
          <w:marLeft w:val="640"/>
          <w:marRight w:val="0"/>
          <w:marTop w:val="0"/>
          <w:marBottom w:val="0"/>
          <w:divBdr>
            <w:top w:val="none" w:sz="0" w:space="0" w:color="auto"/>
            <w:left w:val="none" w:sz="0" w:space="0" w:color="auto"/>
            <w:bottom w:val="none" w:sz="0" w:space="0" w:color="auto"/>
            <w:right w:val="none" w:sz="0" w:space="0" w:color="auto"/>
          </w:divBdr>
        </w:div>
        <w:div w:id="440491194">
          <w:marLeft w:val="640"/>
          <w:marRight w:val="0"/>
          <w:marTop w:val="0"/>
          <w:marBottom w:val="0"/>
          <w:divBdr>
            <w:top w:val="none" w:sz="0" w:space="0" w:color="auto"/>
            <w:left w:val="none" w:sz="0" w:space="0" w:color="auto"/>
            <w:bottom w:val="none" w:sz="0" w:space="0" w:color="auto"/>
            <w:right w:val="none" w:sz="0" w:space="0" w:color="auto"/>
          </w:divBdr>
        </w:div>
        <w:div w:id="1988316442">
          <w:marLeft w:val="640"/>
          <w:marRight w:val="0"/>
          <w:marTop w:val="0"/>
          <w:marBottom w:val="0"/>
          <w:divBdr>
            <w:top w:val="none" w:sz="0" w:space="0" w:color="auto"/>
            <w:left w:val="none" w:sz="0" w:space="0" w:color="auto"/>
            <w:bottom w:val="none" w:sz="0" w:space="0" w:color="auto"/>
            <w:right w:val="none" w:sz="0" w:space="0" w:color="auto"/>
          </w:divBdr>
        </w:div>
        <w:div w:id="1913657233">
          <w:marLeft w:val="640"/>
          <w:marRight w:val="0"/>
          <w:marTop w:val="0"/>
          <w:marBottom w:val="0"/>
          <w:divBdr>
            <w:top w:val="none" w:sz="0" w:space="0" w:color="auto"/>
            <w:left w:val="none" w:sz="0" w:space="0" w:color="auto"/>
            <w:bottom w:val="none" w:sz="0" w:space="0" w:color="auto"/>
            <w:right w:val="none" w:sz="0" w:space="0" w:color="auto"/>
          </w:divBdr>
        </w:div>
        <w:div w:id="605580993">
          <w:marLeft w:val="640"/>
          <w:marRight w:val="0"/>
          <w:marTop w:val="0"/>
          <w:marBottom w:val="0"/>
          <w:divBdr>
            <w:top w:val="none" w:sz="0" w:space="0" w:color="auto"/>
            <w:left w:val="none" w:sz="0" w:space="0" w:color="auto"/>
            <w:bottom w:val="none" w:sz="0" w:space="0" w:color="auto"/>
            <w:right w:val="none" w:sz="0" w:space="0" w:color="auto"/>
          </w:divBdr>
        </w:div>
        <w:div w:id="420758621">
          <w:marLeft w:val="640"/>
          <w:marRight w:val="0"/>
          <w:marTop w:val="0"/>
          <w:marBottom w:val="0"/>
          <w:divBdr>
            <w:top w:val="none" w:sz="0" w:space="0" w:color="auto"/>
            <w:left w:val="none" w:sz="0" w:space="0" w:color="auto"/>
            <w:bottom w:val="none" w:sz="0" w:space="0" w:color="auto"/>
            <w:right w:val="none" w:sz="0" w:space="0" w:color="auto"/>
          </w:divBdr>
        </w:div>
        <w:div w:id="1346133814">
          <w:marLeft w:val="640"/>
          <w:marRight w:val="0"/>
          <w:marTop w:val="0"/>
          <w:marBottom w:val="0"/>
          <w:divBdr>
            <w:top w:val="none" w:sz="0" w:space="0" w:color="auto"/>
            <w:left w:val="none" w:sz="0" w:space="0" w:color="auto"/>
            <w:bottom w:val="none" w:sz="0" w:space="0" w:color="auto"/>
            <w:right w:val="none" w:sz="0" w:space="0" w:color="auto"/>
          </w:divBdr>
        </w:div>
      </w:divsChild>
    </w:div>
    <w:div w:id="1204830001">
      <w:bodyDiv w:val="1"/>
      <w:marLeft w:val="0"/>
      <w:marRight w:val="0"/>
      <w:marTop w:val="0"/>
      <w:marBottom w:val="0"/>
      <w:divBdr>
        <w:top w:val="none" w:sz="0" w:space="0" w:color="auto"/>
        <w:left w:val="none" w:sz="0" w:space="0" w:color="auto"/>
        <w:bottom w:val="none" w:sz="0" w:space="0" w:color="auto"/>
        <w:right w:val="none" w:sz="0" w:space="0" w:color="auto"/>
      </w:divBdr>
    </w:div>
    <w:div w:id="1205751248">
      <w:bodyDiv w:val="1"/>
      <w:marLeft w:val="0"/>
      <w:marRight w:val="0"/>
      <w:marTop w:val="0"/>
      <w:marBottom w:val="0"/>
      <w:divBdr>
        <w:top w:val="none" w:sz="0" w:space="0" w:color="auto"/>
        <w:left w:val="none" w:sz="0" w:space="0" w:color="auto"/>
        <w:bottom w:val="none" w:sz="0" w:space="0" w:color="auto"/>
        <w:right w:val="none" w:sz="0" w:space="0" w:color="auto"/>
      </w:divBdr>
    </w:div>
    <w:div w:id="1209680354">
      <w:bodyDiv w:val="1"/>
      <w:marLeft w:val="0"/>
      <w:marRight w:val="0"/>
      <w:marTop w:val="0"/>
      <w:marBottom w:val="0"/>
      <w:divBdr>
        <w:top w:val="none" w:sz="0" w:space="0" w:color="auto"/>
        <w:left w:val="none" w:sz="0" w:space="0" w:color="auto"/>
        <w:bottom w:val="none" w:sz="0" w:space="0" w:color="auto"/>
        <w:right w:val="none" w:sz="0" w:space="0" w:color="auto"/>
      </w:divBdr>
    </w:div>
    <w:div w:id="1209801414">
      <w:bodyDiv w:val="1"/>
      <w:marLeft w:val="0"/>
      <w:marRight w:val="0"/>
      <w:marTop w:val="0"/>
      <w:marBottom w:val="0"/>
      <w:divBdr>
        <w:top w:val="none" w:sz="0" w:space="0" w:color="auto"/>
        <w:left w:val="none" w:sz="0" w:space="0" w:color="auto"/>
        <w:bottom w:val="none" w:sz="0" w:space="0" w:color="auto"/>
        <w:right w:val="none" w:sz="0" w:space="0" w:color="auto"/>
      </w:divBdr>
    </w:div>
    <w:div w:id="1214077860">
      <w:bodyDiv w:val="1"/>
      <w:marLeft w:val="0"/>
      <w:marRight w:val="0"/>
      <w:marTop w:val="0"/>
      <w:marBottom w:val="0"/>
      <w:divBdr>
        <w:top w:val="none" w:sz="0" w:space="0" w:color="auto"/>
        <w:left w:val="none" w:sz="0" w:space="0" w:color="auto"/>
        <w:bottom w:val="none" w:sz="0" w:space="0" w:color="auto"/>
        <w:right w:val="none" w:sz="0" w:space="0" w:color="auto"/>
      </w:divBdr>
    </w:div>
    <w:div w:id="1221482904">
      <w:bodyDiv w:val="1"/>
      <w:marLeft w:val="0"/>
      <w:marRight w:val="0"/>
      <w:marTop w:val="0"/>
      <w:marBottom w:val="0"/>
      <w:divBdr>
        <w:top w:val="none" w:sz="0" w:space="0" w:color="auto"/>
        <w:left w:val="none" w:sz="0" w:space="0" w:color="auto"/>
        <w:bottom w:val="none" w:sz="0" w:space="0" w:color="auto"/>
        <w:right w:val="none" w:sz="0" w:space="0" w:color="auto"/>
      </w:divBdr>
    </w:div>
    <w:div w:id="1225599527">
      <w:bodyDiv w:val="1"/>
      <w:marLeft w:val="0"/>
      <w:marRight w:val="0"/>
      <w:marTop w:val="0"/>
      <w:marBottom w:val="0"/>
      <w:divBdr>
        <w:top w:val="none" w:sz="0" w:space="0" w:color="auto"/>
        <w:left w:val="none" w:sz="0" w:space="0" w:color="auto"/>
        <w:bottom w:val="none" w:sz="0" w:space="0" w:color="auto"/>
        <w:right w:val="none" w:sz="0" w:space="0" w:color="auto"/>
      </w:divBdr>
    </w:div>
    <w:div w:id="1229224366">
      <w:bodyDiv w:val="1"/>
      <w:marLeft w:val="0"/>
      <w:marRight w:val="0"/>
      <w:marTop w:val="0"/>
      <w:marBottom w:val="0"/>
      <w:divBdr>
        <w:top w:val="none" w:sz="0" w:space="0" w:color="auto"/>
        <w:left w:val="none" w:sz="0" w:space="0" w:color="auto"/>
        <w:bottom w:val="none" w:sz="0" w:space="0" w:color="auto"/>
        <w:right w:val="none" w:sz="0" w:space="0" w:color="auto"/>
      </w:divBdr>
    </w:div>
    <w:div w:id="1230732292">
      <w:bodyDiv w:val="1"/>
      <w:marLeft w:val="0"/>
      <w:marRight w:val="0"/>
      <w:marTop w:val="0"/>
      <w:marBottom w:val="0"/>
      <w:divBdr>
        <w:top w:val="none" w:sz="0" w:space="0" w:color="auto"/>
        <w:left w:val="none" w:sz="0" w:space="0" w:color="auto"/>
        <w:bottom w:val="none" w:sz="0" w:space="0" w:color="auto"/>
        <w:right w:val="none" w:sz="0" w:space="0" w:color="auto"/>
      </w:divBdr>
    </w:div>
    <w:div w:id="1234051226">
      <w:bodyDiv w:val="1"/>
      <w:marLeft w:val="0"/>
      <w:marRight w:val="0"/>
      <w:marTop w:val="0"/>
      <w:marBottom w:val="0"/>
      <w:divBdr>
        <w:top w:val="none" w:sz="0" w:space="0" w:color="auto"/>
        <w:left w:val="none" w:sz="0" w:space="0" w:color="auto"/>
        <w:bottom w:val="none" w:sz="0" w:space="0" w:color="auto"/>
        <w:right w:val="none" w:sz="0" w:space="0" w:color="auto"/>
      </w:divBdr>
    </w:div>
    <w:div w:id="1234126916">
      <w:bodyDiv w:val="1"/>
      <w:marLeft w:val="0"/>
      <w:marRight w:val="0"/>
      <w:marTop w:val="0"/>
      <w:marBottom w:val="0"/>
      <w:divBdr>
        <w:top w:val="none" w:sz="0" w:space="0" w:color="auto"/>
        <w:left w:val="none" w:sz="0" w:space="0" w:color="auto"/>
        <w:bottom w:val="none" w:sz="0" w:space="0" w:color="auto"/>
        <w:right w:val="none" w:sz="0" w:space="0" w:color="auto"/>
      </w:divBdr>
    </w:div>
    <w:div w:id="1252281014">
      <w:bodyDiv w:val="1"/>
      <w:marLeft w:val="0"/>
      <w:marRight w:val="0"/>
      <w:marTop w:val="0"/>
      <w:marBottom w:val="0"/>
      <w:divBdr>
        <w:top w:val="none" w:sz="0" w:space="0" w:color="auto"/>
        <w:left w:val="none" w:sz="0" w:space="0" w:color="auto"/>
        <w:bottom w:val="none" w:sz="0" w:space="0" w:color="auto"/>
        <w:right w:val="none" w:sz="0" w:space="0" w:color="auto"/>
      </w:divBdr>
    </w:div>
    <w:div w:id="1252351483">
      <w:bodyDiv w:val="1"/>
      <w:marLeft w:val="0"/>
      <w:marRight w:val="0"/>
      <w:marTop w:val="0"/>
      <w:marBottom w:val="0"/>
      <w:divBdr>
        <w:top w:val="none" w:sz="0" w:space="0" w:color="auto"/>
        <w:left w:val="none" w:sz="0" w:space="0" w:color="auto"/>
        <w:bottom w:val="none" w:sz="0" w:space="0" w:color="auto"/>
        <w:right w:val="none" w:sz="0" w:space="0" w:color="auto"/>
      </w:divBdr>
    </w:div>
    <w:div w:id="1263342869">
      <w:bodyDiv w:val="1"/>
      <w:marLeft w:val="0"/>
      <w:marRight w:val="0"/>
      <w:marTop w:val="0"/>
      <w:marBottom w:val="0"/>
      <w:divBdr>
        <w:top w:val="none" w:sz="0" w:space="0" w:color="auto"/>
        <w:left w:val="none" w:sz="0" w:space="0" w:color="auto"/>
        <w:bottom w:val="none" w:sz="0" w:space="0" w:color="auto"/>
        <w:right w:val="none" w:sz="0" w:space="0" w:color="auto"/>
      </w:divBdr>
    </w:div>
    <w:div w:id="1267689730">
      <w:bodyDiv w:val="1"/>
      <w:marLeft w:val="0"/>
      <w:marRight w:val="0"/>
      <w:marTop w:val="0"/>
      <w:marBottom w:val="0"/>
      <w:divBdr>
        <w:top w:val="none" w:sz="0" w:space="0" w:color="auto"/>
        <w:left w:val="none" w:sz="0" w:space="0" w:color="auto"/>
        <w:bottom w:val="none" w:sz="0" w:space="0" w:color="auto"/>
        <w:right w:val="none" w:sz="0" w:space="0" w:color="auto"/>
      </w:divBdr>
    </w:div>
    <w:div w:id="1273127743">
      <w:bodyDiv w:val="1"/>
      <w:marLeft w:val="0"/>
      <w:marRight w:val="0"/>
      <w:marTop w:val="0"/>
      <w:marBottom w:val="0"/>
      <w:divBdr>
        <w:top w:val="none" w:sz="0" w:space="0" w:color="auto"/>
        <w:left w:val="none" w:sz="0" w:space="0" w:color="auto"/>
        <w:bottom w:val="none" w:sz="0" w:space="0" w:color="auto"/>
        <w:right w:val="none" w:sz="0" w:space="0" w:color="auto"/>
      </w:divBdr>
    </w:div>
    <w:div w:id="1273779156">
      <w:bodyDiv w:val="1"/>
      <w:marLeft w:val="0"/>
      <w:marRight w:val="0"/>
      <w:marTop w:val="0"/>
      <w:marBottom w:val="0"/>
      <w:divBdr>
        <w:top w:val="none" w:sz="0" w:space="0" w:color="auto"/>
        <w:left w:val="none" w:sz="0" w:space="0" w:color="auto"/>
        <w:bottom w:val="none" w:sz="0" w:space="0" w:color="auto"/>
        <w:right w:val="none" w:sz="0" w:space="0" w:color="auto"/>
      </w:divBdr>
    </w:div>
    <w:div w:id="1275791188">
      <w:bodyDiv w:val="1"/>
      <w:marLeft w:val="0"/>
      <w:marRight w:val="0"/>
      <w:marTop w:val="0"/>
      <w:marBottom w:val="0"/>
      <w:divBdr>
        <w:top w:val="none" w:sz="0" w:space="0" w:color="auto"/>
        <w:left w:val="none" w:sz="0" w:space="0" w:color="auto"/>
        <w:bottom w:val="none" w:sz="0" w:space="0" w:color="auto"/>
        <w:right w:val="none" w:sz="0" w:space="0" w:color="auto"/>
      </w:divBdr>
    </w:div>
    <w:div w:id="1276717764">
      <w:bodyDiv w:val="1"/>
      <w:marLeft w:val="0"/>
      <w:marRight w:val="0"/>
      <w:marTop w:val="0"/>
      <w:marBottom w:val="0"/>
      <w:divBdr>
        <w:top w:val="none" w:sz="0" w:space="0" w:color="auto"/>
        <w:left w:val="none" w:sz="0" w:space="0" w:color="auto"/>
        <w:bottom w:val="none" w:sz="0" w:space="0" w:color="auto"/>
        <w:right w:val="none" w:sz="0" w:space="0" w:color="auto"/>
      </w:divBdr>
    </w:div>
    <w:div w:id="1280793148">
      <w:bodyDiv w:val="1"/>
      <w:marLeft w:val="0"/>
      <w:marRight w:val="0"/>
      <w:marTop w:val="0"/>
      <w:marBottom w:val="0"/>
      <w:divBdr>
        <w:top w:val="none" w:sz="0" w:space="0" w:color="auto"/>
        <w:left w:val="none" w:sz="0" w:space="0" w:color="auto"/>
        <w:bottom w:val="none" w:sz="0" w:space="0" w:color="auto"/>
        <w:right w:val="none" w:sz="0" w:space="0" w:color="auto"/>
      </w:divBdr>
    </w:div>
    <w:div w:id="1283153521">
      <w:bodyDiv w:val="1"/>
      <w:marLeft w:val="0"/>
      <w:marRight w:val="0"/>
      <w:marTop w:val="0"/>
      <w:marBottom w:val="0"/>
      <w:divBdr>
        <w:top w:val="none" w:sz="0" w:space="0" w:color="auto"/>
        <w:left w:val="none" w:sz="0" w:space="0" w:color="auto"/>
        <w:bottom w:val="none" w:sz="0" w:space="0" w:color="auto"/>
        <w:right w:val="none" w:sz="0" w:space="0" w:color="auto"/>
      </w:divBdr>
    </w:div>
    <w:div w:id="1290282387">
      <w:bodyDiv w:val="1"/>
      <w:marLeft w:val="0"/>
      <w:marRight w:val="0"/>
      <w:marTop w:val="0"/>
      <w:marBottom w:val="0"/>
      <w:divBdr>
        <w:top w:val="none" w:sz="0" w:space="0" w:color="auto"/>
        <w:left w:val="none" w:sz="0" w:space="0" w:color="auto"/>
        <w:bottom w:val="none" w:sz="0" w:space="0" w:color="auto"/>
        <w:right w:val="none" w:sz="0" w:space="0" w:color="auto"/>
      </w:divBdr>
    </w:div>
    <w:div w:id="1290667166">
      <w:bodyDiv w:val="1"/>
      <w:marLeft w:val="0"/>
      <w:marRight w:val="0"/>
      <w:marTop w:val="0"/>
      <w:marBottom w:val="0"/>
      <w:divBdr>
        <w:top w:val="none" w:sz="0" w:space="0" w:color="auto"/>
        <w:left w:val="none" w:sz="0" w:space="0" w:color="auto"/>
        <w:bottom w:val="none" w:sz="0" w:space="0" w:color="auto"/>
        <w:right w:val="none" w:sz="0" w:space="0" w:color="auto"/>
      </w:divBdr>
    </w:div>
    <w:div w:id="1299146138">
      <w:bodyDiv w:val="1"/>
      <w:marLeft w:val="0"/>
      <w:marRight w:val="0"/>
      <w:marTop w:val="0"/>
      <w:marBottom w:val="0"/>
      <w:divBdr>
        <w:top w:val="none" w:sz="0" w:space="0" w:color="auto"/>
        <w:left w:val="none" w:sz="0" w:space="0" w:color="auto"/>
        <w:bottom w:val="none" w:sz="0" w:space="0" w:color="auto"/>
        <w:right w:val="none" w:sz="0" w:space="0" w:color="auto"/>
      </w:divBdr>
    </w:div>
    <w:div w:id="1301576873">
      <w:bodyDiv w:val="1"/>
      <w:marLeft w:val="0"/>
      <w:marRight w:val="0"/>
      <w:marTop w:val="0"/>
      <w:marBottom w:val="0"/>
      <w:divBdr>
        <w:top w:val="none" w:sz="0" w:space="0" w:color="auto"/>
        <w:left w:val="none" w:sz="0" w:space="0" w:color="auto"/>
        <w:bottom w:val="none" w:sz="0" w:space="0" w:color="auto"/>
        <w:right w:val="none" w:sz="0" w:space="0" w:color="auto"/>
      </w:divBdr>
    </w:div>
    <w:div w:id="1303466186">
      <w:bodyDiv w:val="1"/>
      <w:marLeft w:val="0"/>
      <w:marRight w:val="0"/>
      <w:marTop w:val="0"/>
      <w:marBottom w:val="0"/>
      <w:divBdr>
        <w:top w:val="none" w:sz="0" w:space="0" w:color="auto"/>
        <w:left w:val="none" w:sz="0" w:space="0" w:color="auto"/>
        <w:bottom w:val="none" w:sz="0" w:space="0" w:color="auto"/>
        <w:right w:val="none" w:sz="0" w:space="0" w:color="auto"/>
      </w:divBdr>
    </w:div>
    <w:div w:id="1321353276">
      <w:bodyDiv w:val="1"/>
      <w:marLeft w:val="0"/>
      <w:marRight w:val="0"/>
      <w:marTop w:val="0"/>
      <w:marBottom w:val="0"/>
      <w:divBdr>
        <w:top w:val="none" w:sz="0" w:space="0" w:color="auto"/>
        <w:left w:val="none" w:sz="0" w:space="0" w:color="auto"/>
        <w:bottom w:val="none" w:sz="0" w:space="0" w:color="auto"/>
        <w:right w:val="none" w:sz="0" w:space="0" w:color="auto"/>
      </w:divBdr>
    </w:div>
    <w:div w:id="1323702499">
      <w:bodyDiv w:val="1"/>
      <w:marLeft w:val="0"/>
      <w:marRight w:val="0"/>
      <w:marTop w:val="0"/>
      <w:marBottom w:val="0"/>
      <w:divBdr>
        <w:top w:val="none" w:sz="0" w:space="0" w:color="auto"/>
        <w:left w:val="none" w:sz="0" w:space="0" w:color="auto"/>
        <w:bottom w:val="none" w:sz="0" w:space="0" w:color="auto"/>
        <w:right w:val="none" w:sz="0" w:space="0" w:color="auto"/>
      </w:divBdr>
    </w:div>
    <w:div w:id="1326515015">
      <w:bodyDiv w:val="1"/>
      <w:marLeft w:val="0"/>
      <w:marRight w:val="0"/>
      <w:marTop w:val="0"/>
      <w:marBottom w:val="0"/>
      <w:divBdr>
        <w:top w:val="none" w:sz="0" w:space="0" w:color="auto"/>
        <w:left w:val="none" w:sz="0" w:space="0" w:color="auto"/>
        <w:bottom w:val="none" w:sz="0" w:space="0" w:color="auto"/>
        <w:right w:val="none" w:sz="0" w:space="0" w:color="auto"/>
      </w:divBdr>
    </w:div>
    <w:div w:id="1329137800">
      <w:bodyDiv w:val="1"/>
      <w:marLeft w:val="0"/>
      <w:marRight w:val="0"/>
      <w:marTop w:val="0"/>
      <w:marBottom w:val="0"/>
      <w:divBdr>
        <w:top w:val="none" w:sz="0" w:space="0" w:color="auto"/>
        <w:left w:val="none" w:sz="0" w:space="0" w:color="auto"/>
        <w:bottom w:val="none" w:sz="0" w:space="0" w:color="auto"/>
        <w:right w:val="none" w:sz="0" w:space="0" w:color="auto"/>
      </w:divBdr>
    </w:div>
    <w:div w:id="1331833267">
      <w:bodyDiv w:val="1"/>
      <w:marLeft w:val="0"/>
      <w:marRight w:val="0"/>
      <w:marTop w:val="0"/>
      <w:marBottom w:val="0"/>
      <w:divBdr>
        <w:top w:val="none" w:sz="0" w:space="0" w:color="auto"/>
        <w:left w:val="none" w:sz="0" w:space="0" w:color="auto"/>
        <w:bottom w:val="none" w:sz="0" w:space="0" w:color="auto"/>
        <w:right w:val="none" w:sz="0" w:space="0" w:color="auto"/>
      </w:divBdr>
      <w:divsChild>
        <w:div w:id="157310695">
          <w:marLeft w:val="480"/>
          <w:marRight w:val="0"/>
          <w:marTop w:val="0"/>
          <w:marBottom w:val="0"/>
          <w:divBdr>
            <w:top w:val="none" w:sz="0" w:space="0" w:color="auto"/>
            <w:left w:val="none" w:sz="0" w:space="0" w:color="auto"/>
            <w:bottom w:val="none" w:sz="0" w:space="0" w:color="auto"/>
            <w:right w:val="none" w:sz="0" w:space="0" w:color="auto"/>
          </w:divBdr>
        </w:div>
        <w:div w:id="770931351">
          <w:marLeft w:val="480"/>
          <w:marRight w:val="0"/>
          <w:marTop w:val="0"/>
          <w:marBottom w:val="0"/>
          <w:divBdr>
            <w:top w:val="none" w:sz="0" w:space="0" w:color="auto"/>
            <w:left w:val="none" w:sz="0" w:space="0" w:color="auto"/>
            <w:bottom w:val="none" w:sz="0" w:space="0" w:color="auto"/>
            <w:right w:val="none" w:sz="0" w:space="0" w:color="auto"/>
          </w:divBdr>
        </w:div>
        <w:div w:id="1261141060">
          <w:marLeft w:val="480"/>
          <w:marRight w:val="0"/>
          <w:marTop w:val="0"/>
          <w:marBottom w:val="0"/>
          <w:divBdr>
            <w:top w:val="none" w:sz="0" w:space="0" w:color="auto"/>
            <w:left w:val="none" w:sz="0" w:space="0" w:color="auto"/>
            <w:bottom w:val="none" w:sz="0" w:space="0" w:color="auto"/>
            <w:right w:val="none" w:sz="0" w:space="0" w:color="auto"/>
          </w:divBdr>
        </w:div>
        <w:div w:id="1605382020">
          <w:marLeft w:val="480"/>
          <w:marRight w:val="0"/>
          <w:marTop w:val="0"/>
          <w:marBottom w:val="0"/>
          <w:divBdr>
            <w:top w:val="none" w:sz="0" w:space="0" w:color="auto"/>
            <w:left w:val="none" w:sz="0" w:space="0" w:color="auto"/>
            <w:bottom w:val="none" w:sz="0" w:space="0" w:color="auto"/>
            <w:right w:val="none" w:sz="0" w:space="0" w:color="auto"/>
          </w:divBdr>
        </w:div>
        <w:div w:id="2043703125">
          <w:marLeft w:val="480"/>
          <w:marRight w:val="0"/>
          <w:marTop w:val="0"/>
          <w:marBottom w:val="0"/>
          <w:divBdr>
            <w:top w:val="none" w:sz="0" w:space="0" w:color="auto"/>
            <w:left w:val="none" w:sz="0" w:space="0" w:color="auto"/>
            <w:bottom w:val="none" w:sz="0" w:space="0" w:color="auto"/>
            <w:right w:val="none" w:sz="0" w:space="0" w:color="auto"/>
          </w:divBdr>
        </w:div>
        <w:div w:id="954097747">
          <w:marLeft w:val="480"/>
          <w:marRight w:val="0"/>
          <w:marTop w:val="0"/>
          <w:marBottom w:val="0"/>
          <w:divBdr>
            <w:top w:val="none" w:sz="0" w:space="0" w:color="auto"/>
            <w:left w:val="none" w:sz="0" w:space="0" w:color="auto"/>
            <w:bottom w:val="none" w:sz="0" w:space="0" w:color="auto"/>
            <w:right w:val="none" w:sz="0" w:space="0" w:color="auto"/>
          </w:divBdr>
        </w:div>
        <w:div w:id="355621827">
          <w:marLeft w:val="480"/>
          <w:marRight w:val="0"/>
          <w:marTop w:val="0"/>
          <w:marBottom w:val="0"/>
          <w:divBdr>
            <w:top w:val="none" w:sz="0" w:space="0" w:color="auto"/>
            <w:left w:val="none" w:sz="0" w:space="0" w:color="auto"/>
            <w:bottom w:val="none" w:sz="0" w:space="0" w:color="auto"/>
            <w:right w:val="none" w:sz="0" w:space="0" w:color="auto"/>
          </w:divBdr>
        </w:div>
        <w:div w:id="1975217017">
          <w:marLeft w:val="480"/>
          <w:marRight w:val="0"/>
          <w:marTop w:val="0"/>
          <w:marBottom w:val="0"/>
          <w:divBdr>
            <w:top w:val="none" w:sz="0" w:space="0" w:color="auto"/>
            <w:left w:val="none" w:sz="0" w:space="0" w:color="auto"/>
            <w:bottom w:val="none" w:sz="0" w:space="0" w:color="auto"/>
            <w:right w:val="none" w:sz="0" w:space="0" w:color="auto"/>
          </w:divBdr>
        </w:div>
        <w:div w:id="1405298847">
          <w:marLeft w:val="480"/>
          <w:marRight w:val="0"/>
          <w:marTop w:val="0"/>
          <w:marBottom w:val="0"/>
          <w:divBdr>
            <w:top w:val="none" w:sz="0" w:space="0" w:color="auto"/>
            <w:left w:val="none" w:sz="0" w:space="0" w:color="auto"/>
            <w:bottom w:val="none" w:sz="0" w:space="0" w:color="auto"/>
            <w:right w:val="none" w:sz="0" w:space="0" w:color="auto"/>
          </w:divBdr>
        </w:div>
        <w:div w:id="466582321">
          <w:marLeft w:val="480"/>
          <w:marRight w:val="0"/>
          <w:marTop w:val="0"/>
          <w:marBottom w:val="0"/>
          <w:divBdr>
            <w:top w:val="none" w:sz="0" w:space="0" w:color="auto"/>
            <w:left w:val="none" w:sz="0" w:space="0" w:color="auto"/>
            <w:bottom w:val="none" w:sz="0" w:space="0" w:color="auto"/>
            <w:right w:val="none" w:sz="0" w:space="0" w:color="auto"/>
          </w:divBdr>
        </w:div>
        <w:div w:id="1990748905">
          <w:marLeft w:val="480"/>
          <w:marRight w:val="0"/>
          <w:marTop w:val="0"/>
          <w:marBottom w:val="0"/>
          <w:divBdr>
            <w:top w:val="none" w:sz="0" w:space="0" w:color="auto"/>
            <w:left w:val="none" w:sz="0" w:space="0" w:color="auto"/>
            <w:bottom w:val="none" w:sz="0" w:space="0" w:color="auto"/>
            <w:right w:val="none" w:sz="0" w:space="0" w:color="auto"/>
          </w:divBdr>
        </w:div>
        <w:div w:id="804930047">
          <w:marLeft w:val="480"/>
          <w:marRight w:val="0"/>
          <w:marTop w:val="0"/>
          <w:marBottom w:val="0"/>
          <w:divBdr>
            <w:top w:val="none" w:sz="0" w:space="0" w:color="auto"/>
            <w:left w:val="none" w:sz="0" w:space="0" w:color="auto"/>
            <w:bottom w:val="none" w:sz="0" w:space="0" w:color="auto"/>
            <w:right w:val="none" w:sz="0" w:space="0" w:color="auto"/>
          </w:divBdr>
        </w:div>
        <w:div w:id="164370501">
          <w:marLeft w:val="480"/>
          <w:marRight w:val="0"/>
          <w:marTop w:val="0"/>
          <w:marBottom w:val="0"/>
          <w:divBdr>
            <w:top w:val="none" w:sz="0" w:space="0" w:color="auto"/>
            <w:left w:val="none" w:sz="0" w:space="0" w:color="auto"/>
            <w:bottom w:val="none" w:sz="0" w:space="0" w:color="auto"/>
            <w:right w:val="none" w:sz="0" w:space="0" w:color="auto"/>
          </w:divBdr>
        </w:div>
        <w:div w:id="369260837">
          <w:marLeft w:val="480"/>
          <w:marRight w:val="0"/>
          <w:marTop w:val="0"/>
          <w:marBottom w:val="0"/>
          <w:divBdr>
            <w:top w:val="none" w:sz="0" w:space="0" w:color="auto"/>
            <w:left w:val="none" w:sz="0" w:space="0" w:color="auto"/>
            <w:bottom w:val="none" w:sz="0" w:space="0" w:color="auto"/>
            <w:right w:val="none" w:sz="0" w:space="0" w:color="auto"/>
          </w:divBdr>
        </w:div>
        <w:div w:id="712465666">
          <w:marLeft w:val="480"/>
          <w:marRight w:val="0"/>
          <w:marTop w:val="0"/>
          <w:marBottom w:val="0"/>
          <w:divBdr>
            <w:top w:val="none" w:sz="0" w:space="0" w:color="auto"/>
            <w:left w:val="none" w:sz="0" w:space="0" w:color="auto"/>
            <w:bottom w:val="none" w:sz="0" w:space="0" w:color="auto"/>
            <w:right w:val="none" w:sz="0" w:space="0" w:color="auto"/>
          </w:divBdr>
        </w:div>
        <w:div w:id="1549300983">
          <w:marLeft w:val="480"/>
          <w:marRight w:val="0"/>
          <w:marTop w:val="0"/>
          <w:marBottom w:val="0"/>
          <w:divBdr>
            <w:top w:val="none" w:sz="0" w:space="0" w:color="auto"/>
            <w:left w:val="none" w:sz="0" w:space="0" w:color="auto"/>
            <w:bottom w:val="none" w:sz="0" w:space="0" w:color="auto"/>
            <w:right w:val="none" w:sz="0" w:space="0" w:color="auto"/>
          </w:divBdr>
        </w:div>
        <w:div w:id="1924607712">
          <w:marLeft w:val="480"/>
          <w:marRight w:val="0"/>
          <w:marTop w:val="0"/>
          <w:marBottom w:val="0"/>
          <w:divBdr>
            <w:top w:val="none" w:sz="0" w:space="0" w:color="auto"/>
            <w:left w:val="none" w:sz="0" w:space="0" w:color="auto"/>
            <w:bottom w:val="none" w:sz="0" w:space="0" w:color="auto"/>
            <w:right w:val="none" w:sz="0" w:space="0" w:color="auto"/>
          </w:divBdr>
        </w:div>
        <w:div w:id="1095707532">
          <w:marLeft w:val="480"/>
          <w:marRight w:val="0"/>
          <w:marTop w:val="0"/>
          <w:marBottom w:val="0"/>
          <w:divBdr>
            <w:top w:val="none" w:sz="0" w:space="0" w:color="auto"/>
            <w:left w:val="none" w:sz="0" w:space="0" w:color="auto"/>
            <w:bottom w:val="none" w:sz="0" w:space="0" w:color="auto"/>
            <w:right w:val="none" w:sz="0" w:space="0" w:color="auto"/>
          </w:divBdr>
        </w:div>
        <w:div w:id="1206597057">
          <w:marLeft w:val="480"/>
          <w:marRight w:val="0"/>
          <w:marTop w:val="0"/>
          <w:marBottom w:val="0"/>
          <w:divBdr>
            <w:top w:val="none" w:sz="0" w:space="0" w:color="auto"/>
            <w:left w:val="none" w:sz="0" w:space="0" w:color="auto"/>
            <w:bottom w:val="none" w:sz="0" w:space="0" w:color="auto"/>
            <w:right w:val="none" w:sz="0" w:space="0" w:color="auto"/>
          </w:divBdr>
        </w:div>
        <w:div w:id="486092417">
          <w:marLeft w:val="480"/>
          <w:marRight w:val="0"/>
          <w:marTop w:val="0"/>
          <w:marBottom w:val="0"/>
          <w:divBdr>
            <w:top w:val="none" w:sz="0" w:space="0" w:color="auto"/>
            <w:left w:val="none" w:sz="0" w:space="0" w:color="auto"/>
            <w:bottom w:val="none" w:sz="0" w:space="0" w:color="auto"/>
            <w:right w:val="none" w:sz="0" w:space="0" w:color="auto"/>
          </w:divBdr>
        </w:div>
        <w:div w:id="1719889686">
          <w:marLeft w:val="480"/>
          <w:marRight w:val="0"/>
          <w:marTop w:val="0"/>
          <w:marBottom w:val="0"/>
          <w:divBdr>
            <w:top w:val="none" w:sz="0" w:space="0" w:color="auto"/>
            <w:left w:val="none" w:sz="0" w:space="0" w:color="auto"/>
            <w:bottom w:val="none" w:sz="0" w:space="0" w:color="auto"/>
            <w:right w:val="none" w:sz="0" w:space="0" w:color="auto"/>
          </w:divBdr>
        </w:div>
        <w:div w:id="571349895">
          <w:marLeft w:val="480"/>
          <w:marRight w:val="0"/>
          <w:marTop w:val="0"/>
          <w:marBottom w:val="0"/>
          <w:divBdr>
            <w:top w:val="none" w:sz="0" w:space="0" w:color="auto"/>
            <w:left w:val="none" w:sz="0" w:space="0" w:color="auto"/>
            <w:bottom w:val="none" w:sz="0" w:space="0" w:color="auto"/>
            <w:right w:val="none" w:sz="0" w:space="0" w:color="auto"/>
          </w:divBdr>
        </w:div>
        <w:div w:id="1814175519">
          <w:marLeft w:val="480"/>
          <w:marRight w:val="0"/>
          <w:marTop w:val="0"/>
          <w:marBottom w:val="0"/>
          <w:divBdr>
            <w:top w:val="none" w:sz="0" w:space="0" w:color="auto"/>
            <w:left w:val="none" w:sz="0" w:space="0" w:color="auto"/>
            <w:bottom w:val="none" w:sz="0" w:space="0" w:color="auto"/>
            <w:right w:val="none" w:sz="0" w:space="0" w:color="auto"/>
          </w:divBdr>
        </w:div>
        <w:div w:id="680472923">
          <w:marLeft w:val="480"/>
          <w:marRight w:val="0"/>
          <w:marTop w:val="0"/>
          <w:marBottom w:val="0"/>
          <w:divBdr>
            <w:top w:val="none" w:sz="0" w:space="0" w:color="auto"/>
            <w:left w:val="none" w:sz="0" w:space="0" w:color="auto"/>
            <w:bottom w:val="none" w:sz="0" w:space="0" w:color="auto"/>
            <w:right w:val="none" w:sz="0" w:space="0" w:color="auto"/>
          </w:divBdr>
        </w:div>
        <w:div w:id="1459446148">
          <w:marLeft w:val="480"/>
          <w:marRight w:val="0"/>
          <w:marTop w:val="0"/>
          <w:marBottom w:val="0"/>
          <w:divBdr>
            <w:top w:val="none" w:sz="0" w:space="0" w:color="auto"/>
            <w:left w:val="none" w:sz="0" w:space="0" w:color="auto"/>
            <w:bottom w:val="none" w:sz="0" w:space="0" w:color="auto"/>
            <w:right w:val="none" w:sz="0" w:space="0" w:color="auto"/>
          </w:divBdr>
        </w:div>
        <w:div w:id="1728457234">
          <w:marLeft w:val="480"/>
          <w:marRight w:val="0"/>
          <w:marTop w:val="0"/>
          <w:marBottom w:val="0"/>
          <w:divBdr>
            <w:top w:val="none" w:sz="0" w:space="0" w:color="auto"/>
            <w:left w:val="none" w:sz="0" w:space="0" w:color="auto"/>
            <w:bottom w:val="none" w:sz="0" w:space="0" w:color="auto"/>
            <w:right w:val="none" w:sz="0" w:space="0" w:color="auto"/>
          </w:divBdr>
        </w:div>
        <w:div w:id="58863442">
          <w:marLeft w:val="480"/>
          <w:marRight w:val="0"/>
          <w:marTop w:val="0"/>
          <w:marBottom w:val="0"/>
          <w:divBdr>
            <w:top w:val="none" w:sz="0" w:space="0" w:color="auto"/>
            <w:left w:val="none" w:sz="0" w:space="0" w:color="auto"/>
            <w:bottom w:val="none" w:sz="0" w:space="0" w:color="auto"/>
            <w:right w:val="none" w:sz="0" w:space="0" w:color="auto"/>
          </w:divBdr>
        </w:div>
        <w:div w:id="1835678157">
          <w:marLeft w:val="480"/>
          <w:marRight w:val="0"/>
          <w:marTop w:val="0"/>
          <w:marBottom w:val="0"/>
          <w:divBdr>
            <w:top w:val="none" w:sz="0" w:space="0" w:color="auto"/>
            <w:left w:val="none" w:sz="0" w:space="0" w:color="auto"/>
            <w:bottom w:val="none" w:sz="0" w:space="0" w:color="auto"/>
            <w:right w:val="none" w:sz="0" w:space="0" w:color="auto"/>
          </w:divBdr>
        </w:div>
        <w:div w:id="763381739">
          <w:marLeft w:val="480"/>
          <w:marRight w:val="0"/>
          <w:marTop w:val="0"/>
          <w:marBottom w:val="0"/>
          <w:divBdr>
            <w:top w:val="none" w:sz="0" w:space="0" w:color="auto"/>
            <w:left w:val="none" w:sz="0" w:space="0" w:color="auto"/>
            <w:bottom w:val="none" w:sz="0" w:space="0" w:color="auto"/>
            <w:right w:val="none" w:sz="0" w:space="0" w:color="auto"/>
          </w:divBdr>
        </w:div>
        <w:div w:id="645209409">
          <w:marLeft w:val="480"/>
          <w:marRight w:val="0"/>
          <w:marTop w:val="0"/>
          <w:marBottom w:val="0"/>
          <w:divBdr>
            <w:top w:val="none" w:sz="0" w:space="0" w:color="auto"/>
            <w:left w:val="none" w:sz="0" w:space="0" w:color="auto"/>
            <w:bottom w:val="none" w:sz="0" w:space="0" w:color="auto"/>
            <w:right w:val="none" w:sz="0" w:space="0" w:color="auto"/>
          </w:divBdr>
        </w:div>
        <w:div w:id="974529837">
          <w:marLeft w:val="480"/>
          <w:marRight w:val="0"/>
          <w:marTop w:val="0"/>
          <w:marBottom w:val="0"/>
          <w:divBdr>
            <w:top w:val="none" w:sz="0" w:space="0" w:color="auto"/>
            <w:left w:val="none" w:sz="0" w:space="0" w:color="auto"/>
            <w:bottom w:val="none" w:sz="0" w:space="0" w:color="auto"/>
            <w:right w:val="none" w:sz="0" w:space="0" w:color="auto"/>
          </w:divBdr>
        </w:div>
        <w:div w:id="1174608562">
          <w:marLeft w:val="480"/>
          <w:marRight w:val="0"/>
          <w:marTop w:val="0"/>
          <w:marBottom w:val="0"/>
          <w:divBdr>
            <w:top w:val="none" w:sz="0" w:space="0" w:color="auto"/>
            <w:left w:val="none" w:sz="0" w:space="0" w:color="auto"/>
            <w:bottom w:val="none" w:sz="0" w:space="0" w:color="auto"/>
            <w:right w:val="none" w:sz="0" w:space="0" w:color="auto"/>
          </w:divBdr>
        </w:div>
        <w:div w:id="1244101842">
          <w:marLeft w:val="480"/>
          <w:marRight w:val="0"/>
          <w:marTop w:val="0"/>
          <w:marBottom w:val="0"/>
          <w:divBdr>
            <w:top w:val="none" w:sz="0" w:space="0" w:color="auto"/>
            <w:left w:val="none" w:sz="0" w:space="0" w:color="auto"/>
            <w:bottom w:val="none" w:sz="0" w:space="0" w:color="auto"/>
            <w:right w:val="none" w:sz="0" w:space="0" w:color="auto"/>
          </w:divBdr>
        </w:div>
        <w:div w:id="1266158246">
          <w:marLeft w:val="480"/>
          <w:marRight w:val="0"/>
          <w:marTop w:val="0"/>
          <w:marBottom w:val="0"/>
          <w:divBdr>
            <w:top w:val="none" w:sz="0" w:space="0" w:color="auto"/>
            <w:left w:val="none" w:sz="0" w:space="0" w:color="auto"/>
            <w:bottom w:val="none" w:sz="0" w:space="0" w:color="auto"/>
            <w:right w:val="none" w:sz="0" w:space="0" w:color="auto"/>
          </w:divBdr>
        </w:div>
        <w:div w:id="1991056611">
          <w:marLeft w:val="480"/>
          <w:marRight w:val="0"/>
          <w:marTop w:val="0"/>
          <w:marBottom w:val="0"/>
          <w:divBdr>
            <w:top w:val="none" w:sz="0" w:space="0" w:color="auto"/>
            <w:left w:val="none" w:sz="0" w:space="0" w:color="auto"/>
            <w:bottom w:val="none" w:sz="0" w:space="0" w:color="auto"/>
            <w:right w:val="none" w:sz="0" w:space="0" w:color="auto"/>
          </w:divBdr>
        </w:div>
        <w:div w:id="1562642009">
          <w:marLeft w:val="480"/>
          <w:marRight w:val="0"/>
          <w:marTop w:val="0"/>
          <w:marBottom w:val="0"/>
          <w:divBdr>
            <w:top w:val="none" w:sz="0" w:space="0" w:color="auto"/>
            <w:left w:val="none" w:sz="0" w:space="0" w:color="auto"/>
            <w:bottom w:val="none" w:sz="0" w:space="0" w:color="auto"/>
            <w:right w:val="none" w:sz="0" w:space="0" w:color="auto"/>
          </w:divBdr>
        </w:div>
        <w:div w:id="1724333604">
          <w:marLeft w:val="480"/>
          <w:marRight w:val="0"/>
          <w:marTop w:val="0"/>
          <w:marBottom w:val="0"/>
          <w:divBdr>
            <w:top w:val="none" w:sz="0" w:space="0" w:color="auto"/>
            <w:left w:val="none" w:sz="0" w:space="0" w:color="auto"/>
            <w:bottom w:val="none" w:sz="0" w:space="0" w:color="auto"/>
            <w:right w:val="none" w:sz="0" w:space="0" w:color="auto"/>
          </w:divBdr>
        </w:div>
        <w:div w:id="2083404026">
          <w:marLeft w:val="480"/>
          <w:marRight w:val="0"/>
          <w:marTop w:val="0"/>
          <w:marBottom w:val="0"/>
          <w:divBdr>
            <w:top w:val="none" w:sz="0" w:space="0" w:color="auto"/>
            <w:left w:val="none" w:sz="0" w:space="0" w:color="auto"/>
            <w:bottom w:val="none" w:sz="0" w:space="0" w:color="auto"/>
            <w:right w:val="none" w:sz="0" w:space="0" w:color="auto"/>
          </w:divBdr>
        </w:div>
        <w:div w:id="1908957794">
          <w:marLeft w:val="480"/>
          <w:marRight w:val="0"/>
          <w:marTop w:val="0"/>
          <w:marBottom w:val="0"/>
          <w:divBdr>
            <w:top w:val="none" w:sz="0" w:space="0" w:color="auto"/>
            <w:left w:val="none" w:sz="0" w:space="0" w:color="auto"/>
            <w:bottom w:val="none" w:sz="0" w:space="0" w:color="auto"/>
            <w:right w:val="none" w:sz="0" w:space="0" w:color="auto"/>
          </w:divBdr>
        </w:div>
        <w:div w:id="1164127465">
          <w:marLeft w:val="480"/>
          <w:marRight w:val="0"/>
          <w:marTop w:val="0"/>
          <w:marBottom w:val="0"/>
          <w:divBdr>
            <w:top w:val="none" w:sz="0" w:space="0" w:color="auto"/>
            <w:left w:val="none" w:sz="0" w:space="0" w:color="auto"/>
            <w:bottom w:val="none" w:sz="0" w:space="0" w:color="auto"/>
            <w:right w:val="none" w:sz="0" w:space="0" w:color="auto"/>
          </w:divBdr>
        </w:div>
        <w:div w:id="476532938">
          <w:marLeft w:val="480"/>
          <w:marRight w:val="0"/>
          <w:marTop w:val="0"/>
          <w:marBottom w:val="0"/>
          <w:divBdr>
            <w:top w:val="none" w:sz="0" w:space="0" w:color="auto"/>
            <w:left w:val="none" w:sz="0" w:space="0" w:color="auto"/>
            <w:bottom w:val="none" w:sz="0" w:space="0" w:color="auto"/>
            <w:right w:val="none" w:sz="0" w:space="0" w:color="auto"/>
          </w:divBdr>
        </w:div>
        <w:div w:id="1701934229">
          <w:marLeft w:val="480"/>
          <w:marRight w:val="0"/>
          <w:marTop w:val="0"/>
          <w:marBottom w:val="0"/>
          <w:divBdr>
            <w:top w:val="none" w:sz="0" w:space="0" w:color="auto"/>
            <w:left w:val="none" w:sz="0" w:space="0" w:color="auto"/>
            <w:bottom w:val="none" w:sz="0" w:space="0" w:color="auto"/>
            <w:right w:val="none" w:sz="0" w:space="0" w:color="auto"/>
          </w:divBdr>
        </w:div>
        <w:div w:id="2109234472">
          <w:marLeft w:val="480"/>
          <w:marRight w:val="0"/>
          <w:marTop w:val="0"/>
          <w:marBottom w:val="0"/>
          <w:divBdr>
            <w:top w:val="none" w:sz="0" w:space="0" w:color="auto"/>
            <w:left w:val="none" w:sz="0" w:space="0" w:color="auto"/>
            <w:bottom w:val="none" w:sz="0" w:space="0" w:color="auto"/>
            <w:right w:val="none" w:sz="0" w:space="0" w:color="auto"/>
          </w:divBdr>
        </w:div>
        <w:div w:id="96482986">
          <w:marLeft w:val="480"/>
          <w:marRight w:val="0"/>
          <w:marTop w:val="0"/>
          <w:marBottom w:val="0"/>
          <w:divBdr>
            <w:top w:val="none" w:sz="0" w:space="0" w:color="auto"/>
            <w:left w:val="none" w:sz="0" w:space="0" w:color="auto"/>
            <w:bottom w:val="none" w:sz="0" w:space="0" w:color="auto"/>
            <w:right w:val="none" w:sz="0" w:space="0" w:color="auto"/>
          </w:divBdr>
        </w:div>
        <w:div w:id="1625380963">
          <w:marLeft w:val="480"/>
          <w:marRight w:val="0"/>
          <w:marTop w:val="0"/>
          <w:marBottom w:val="0"/>
          <w:divBdr>
            <w:top w:val="none" w:sz="0" w:space="0" w:color="auto"/>
            <w:left w:val="none" w:sz="0" w:space="0" w:color="auto"/>
            <w:bottom w:val="none" w:sz="0" w:space="0" w:color="auto"/>
            <w:right w:val="none" w:sz="0" w:space="0" w:color="auto"/>
          </w:divBdr>
        </w:div>
        <w:div w:id="143939104">
          <w:marLeft w:val="480"/>
          <w:marRight w:val="0"/>
          <w:marTop w:val="0"/>
          <w:marBottom w:val="0"/>
          <w:divBdr>
            <w:top w:val="none" w:sz="0" w:space="0" w:color="auto"/>
            <w:left w:val="none" w:sz="0" w:space="0" w:color="auto"/>
            <w:bottom w:val="none" w:sz="0" w:space="0" w:color="auto"/>
            <w:right w:val="none" w:sz="0" w:space="0" w:color="auto"/>
          </w:divBdr>
        </w:div>
        <w:div w:id="1745950022">
          <w:marLeft w:val="480"/>
          <w:marRight w:val="0"/>
          <w:marTop w:val="0"/>
          <w:marBottom w:val="0"/>
          <w:divBdr>
            <w:top w:val="none" w:sz="0" w:space="0" w:color="auto"/>
            <w:left w:val="none" w:sz="0" w:space="0" w:color="auto"/>
            <w:bottom w:val="none" w:sz="0" w:space="0" w:color="auto"/>
            <w:right w:val="none" w:sz="0" w:space="0" w:color="auto"/>
          </w:divBdr>
        </w:div>
        <w:div w:id="1970285378">
          <w:marLeft w:val="480"/>
          <w:marRight w:val="0"/>
          <w:marTop w:val="0"/>
          <w:marBottom w:val="0"/>
          <w:divBdr>
            <w:top w:val="none" w:sz="0" w:space="0" w:color="auto"/>
            <w:left w:val="none" w:sz="0" w:space="0" w:color="auto"/>
            <w:bottom w:val="none" w:sz="0" w:space="0" w:color="auto"/>
            <w:right w:val="none" w:sz="0" w:space="0" w:color="auto"/>
          </w:divBdr>
        </w:div>
        <w:div w:id="546525691">
          <w:marLeft w:val="480"/>
          <w:marRight w:val="0"/>
          <w:marTop w:val="0"/>
          <w:marBottom w:val="0"/>
          <w:divBdr>
            <w:top w:val="none" w:sz="0" w:space="0" w:color="auto"/>
            <w:left w:val="none" w:sz="0" w:space="0" w:color="auto"/>
            <w:bottom w:val="none" w:sz="0" w:space="0" w:color="auto"/>
            <w:right w:val="none" w:sz="0" w:space="0" w:color="auto"/>
          </w:divBdr>
        </w:div>
      </w:divsChild>
    </w:div>
    <w:div w:id="1346637999">
      <w:bodyDiv w:val="1"/>
      <w:marLeft w:val="0"/>
      <w:marRight w:val="0"/>
      <w:marTop w:val="0"/>
      <w:marBottom w:val="0"/>
      <w:divBdr>
        <w:top w:val="none" w:sz="0" w:space="0" w:color="auto"/>
        <w:left w:val="none" w:sz="0" w:space="0" w:color="auto"/>
        <w:bottom w:val="none" w:sz="0" w:space="0" w:color="auto"/>
        <w:right w:val="none" w:sz="0" w:space="0" w:color="auto"/>
      </w:divBdr>
    </w:div>
    <w:div w:id="1349137633">
      <w:bodyDiv w:val="1"/>
      <w:marLeft w:val="0"/>
      <w:marRight w:val="0"/>
      <w:marTop w:val="0"/>
      <w:marBottom w:val="0"/>
      <w:divBdr>
        <w:top w:val="none" w:sz="0" w:space="0" w:color="auto"/>
        <w:left w:val="none" w:sz="0" w:space="0" w:color="auto"/>
        <w:bottom w:val="none" w:sz="0" w:space="0" w:color="auto"/>
        <w:right w:val="none" w:sz="0" w:space="0" w:color="auto"/>
      </w:divBdr>
    </w:div>
    <w:div w:id="1350065536">
      <w:bodyDiv w:val="1"/>
      <w:marLeft w:val="0"/>
      <w:marRight w:val="0"/>
      <w:marTop w:val="0"/>
      <w:marBottom w:val="0"/>
      <w:divBdr>
        <w:top w:val="none" w:sz="0" w:space="0" w:color="auto"/>
        <w:left w:val="none" w:sz="0" w:space="0" w:color="auto"/>
        <w:bottom w:val="none" w:sz="0" w:space="0" w:color="auto"/>
        <w:right w:val="none" w:sz="0" w:space="0" w:color="auto"/>
      </w:divBdr>
    </w:div>
    <w:div w:id="1351368282">
      <w:bodyDiv w:val="1"/>
      <w:marLeft w:val="0"/>
      <w:marRight w:val="0"/>
      <w:marTop w:val="0"/>
      <w:marBottom w:val="0"/>
      <w:divBdr>
        <w:top w:val="none" w:sz="0" w:space="0" w:color="auto"/>
        <w:left w:val="none" w:sz="0" w:space="0" w:color="auto"/>
        <w:bottom w:val="none" w:sz="0" w:space="0" w:color="auto"/>
        <w:right w:val="none" w:sz="0" w:space="0" w:color="auto"/>
      </w:divBdr>
    </w:div>
    <w:div w:id="1359114050">
      <w:bodyDiv w:val="1"/>
      <w:marLeft w:val="0"/>
      <w:marRight w:val="0"/>
      <w:marTop w:val="0"/>
      <w:marBottom w:val="0"/>
      <w:divBdr>
        <w:top w:val="none" w:sz="0" w:space="0" w:color="auto"/>
        <w:left w:val="none" w:sz="0" w:space="0" w:color="auto"/>
        <w:bottom w:val="none" w:sz="0" w:space="0" w:color="auto"/>
        <w:right w:val="none" w:sz="0" w:space="0" w:color="auto"/>
      </w:divBdr>
      <w:divsChild>
        <w:div w:id="2043166393">
          <w:marLeft w:val="480"/>
          <w:marRight w:val="0"/>
          <w:marTop w:val="0"/>
          <w:marBottom w:val="0"/>
          <w:divBdr>
            <w:top w:val="none" w:sz="0" w:space="0" w:color="auto"/>
            <w:left w:val="none" w:sz="0" w:space="0" w:color="auto"/>
            <w:bottom w:val="none" w:sz="0" w:space="0" w:color="auto"/>
            <w:right w:val="none" w:sz="0" w:space="0" w:color="auto"/>
          </w:divBdr>
        </w:div>
        <w:div w:id="1824660746">
          <w:marLeft w:val="480"/>
          <w:marRight w:val="0"/>
          <w:marTop w:val="0"/>
          <w:marBottom w:val="0"/>
          <w:divBdr>
            <w:top w:val="none" w:sz="0" w:space="0" w:color="auto"/>
            <w:left w:val="none" w:sz="0" w:space="0" w:color="auto"/>
            <w:bottom w:val="none" w:sz="0" w:space="0" w:color="auto"/>
            <w:right w:val="none" w:sz="0" w:space="0" w:color="auto"/>
          </w:divBdr>
        </w:div>
        <w:div w:id="264969623">
          <w:marLeft w:val="480"/>
          <w:marRight w:val="0"/>
          <w:marTop w:val="0"/>
          <w:marBottom w:val="0"/>
          <w:divBdr>
            <w:top w:val="none" w:sz="0" w:space="0" w:color="auto"/>
            <w:left w:val="none" w:sz="0" w:space="0" w:color="auto"/>
            <w:bottom w:val="none" w:sz="0" w:space="0" w:color="auto"/>
            <w:right w:val="none" w:sz="0" w:space="0" w:color="auto"/>
          </w:divBdr>
        </w:div>
        <w:div w:id="1008412214">
          <w:marLeft w:val="480"/>
          <w:marRight w:val="0"/>
          <w:marTop w:val="0"/>
          <w:marBottom w:val="0"/>
          <w:divBdr>
            <w:top w:val="none" w:sz="0" w:space="0" w:color="auto"/>
            <w:left w:val="none" w:sz="0" w:space="0" w:color="auto"/>
            <w:bottom w:val="none" w:sz="0" w:space="0" w:color="auto"/>
            <w:right w:val="none" w:sz="0" w:space="0" w:color="auto"/>
          </w:divBdr>
        </w:div>
        <w:div w:id="1978414269">
          <w:marLeft w:val="480"/>
          <w:marRight w:val="0"/>
          <w:marTop w:val="0"/>
          <w:marBottom w:val="0"/>
          <w:divBdr>
            <w:top w:val="none" w:sz="0" w:space="0" w:color="auto"/>
            <w:left w:val="none" w:sz="0" w:space="0" w:color="auto"/>
            <w:bottom w:val="none" w:sz="0" w:space="0" w:color="auto"/>
            <w:right w:val="none" w:sz="0" w:space="0" w:color="auto"/>
          </w:divBdr>
        </w:div>
        <w:div w:id="1160845854">
          <w:marLeft w:val="480"/>
          <w:marRight w:val="0"/>
          <w:marTop w:val="0"/>
          <w:marBottom w:val="0"/>
          <w:divBdr>
            <w:top w:val="none" w:sz="0" w:space="0" w:color="auto"/>
            <w:left w:val="none" w:sz="0" w:space="0" w:color="auto"/>
            <w:bottom w:val="none" w:sz="0" w:space="0" w:color="auto"/>
            <w:right w:val="none" w:sz="0" w:space="0" w:color="auto"/>
          </w:divBdr>
        </w:div>
        <w:div w:id="1978602841">
          <w:marLeft w:val="480"/>
          <w:marRight w:val="0"/>
          <w:marTop w:val="0"/>
          <w:marBottom w:val="0"/>
          <w:divBdr>
            <w:top w:val="none" w:sz="0" w:space="0" w:color="auto"/>
            <w:left w:val="none" w:sz="0" w:space="0" w:color="auto"/>
            <w:bottom w:val="none" w:sz="0" w:space="0" w:color="auto"/>
            <w:right w:val="none" w:sz="0" w:space="0" w:color="auto"/>
          </w:divBdr>
        </w:div>
        <w:div w:id="1974211118">
          <w:marLeft w:val="480"/>
          <w:marRight w:val="0"/>
          <w:marTop w:val="0"/>
          <w:marBottom w:val="0"/>
          <w:divBdr>
            <w:top w:val="none" w:sz="0" w:space="0" w:color="auto"/>
            <w:left w:val="none" w:sz="0" w:space="0" w:color="auto"/>
            <w:bottom w:val="none" w:sz="0" w:space="0" w:color="auto"/>
            <w:right w:val="none" w:sz="0" w:space="0" w:color="auto"/>
          </w:divBdr>
        </w:div>
        <w:div w:id="186217600">
          <w:marLeft w:val="480"/>
          <w:marRight w:val="0"/>
          <w:marTop w:val="0"/>
          <w:marBottom w:val="0"/>
          <w:divBdr>
            <w:top w:val="none" w:sz="0" w:space="0" w:color="auto"/>
            <w:left w:val="none" w:sz="0" w:space="0" w:color="auto"/>
            <w:bottom w:val="none" w:sz="0" w:space="0" w:color="auto"/>
            <w:right w:val="none" w:sz="0" w:space="0" w:color="auto"/>
          </w:divBdr>
        </w:div>
        <w:div w:id="1896550775">
          <w:marLeft w:val="480"/>
          <w:marRight w:val="0"/>
          <w:marTop w:val="0"/>
          <w:marBottom w:val="0"/>
          <w:divBdr>
            <w:top w:val="none" w:sz="0" w:space="0" w:color="auto"/>
            <w:left w:val="none" w:sz="0" w:space="0" w:color="auto"/>
            <w:bottom w:val="none" w:sz="0" w:space="0" w:color="auto"/>
            <w:right w:val="none" w:sz="0" w:space="0" w:color="auto"/>
          </w:divBdr>
        </w:div>
        <w:div w:id="34501456">
          <w:marLeft w:val="480"/>
          <w:marRight w:val="0"/>
          <w:marTop w:val="0"/>
          <w:marBottom w:val="0"/>
          <w:divBdr>
            <w:top w:val="none" w:sz="0" w:space="0" w:color="auto"/>
            <w:left w:val="none" w:sz="0" w:space="0" w:color="auto"/>
            <w:bottom w:val="none" w:sz="0" w:space="0" w:color="auto"/>
            <w:right w:val="none" w:sz="0" w:space="0" w:color="auto"/>
          </w:divBdr>
        </w:div>
        <w:div w:id="1799912861">
          <w:marLeft w:val="480"/>
          <w:marRight w:val="0"/>
          <w:marTop w:val="0"/>
          <w:marBottom w:val="0"/>
          <w:divBdr>
            <w:top w:val="none" w:sz="0" w:space="0" w:color="auto"/>
            <w:left w:val="none" w:sz="0" w:space="0" w:color="auto"/>
            <w:bottom w:val="none" w:sz="0" w:space="0" w:color="auto"/>
            <w:right w:val="none" w:sz="0" w:space="0" w:color="auto"/>
          </w:divBdr>
        </w:div>
        <w:div w:id="278998412">
          <w:marLeft w:val="480"/>
          <w:marRight w:val="0"/>
          <w:marTop w:val="0"/>
          <w:marBottom w:val="0"/>
          <w:divBdr>
            <w:top w:val="none" w:sz="0" w:space="0" w:color="auto"/>
            <w:left w:val="none" w:sz="0" w:space="0" w:color="auto"/>
            <w:bottom w:val="none" w:sz="0" w:space="0" w:color="auto"/>
            <w:right w:val="none" w:sz="0" w:space="0" w:color="auto"/>
          </w:divBdr>
        </w:div>
        <w:div w:id="1954481260">
          <w:marLeft w:val="480"/>
          <w:marRight w:val="0"/>
          <w:marTop w:val="0"/>
          <w:marBottom w:val="0"/>
          <w:divBdr>
            <w:top w:val="none" w:sz="0" w:space="0" w:color="auto"/>
            <w:left w:val="none" w:sz="0" w:space="0" w:color="auto"/>
            <w:bottom w:val="none" w:sz="0" w:space="0" w:color="auto"/>
            <w:right w:val="none" w:sz="0" w:space="0" w:color="auto"/>
          </w:divBdr>
        </w:div>
        <w:div w:id="439766096">
          <w:marLeft w:val="480"/>
          <w:marRight w:val="0"/>
          <w:marTop w:val="0"/>
          <w:marBottom w:val="0"/>
          <w:divBdr>
            <w:top w:val="none" w:sz="0" w:space="0" w:color="auto"/>
            <w:left w:val="none" w:sz="0" w:space="0" w:color="auto"/>
            <w:bottom w:val="none" w:sz="0" w:space="0" w:color="auto"/>
            <w:right w:val="none" w:sz="0" w:space="0" w:color="auto"/>
          </w:divBdr>
        </w:div>
        <w:div w:id="1129057394">
          <w:marLeft w:val="480"/>
          <w:marRight w:val="0"/>
          <w:marTop w:val="0"/>
          <w:marBottom w:val="0"/>
          <w:divBdr>
            <w:top w:val="none" w:sz="0" w:space="0" w:color="auto"/>
            <w:left w:val="none" w:sz="0" w:space="0" w:color="auto"/>
            <w:bottom w:val="none" w:sz="0" w:space="0" w:color="auto"/>
            <w:right w:val="none" w:sz="0" w:space="0" w:color="auto"/>
          </w:divBdr>
        </w:div>
        <w:div w:id="179634816">
          <w:marLeft w:val="480"/>
          <w:marRight w:val="0"/>
          <w:marTop w:val="0"/>
          <w:marBottom w:val="0"/>
          <w:divBdr>
            <w:top w:val="none" w:sz="0" w:space="0" w:color="auto"/>
            <w:left w:val="none" w:sz="0" w:space="0" w:color="auto"/>
            <w:bottom w:val="none" w:sz="0" w:space="0" w:color="auto"/>
            <w:right w:val="none" w:sz="0" w:space="0" w:color="auto"/>
          </w:divBdr>
        </w:div>
        <w:div w:id="1637373282">
          <w:marLeft w:val="480"/>
          <w:marRight w:val="0"/>
          <w:marTop w:val="0"/>
          <w:marBottom w:val="0"/>
          <w:divBdr>
            <w:top w:val="none" w:sz="0" w:space="0" w:color="auto"/>
            <w:left w:val="none" w:sz="0" w:space="0" w:color="auto"/>
            <w:bottom w:val="none" w:sz="0" w:space="0" w:color="auto"/>
            <w:right w:val="none" w:sz="0" w:space="0" w:color="auto"/>
          </w:divBdr>
        </w:div>
        <w:div w:id="1057634030">
          <w:marLeft w:val="480"/>
          <w:marRight w:val="0"/>
          <w:marTop w:val="0"/>
          <w:marBottom w:val="0"/>
          <w:divBdr>
            <w:top w:val="none" w:sz="0" w:space="0" w:color="auto"/>
            <w:left w:val="none" w:sz="0" w:space="0" w:color="auto"/>
            <w:bottom w:val="none" w:sz="0" w:space="0" w:color="auto"/>
            <w:right w:val="none" w:sz="0" w:space="0" w:color="auto"/>
          </w:divBdr>
        </w:div>
        <w:div w:id="1378385345">
          <w:marLeft w:val="480"/>
          <w:marRight w:val="0"/>
          <w:marTop w:val="0"/>
          <w:marBottom w:val="0"/>
          <w:divBdr>
            <w:top w:val="none" w:sz="0" w:space="0" w:color="auto"/>
            <w:left w:val="none" w:sz="0" w:space="0" w:color="auto"/>
            <w:bottom w:val="none" w:sz="0" w:space="0" w:color="auto"/>
            <w:right w:val="none" w:sz="0" w:space="0" w:color="auto"/>
          </w:divBdr>
        </w:div>
        <w:div w:id="2144033127">
          <w:marLeft w:val="480"/>
          <w:marRight w:val="0"/>
          <w:marTop w:val="0"/>
          <w:marBottom w:val="0"/>
          <w:divBdr>
            <w:top w:val="none" w:sz="0" w:space="0" w:color="auto"/>
            <w:left w:val="none" w:sz="0" w:space="0" w:color="auto"/>
            <w:bottom w:val="none" w:sz="0" w:space="0" w:color="auto"/>
            <w:right w:val="none" w:sz="0" w:space="0" w:color="auto"/>
          </w:divBdr>
        </w:div>
        <w:div w:id="1530486508">
          <w:marLeft w:val="480"/>
          <w:marRight w:val="0"/>
          <w:marTop w:val="0"/>
          <w:marBottom w:val="0"/>
          <w:divBdr>
            <w:top w:val="none" w:sz="0" w:space="0" w:color="auto"/>
            <w:left w:val="none" w:sz="0" w:space="0" w:color="auto"/>
            <w:bottom w:val="none" w:sz="0" w:space="0" w:color="auto"/>
            <w:right w:val="none" w:sz="0" w:space="0" w:color="auto"/>
          </w:divBdr>
        </w:div>
        <w:div w:id="756364436">
          <w:marLeft w:val="480"/>
          <w:marRight w:val="0"/>
          <w:marTop w:val="0"/>
          <w:marBottom w:val="0"/>
          <w:divBdr>
            <w:top w:val="none" w:sz="0" w:space="0" w:color="auto"/>
            <w:left w:val="none" w:sz="0" w:space="0" w:color="auto"/>
            <w:bottom w:val="none" w:sz="0" w:space="0" w:color="auto"/>
            <w:right w:val="none" w:sz="0" w:space="0" w:color="auto"/>
          </w:divBdr>
        </w:div>
        <w:div w:id="436415358">
          <w:marLeft w:val="480"/>
          <w:marRight w:val="0"/>
          <w:marTop w:val="0"/>
          <w:marBottom w:val="0"/>
          <w:divBdr>
            <w:top w:val="none" w:sz="0" w:space="0" w:color="auto"/>
            <w:left w:val="none" w:sz="0" w:space="0" w:color="auto"/>
            <w:bottom w:val="none" w:sz="0" w:space="0" w:color="auto"/>
            <w:right w:val="none" w:sz="0" w:space="0" w:color="auto"/>
          </w:divBdr>
        </w:div>
        <w:div w:id="211892020">
          <w:marLeft w:val="480"/>
          <w:marRight w:val="0"/>
          <w:marTop w:val="0"/>
          <w:marBottom w:val="0"/>
          <w:divBdr>
            <w:top w:val="none" w:sz="0" w:space="0" w:color="auto"/>
            <w:left w:val="none" w:sz="0" w:space="0" w:color="auto"/>
            <w:bottom w:val="none" w:sz="0" w:space="0" w:color="auto"/>
            <w:right w:val="none" w:sz="0" w:space="0" w:color="auto"/>
          </w:divBdr>
        </w:div>
        <w:div w:id="1665008036">
          <w:marLeft w:val="480"/>
          <w:marRight w:val="0"/>
          <w:marTop w:val="0"/>
          <w:marBottom w:val="0"/>
          <w:divBdr>
            <w:top w:val="none" w:sz="0" w:space="0" w:color="auto"/>
            <w:left w:val="none" w:sz="0" w:space="0" w:color="auto"/>
            <w:bottom w:val="none" w:sz="0" w:space="0" w:color="auto"/>
            <w:right w:val="none" w:sz="0" w:space="0" w:color="auto"/>
          </w:divBdr>
        </w:div>
        <w:div w:id="88307838">
          <w:marLeft w:val="480"/>
          <w:marRight w:val="0"/>
          <w:marTop w:val="0"/>
          <w:marBottom w:val="0"/>
          <w:divBdr>
            <w:top w:val="none" w:sz="0" w:space="0" w:color="auto"/>
            <w:left w:val="none" w:sz="0" w:space="0" w:color="auto"/>
            <w:bottom w:val="none" w:sz="0" w:space="0" w:color="auto"/>
            <w:right w:val="none" w:sz="0" w:space="0" w:color="auto"/>
          </w:divBdr>
        </w:div>
        <w:div w:id="439880812">
          <w:marLeft w:val="480"/>
          <w:marRight w:val="0"/>
          <w:marTop w:val="0"/>
          <w:marBottom w:val="0"/>
          <w:divBdr>
            <w:top w:val="none" w:sz="0" w:space="0" w:color="auto"/>
            <w:left w:val="none" w:sz="0" w:space="0" w:color="auto"/>
            <w:bottom w:val="none" w:sz="0" w:space="0" w:color="auto"/>
            <w:right w:val="none" w:sz="0" w:space="0" w:color="auto"/>
          </w:divBdr>
        </w:div>
        <w:div w:id="597635618">
          <w:marLeft w:val="480"/>
          <w:marRight w:val="0"/>
          <w:marTop w:val="0"/>
          <w:marBottom w:val="0"/>
          <w:divBdr>
            <w:top w:val="none" w:sz="0" w:space="0" w:color="auto"/>
            <w:left w:val="none" w:sz="0" w:space="0" w:color="auto"/>
            <w:bottom w:val="none" w:sz="0" w:space="0" w:color="auto"/>
            <w:right w:val="none" w:sz="0" w:space="0" w:color="auto"/>
          </w:divBdr>
        </w:div>
        <w:div w:id="1285384057">
          <w:marLeft w:val="480"/>
          <w:marRight w:val="0"/>
          <w:marTop w:val="0"/>
          <w:marBottom w:val="0"/>
          <w:divBdr>
            <w:top w:val="none" w:sz="0" w:space="0" w:color="auto"/>
            <w:left w:val="none" w:sz="0" w:space="0" w:color="auto"/>
            <w:bottom w:val="none" w:sz="0" w:space="0" w:color="auto"/>
            <w:right w:val="none" w:sz="0" w:space="0" w:color="auto"/>
          </w:divBdr>
        </w:div>
        <w:div w:id="802307331">
          <w:marLeft w:val="480"/>
          <w:marRight w:val="0"/>
          <w:marTop w:val="0"/>
          <w:marBottom w:val="0"/>
          <w:divBdr>
            <w:top w:val="none" w:sz="0" w:space="0" w:color="auto"/>
            <w:left w:val="none" w:sz="0" w:space="0" w:color="auto"/>
            <w:bottom w:val="none" w:sz="0" w:space="0" w:color="auto"/>
            <w:right w:val="none" w:sz="0" w:space="0" w:color="auto"/>
          </w:divBdr>
        </w:div>
        <w:div w:id="588660275">
          <w:marLeft w:val="480"/>
          <w:marRight w:val="0"/>
          <w:marTop w:val="0"/>
          <w:marBottom w:val="0"/>
          <w:divBdr>
            <w:top w:val="none" w:sz="0" w:space="0" w:color="auto"/>
            <w:left w:val="none" w:sz="0" w:space="0" w:color="auto"/>
            <w:bottom w:val="none" w:sz="0" w:space="0" w:color="auto"/>
            <w:right w:val="none" w:sz="0" w:space="0" w:color="auto"/>
          </w:divBdr>
        </w:div>
        <w:div w:id="1200164769">
          <w:marLeft w:val="480"/>
          <w:marRight w:val="0"/>
          <w:marTop w:val="0"/>
          <w:marBottom w:val="0"/>
          <w:divBdr>
            <w:top w:val="none" w:sz="0" w:space="0" w:color="auto"/>
            <w:left w:val="none" w:sz="0" w:space="0" w:color="auto"/>
            <w:bottom w:val="none" w:sz="0" w:space="0" w:color="auto"/>
            <w:right w:val="none" w:sz="0" w:space="0" w:color="auto"/>
          </w:divBdr>
        </w:div>
        <w:div w:id="615453068">
          <w:marLeft w:val="480"/>
          <w:marRight w:val="0"/>
          <w:marTop w:val="0"/>
          <w:marBottom w:val="0"/>
          <w:divBdr>
            <w:top w:val="none" w:sz="0" w:space="0" w:color="auto"/>
            <w:left w:val="none" w:sz="0" w:space="0" w:color="auto"/>
            <w:bottom w:val="none" w:sz="0" w:space="0" w:color="auto"/>
            <w:right w:val="none" w:sz="0" w:space="0" w:color="auto"/>
          </w:divBdr>
        </w:div>
        <w:div w:id="854153265">
          <w:marLeft w:val="480"/>
          <w:marRight w:val="0"/>
          <w:marTop w:val="0"/>
          <w:marBottom w:val="0"/>
          <w:divBdr>
            <w:top w:val="none" w:sz="0" w:space="0" w:color="auto"/>
            <w:left w:val="none" w:sz="0" w:space="0" w:color="auto"/>
            <w:bottom w:val="none" w:sz="0" w:space="0" w:color="auto"/>
            <w:right w:val="none" w:sz="0" w:space="0" w:color="auto"/>
          </w:divBdr>
        </w:div>
        <w:div w:id="2013144263">
          <w:marLeft w:val="480"/>
          <w:marRight w:val="0"/>
          <w:marTop w:val="0"/>
          <w:marBottom w:val="0"/>
          <w:divBdr>
            <w:top w:val="none" w:sz="0" w:space="0" w:color="auto"/>
            <w:left w:val="none" w:sz="0" w:space="0" w:color="auto"/>
            <w:bottom w:val="none" w:sz="0" w:space="0" w:color="auto"/>
            <w:right w:val="none" w:sz="0" w:space="0" w:color="auto"/>
          </w:divBdr>
        </w:div>
        <w:div w:id="138233709">
          <w:marLeft w:val="480"/>
          <w:marRight w:val="0"/>
          <w:marTop w:val="0"/>
          <w:marBottom w:val="0"/>
          <w:divBdr>
            <w:top w:val="none" w:sz="0" w:space="0" w:color="auto"/>
            <w:left w:val="none" w:sz="0" w:space="0" w:color="auto"/>
            <w:bottom w:val="none" w:sz="0" w:space="0" w:color="auto"/>
            <w:right w:val="none" w:sz="0" w:space="0" w:color="auto"/>
          </w:divBdr>
        </w:div>
        <w:div w:id="1021129073">
          <w:marLeft w:val="480"/>
          <w:marRight w:val="0"/>
          <w:marTop w:val="0"/>
          <w:marBottom w:val="0"/>
          <w:divBdr>
            <w:top w:val="none" w:sz="0" w:space="0" w:color="auto"/>
            <w:left w:val="none" w:sz="0" w:space="0" w:color="auto"/>
            <w:bottom w:val="none" w:sz="0" w:space="0" w:color="auto"/>
            <w:right w:val="none" w:sz="0" w:space="0" w:color="auto"/>
          </w:divBdr>
        </w:div>
        <w:div w:id="1360859706">
          <w:marLeft w:val="480"/>
          <w:marRight w:val="0"/>
          <w:marTop w:val="0"/>
          <w:marBottom w:val="0"/>
          <w:divBdr>
            <w:top w:val="none" w:sz="0" w:space="0" w:color="auto"/>
            <w:left w:val="none" w:sz="0" w:space="0" w:color="auto"/>
            <w:bottom w:val="none" w:sz="0" w:space="0" w:color="auto"/>
            <w:right w:val="none" w:sz="0" w:space="0" w:color="auto"/>
          </w:divBdr>
        </w:div>
        <w:div w:id="1496528675">
          <w:marLeft w:val="480"/>
          <w:marRight w:val="0"/>
          <w:marTop w:val="0"/>
          <w:marBottom w:val="0"/>
          <w:divBdr>
            <w:top w:val="none" w:sz="0" w:space="0" w:color="auto"/>
            <w:left w:val="none" w:sz="0" w:space="0" w:color="auto"/>
            <w:bottom w:val="none" w:sz="0" w:space="0" w:color="auto"/>
            <w:right w:val="none" w:sz="0" w:space="0" w:color="auto"/>
          </w:divBdr>
        </w:div>
        <w:div w:id="1083450927">
          <w:marLeft w:val="480"/>
          <w:marRight w:val="0"/>
          <w:marTop w:val="0"/>
          <w:marBottom w:val="0"/>
          <w:divBdr>
            <w:top w:val="none" w:sz="0" w:space="0" w:color="auto"/>
            <w:left w:val="none" w:sz="0" w:space="0" w:color="auto"/>
            <w:bottom w:val="none" w:sz="0" w:space="0" w:color="auto"/>
            <w:right w:val="none" w:sz="0" w:space="0" w:color="auto"/>
          </w:divBdr>
        </w:div>
        <w:div w:id="1617059373">
          <w:marLeft w:val="480"/>
          <w:marRight w:val="0"/>
          <w:marTop w:val="0"/>
          <w:marBottom w:val="0"/>
          <w:divBdr>
            <w:top w:val="none" w:sz="0" w:space="0" w:color="auto"/>
            <w:left w:val="none" w:sz="0" w:space="0" w:color="auto"/>
            <w:bottom w:val="none" w:sz="0" w:space="0" w:color="auto"/>
            <w:right w:val="none" w:sz="0" w:space="0" w:color="auto"/>
          </w:divBdr>
        </w:div>
        <w:div w:id="295645317">
          <w:marLeft w:val="480"/>
          <w:marRight w:val="0"/>
          <w:marTop w:val="0"/>
          <w:marBottom w:val="0"/>
          <w:divBdr>
            <w:top w:val="none" w:sz="0" w:space="0" w:color="auto"/>
            <w:left w:val="none" w:sz="0" w:space="0" w:color="auto"/>
            <w:bottom w:val="none" w:sz="0" w:space="0" w:color="auto"/>
            <w:right w:val="none" w:sz="0" w:space="0" w:color="auto"/>
          </w:divBdr>
        </w:div>
        <w:div w:id="1819373331">
          <w:marLeft w:val="480"/>
          <w:marRight w:val="0"/>
          <w:marTop w:val="0"/>
          <w:marBottom w:val="0"/>
          <w:divBdr>
            <w:top w:val="none" w:sz="0" w:space="0" w:color="auto"/>
            <w:left w:val="none" w:sz="0" w:space="0" w:color="auto"/>
            <w:bottom w:val="none" w:sz="0" w:space="0" w:color="auto"/>
            <w:right w:val="none" w:sz="0" w:space="0" w:color="auto"/>
          </w:divBdr>
        </w:div>
        <w:div w:id="1568757255">
          <w:marLeft w:val="480"/>
          <w:marRight w:val="0"/>
          <w:marTop w:val="0"/>
          <w:marBottom w:val="0"/>
          <w:divBdr>
            <w:top w:val="none" w:sz="0" w:space="0" w:color="auto"/>
            <w:left w:val="none" w:sz="0" w:space="0" w:color="auto"/>
            <w:bottom w:val="none" w:sz="0" w:space="0" w:color="auto"/>
            <w:right w:val="none" w:sz="0" w:space="0" w:color="auto"/>
          </w:divBdr>
        </w:div>
        <w:div w:id="1789617439">
          <w:marLeft w:val="480"/>
          <w:marRight w:val="0"/>
          <w:marTop w:val="0"/>
          <w:marBottom w:val="0"/>
          <w:divBdr>
            <w:top w:val="none" w:sz="0" w:space="0" w:color="auto"/>
            <w:left w:val="none" w:sz="0" w:space="0" w:color="auto"/>
            <w:bottom w:val="none" w:sz="0" w:space="0" w:color="auto"/>
            <w:right w:val="none" w:sz="0" w:space="0" w:color="auto"/>
          </w:divBdr>
        </w:div>
        <w:div w:id="1819031873">
          <w:marLeft w:val="480"/>
          <w:marRight w:val="0"/>
          <w:marTop w:val="0"/>
          <w:marBottom w:val="0"/>
          <w:divBdr>
            <w:top w:val="none" w:sz="0" w:space="0" w:color="auto"/>
            <w:left w:val="none" w:sz="0" w:space="0" w:color="auto"/>
            <w:bottom w:val="none" w:sz="0" w:space="0" w:color="auto"/>
            <w:right w:val="none" w:sz="0" w:space="0" w:color="auto"/>
          </w:divBdr>
        </w:div>
        <w:div w:id="319890585">
          <w:marLeft w:val="480"/>
          <w:marRight w:val="0"/>
          <w:marTop w:val="0"/>
          <w:marBottom w:val="0"/>
          <w:divBdr>
            <w:top w:val="none" w:sz="0" w:space="0" w:color="auto"/>
            <w:left w:val="none" w:sz="0" w:space="0" w:color="auto"/>
            <w:bottom w:val="none" w:sz="0" w:space="0" w:color="auto"/>
            <w:right w:val="none" w:sz="0" w:space="0" w:color="auto"/>
          </w:divBdr>
        </w:div>
        <w:div w:id="515657382">
          <w:marLeft w:val="480"/>
          <w:marRight w:val="0"/>
          <w:marTop w:val="0"/>
          <w:marBottom w:val="0"/>
          <w:divBdr>
            <w:top w:val="none" w:sz="0" w:space="0" w:color="auto"/>
            <w:left w:val="none" w:sz="0" w:space="0" w:color="auto"/>
            <w:bottom w:val="none" w:sz="0" w:space="0" w:color="auto"/>
            <w:right w:val="none" w:sz="0" w:space="0" w:color="auto"/>
          </w:divBdr>
        </w:div>
        <w:div w:id="1222786628">
          <w:marLeft w:val="480"/>
          <w:marRight w:val="0"/>
          <w:marTop w:val="0"/>
          <w:marBottom w:val="0"/>
          <w:divBdr>
            <w:top w:val="none" w:sz="0" w:space="0" w:color="auto"/>
            <w:left w:val="none" w:sz="0" w:space="0" w:color="auto"/>
            <w:bottom w:val="none" w:sz="0" w:space="0" w:color="auto"/>
            <w:right w:val="none" w:sz="0" w:space="0" w:color="auto"/>
          </w:divBdr>
        </w:div>
        <w:div w:id="1363095376">
          <w:marLeft w:val="480"/>
          <w:marRight w:val="0"/>
          <w:marTop w:val="0"/>
          <w:marBottom w:val="0"/>
          <w:divBdr>
            <w:top w:val="none" w:sz="0" w:space="0" w:color="auto"/>
            <w:left w:val="none" w:sz="0" w:space="0" w:color="auto"/>
            <w:bottom w:val="none" w:sz="0" w:space="0" w:color="auto"/>
            <w:right w:val="none" w:sz="0" w:space="0" w:color="auto"/>
          </w:divBdr>
        </w:div>
        <w:div w:id="913735628">
          <w:marLeft w:val="480"/>
          <w:marRight w:val="0"/>
          <w:marTop w:val="0"/>
          <w:marBottom w:val="0"/>
          <w:divBdr>
            <w:top w:val="none" w:sz="0" w:space="0" w:color="auto"/>
            <w:left w:val="none" w:sz="0" w:space="0" w:color="auto"/>
            <w:bottom w:val="none" w:sz="0" w:space="0" w:color="auto"/>
            <w:right w:val="none" w:sz="0" w:space="0" w:color="auto"/>
          </w:divBdr>
        </w:div>
      </w:divsChild>
    </w:div>
    <w:div w:id="1360736421">
      <w:bodyDiv w:val="1"/>
      <w:marLeft w:val="0"/>
      <w:marRight w:val="0"/>
      <w:marTop w:val="0"/>
      <w:marBottom w:val="0"/>
      <w:divBdr>
        <w:top w:val="none" w:sz="0" w:space="0" w:color="auto"/>
        <w:left w:val="none" w:sz="0" w:space="0" w:color="auto"/>
        <w:bottom w:val="none" w:sz="0" w:space="0" w:color="auto"/>
        <w:right w:val="none" w:sz="0" w:space="0" w:color="auto"/>
      </w:divBdr>
      <w:divsChild>
        <w:div w:id="688604944">
          <w:marLeft w:val="640"/>
          <w:marRight w:val="0"/>
          <w:marTop w:val="0"/>
          <w:marBottom w:val="0"/>
          <w:divBdr>
            <w:top w:val="none" w:sz="0" w:space="0" w:color="auto"/>
            <w:left w:val="none" w:sz="0" w:space="0" w:color="auto"/>
            <w:bottom w:val="none" w:sz="0" w:space="0" w:color="auto"/>
            <w:right w:val="none" w:sz="0" w:space="0" w:color="auto"/>
          </w:divBdr>
        </w:div>
        <w:div w:id="1210073164">
          <w:marLeft w:val="640"/>
          <w:marRight w:val="0"/>
          <w:marTop w:val="0"/>
          <w:marBottom w:val="0"/>
          <w:divBdr>
            <w:top w:val="none" w:sz="0" w:space="0" w:color="auto"/>
            <w:left w:val="none" w:sz="0" w:space="0" w:color="auto"/>
            <w:bottom w:val="none" w:sz="0" w:space="0" w:color="auto"/>
            <w:right w:val="none" w:sz="0" w:space="0" w:color="auto"/>
          </w:divBdr>
        </w:div>
        <w:div w:id="991982963">
          <w:marLeft w:val="640"/>
          <w:marRight w:val="0"/>
          <w:marTop w:val="0"/>
          <w:marBottom w:val="0"/>
          <w:divBdr>
            <w:top w:val="none" w:sz="0" w:space="0" w:color="auto"/>
            <w:left w:val="none" w:sz="0" w:space="0" w:color="auto"/>
            <w:bottom w:val="none" w:sz="0" w:space="0" w:color="auto"/>
            <w:right w:val="none" w:sz="0" w:space="0" w:color="auto"/>
          </w:divBdr>
        </w:div>
        <w:div w:id="1929804002">
          <w:marLeft w:val="640"/>
          <w:marRight w:val="0"/>
          <w:marTop w:val="0"/>
          <w:marBottom w:val="0"/>
          <w:divBdr>
            <w:top w:val="none" w:sz="0" w:space="0" w:color="auto"/>
            <w:left w:val="none" w:sz="0" w:space="0" w:color="auto"/>
            <w:bottom w:val="none" w:sz="0" w:space="0" w:color="auto"/>
            <w:right w:val="none" w:sz="0" w:space="0" w:color="auto"/>
          </w:divBdr>
        </w:div>
        <w:div w:id="477498438">
          <w:marLeft w:val="640"/>
          <w:marRight w:val="0"/>
          <w:marTop w:val="0"/>
          <w:marBottom w:val="0"/>
          <w:divBdr>
            <w:top w:val="none" w:sz="0" w:space="0" w:color="auto"/>
            <w:left w:val="none" w:sz="0" w:space="0" w:color="auto"/>
            <w:bottom w:val="none" w:sz="0" w:space="0" w:color="auto"/>
            <w:right w:val="none" w:sz="0" w:space="0" w:color="auto"/>
          </w:divBdr>
        </w:div>
        <w:div w:id="1375617112">
          <w:marLeft w:val="640"/>
          <w:marRight w:val="0"/>
          <w:marTop w:val="0"/>
          <w:marBottom w:val="0"/>
          <w:divBdr>
            <w:top w:val="none" w:sz="0" w:space="0" w:color="auto"/>
            <w:left w:val="none" w:sz="0" w:space="0" w:color="auto"/>
            <w:bottom w:val="none" w:sz="0" w:space="0" w:color="auto"/>
            <w:right w:val="none" w:sz="0" w:space="0" w:color="auto"/>
          </w:divBdr>
        </w:div>
        <w:div w:id="184902918">
          <w:marLeft w:val="640"/>
          <w:marRight w:val="0"/>
          <w:marTop w:val="0"/>
          <w:marBottom w:val="0"/>
          <w:divBdr>
            <w:top w:val="none" w:sz="0" w:space="0" w:color="auto"/>
            <w:left w:val="none" w:sz="0" w:space="0" w:color="auto"/>
            <w:bottom w:val="none" w:sz="0" w:space="0" w:color="auto"/>
            <w:right w:val="none" w:sz="0" w:space="0" w:color="auto"/>
          </w:divBdr>
        </w:div>
        <w:div w:id="994530485">
          <w:marLeft w:val="640"/>
          <w:marRight w:val="0"/>
          <w:marTop w:val="0"/>
          <w:marBottom w:val="0"/>
          <w:divBdr>
            <w:top w:val="none" w:sz="0" w:space="0" w:color="auto"/>
            <w:left w:val="none" w:sz="0" w:space="0" w:color="auto"/>
            <w:bottom w:val="none" w:sz="0" w:space="0" w:color="auto"/>
            <w:right w:val="none" w:sz="0" w:space="0" w:color="auto"/>
          </w:divBdr>
        </w:div>
        <w:div w:id="1268734040">
          <w:marLeft w:val="640"/>
          <w:marRight w:val="0"/>
          <w:marTop w:val="0"/>
          <w:marBottom w:val="0"/>
          <w:divBdr>
            <w:top w:val="none" w:sz="0" w:space="0" w:color="auto"/>
            <w:left w:val="none" w:sz="0" w:space="0" w:color="auto"/>
            <w:bottom w:val="none" w:sz="0" w:space="0" w:color="auto"/>
            <w:right w:val="none" w:sz="0" w:space="0" w:color="auto"/>
          </w:divBdr>
        </w:div>
        <w:div w:id="1339116568">
          <w:marLeft w:val="640"/>
          <w:marRight w:val="0"/>
          <w:marTop w:val="0"/>
          <w:marBottom w:val="0"/>
          <w:divBdr>
            <w:top w:val="none" w:sz="0" w:space="0" w:color="auto"/>
            <w:left w:val="none" w:sz="0" w:space="0" w:color="auto"/>
            <w:bottom w:val="none" w:sz="0" w:space="0" w:color="auto"/>
            <w:right w:val="none" w:sz="0" w:space="0" w:color="auto"/>
          </w:divBdr>
        </w:div>
        <w:div w:id="1108088007">
          <w:marLeft w:val="640"/>
          <w:marRight w:val="0"/>
          <w:marTop w:val="0"/>
          <w:marBottom w:val="0"/>
          <w:divBdr>
            <w:top w:val="none" w:sz="0" w:space="0" w:color="auto"/>
            <w:left w:val="none" w:sz="0" w:space="0" w:color="auto"/>
            <w:bottom w:val="none" w:sz="0" w:space="0" w:color="auto"/>
            <w:right w:val="none" w:sz="0" w:space="0" w:color="auto"/>
          </w:divBdr>
        </w:div>
        <w:div w:id="730202131">
          <w:marLeft w:val="640"/>
          <w:marRight w:val="0"/>
          <w:marTop w:val="0"/>
          <w:marBottom w:val="0"/>
          <w:divBdr>
            <w:top w:val="none" w:sz="0" w:space="0" w:color="auto"/>
            <w:left w:val="none" w:sz="0" w:space="0" w:color="auto"/>
            <w:bottom w:val="none" w:sz="0" w:space="0" w:color="auto"/>
            <w:right w:val="none" w:sz="0" w:space="0" w:color="auto"/>
          </w:divBdr>
        </w:div>
        <w:div w:id="1302350383">
          <w:marLeft w:val="640"/>
          <w:marRight w:val="0"/>
          <w:marTop w:val="0"/>
          <w:marBottom w:val="0"/>
          <w:divBdr>
            <w:top w:val="none" w:sz="0" w:space="0" w:color="auto"/>
            <w:left w:val="none" w:sz="0" w:space="0" w:color="auto"/>
            <w:bottom w:val="none" w:sz="0" w:space="0" w:color="auto"/>
            <w:right w:val="none" w:sz="0" w:space="0" w:color="auto"/>
          </w:divBdr>
        </w:div>
        <w:div w:id="138962655">
          <w:marLeft w:val="640"/>
          <w:marRight w:val="0"/>
          <w:marTop w:val="0"/>
          <w:marBottom w:val="0"/>
          <w:divBdr>
            <w:top w:val="none" w:sz="0" w:space="0" w:color="auto"/>
            <w:left w:val="none" w:sz="0" w:space="0" w:color="auto"/>
            <w:bottom w:val="none" w:sz="0" w:space="0" w:color="auto"/>
            <w:right w:val="none" w:sz="0" w:space="0" w:color="auto"/>
          </w:divBdr>
        </w:div>
        <w:div w:id="364523201">
          <w:marLeft w:val="640"/>
          <w:marRight w:val="0"/>
          <w:marTop w:val="0"/>
          <w:marBottom w:val="0"/>
          <w:divBdr>
            <w:top w:val="none" w:sz="0" w:space="0" w:color="auto"/>
            <w:left w:val="none" w:sz="0" w:space="0" w:color="auto"/>
            <w:bottom w:val="none" w:sz="0" w:space="0" w:color="auto"/>
            <w:right w:val="none" w:sz="0" w:space="0" w:color="auto"/>
          </w:divBdr>
        </w:div>
        <w:div w:id="931619334">
          <w:marLeft w:val="640"/>
          <w:marRight w:val="0"/>
          <w:marTop w:val="0"/>
          <w:marBottom w:val="0"/>
          <w:divBdr>
            <w:top w:val="none" w:sz="0" w:space="0" w:color="auto"/>
            <w:left w:val="none" w:sz="0" w:space="0" w:color="auto"/>
            <w:bottom w:val="none" w:sz="0" w:space="0" w:color="auto"/>
            <w:right w:val="none" w:sz="0" w:space="0" w:color="auto"/>
          </w:divBdr>
        </w:div>
        <w:div w:id="834809773">
          <w:marLeft w:val="640"/>
          <w:marRight w:val="0"/>
          <w:marTop w:val="0"/>
          <w:marBottom w:val="0"/>
          <w:divBdr>
            <w:top w:val="none" w:sz="0" w:space="0" w:color="auto"/>
            <w:left w:val="none" w:sz="0" w:space="0" w:color="auto"/>
            <w:bottom w:val="none" w:sz="0" w:space="0" w:color="auto"/>
            <w:right w:val="none" w:sz="0" w:space="0" w:color="auto"/>
          </w:divBdr>
        </w:div>
        <w:div w:id="632491632">
          <w:marLeft w:val="640"/>
          <w:marRight w:val="0"/>
          <w:marTop w:val="0"/>
          <w:marBottom w:val="0"/>
          <w:divBdr>
            <w:top w:val="none" w:sz="0" w:space="0" w:color="auto"/>
            <w:left w:val="none" w:sz="0" w:space="0" w:color="auto"/>
            <w:bottom w:val="none" w:sz="0" w:space="0" w:color="auto"/>
            <w:right w:val="none" w:sz="0" w:space="0" w:color="auto"/>
          </w:divBdr>
        </w:div>
        <w:div w:id="1868644019">
          <w:marLeft w:val="640"/>
          <w:marRight w:val="0"/>
          <w:marTop w:val="0"/>
          <w:marBottom w:val="0"/>
          <w:divBdr>
            <w:top w:val="none" w:sz="0" w:space="0" w:color="auto"/>
            <w:left w:val="none" w:sz="0" w:space="0" w:color="auto"/>
            <w:bottom w:val="none" w:sz="0" w:space="0" w:color="auto"/>
            <w:right w:val="none" w:sz="0" w:space="0" w:color="auto"/>
          </w:divBdr>
        </w:div>
        <w:div w:id="2021227309">
          <w:marLeft w:val="640"/>
          <w:marRight w:val="0"/>
          <w:marTop w:val="0"/>
          <w:marBottom w:val="0"/>
          <w:divBdr>
            <w:top w:val="none" w:sz="0" w:space="0" w:color="auto"/>
            <w:left w:val="none" w:sz="0" w:space="0" w:color="auto"/>
            <w:bottom w:val="none" w:sz="0" w:space="0" w:color="auto"/>
            <w:right w:val="none" w:sz="0" w:space="0" w:color="auto"/>
          </w:divBdr>
        </w:div>
        <w:div w:id="238054692">
          <w:marLeft w:val="640"/>
          <w:marRight w:val="0"/>
          <w:marTop w:val="0"/>
          <w:marBottom w:val="0"/>
          <w:divBdr>
            <w:top w:val="none" w:sz="0" w:space="0" w:color="auto"/>
            <w:left w:val="none" w:sz="0" w:space="0" w:color="auto"/>
            <w:bottom w:val="none" w:sz="0" w:space="0" w:color="auto"/>
            <w:right w:val="none" w:sz="0" w:space="0" w:color="auto"/>
          </w:divBdr>
        </w:div>
        <w:div w:id="877738370">
          <w:marLeft w:val="640"/>
          <w:marRight w:val="0"/>
          <w:marTop w:val="0"/>
          <w:marBottom w:val="0"/>
          <w:divBdr>
            <w:top w:val="none" w:sz="0" w:space="0" w:color="auto"/>
            <w:left w:val="none" w:sz="0" w:space="0" w:color="auto"/>
            <w:bottom w:val="none" w:sz="0" w:space="0" w:color="auto"/>
            <w:right w:val="none" w:sz="0" w:space="0" w:color="auto"/>
          </w:divBdr>
        </w:div>
        <w:div w:id="1439791838">
          <w:marLeft w:val="640"/>
          <w:marRight w:val="0"/>
          <w:marTop w:val="0"/>
          <w:marBottom w:val="0"/>
          <w:divBdr>
            <w:top w:val="none" w:sz="0" w:space="0" w:color="auto"/>
            <w:left w:val="none" w:sz="0" w:space="0" w:color="auto"/>
            <w:bottom w:val="none" w:sz="0" w:space="0" w:color="auto"/>
            <w:right w:val="none" w:sz="0" w:space="0" w:color="auto"/>
          </w:divBdr>
        </w:div>
        <w:div w:id="822740127">
          <w:marLeft w:val="640"/>
          <w:marRight w:val="0"/>
          <w:marTop w:val="0"/>
          <w:marBottom w:val="0"/>
          <w:divBdr>
            <w:top w:val="none" w:sz="0" w:space="0" w:color="auto"/>
            <w:left w:val="none" w:sz="0" w:space="0" w:color="auto"/>
            <w:bottom w:val="none" w:sz="0" w:space="0" w:color="auto"/>
            <w:right w:val="none" w:sz="0" w:space="0" w:color="auto"/>
          </w:divBdr>
        </w:div>
        <w:div w:id="1579948099">
          <w:marLeft w:val="640"/>
          <w:marRight w:val="0"/>
          <w:marTop w:val="0"/>
          <w:marBottom w:val="0"/>
          <w:divBdr>
            <w:top w:val="none" w:sz="0" w:space="0" w:color="auto"/>
            <w:left w:val="none" w:sz="0" w:space="0" w:color="auto"/>
            <w:bottom w:val="none" w:sz="0" w:space="0" w:color="auto"/>
            <w:right w:val="none" w:sz="0" w:space="0" w:color="auto"/>
          </w:divBdr>
        </w:div>
        <w:div w:id="1486782077">
          <w:marLeft w:val="640"/>
          <w:marRight w:val="0"/>
          <w:marTop w:val="0"/>
          <w:marBottom w:val="0"/>
          <w:divBdr>
            <w:top w:val="none" w:sz="0" w:space="0" w:color="auto"/>
            <w:left w:val="none" w:sz="0" w:space="0" w:color="auto"/>
            <w:bottom w:val="none" w:sz="0" w:space="0" w:color="auto"/>
            <w:right w:val="none" w:sz="0" w:space="0" w:color="auto"/>
          </w:divBdr>
        </w:div>
        <w:div w:id="711005551">
          <w:marLeft w:val="640"/>
          <w:marRight w:val="0"/>
          <w:marTop w:val="0"/>
          <w:marBottom w:val="0"/>
          <w:divBdr>
            <w:top w:val="none" w:sz="0" w:space="0" w:color="auto"/>
            <w:left w:val="none" w:sz="0" w:space="0" w:color="auto"/>
            <w:bottom w:val="none" w:sz="0" w:space="0" w:color="auto"/>
            <w:right w:val="none" w:sz="0" w:space="0" w:color="auto"/>
          </w:divBdr>
        </w:div>
        <w:div w:id="1516453880">
          <w:marLeft w:val="640"/>
          <w:marRight w:val="0"/>
          <w:marTop w:val="0"/>
          <w:marBottom w:val="0"/>
          <w:divBdr>
            <w:top w:val="none" w:sz="0" w:space="0" w:color="auto"/>
            <w:left w:val="none" w:sz="0" w:space="0" w:color="auto"/>
            <w:bottom w:val="none" w:sz="0" w:space="0" w:color="auto"/>
            <w:right w:val="none" w:sz="0" w:space="0" w:color="auto"/>
          </w:divBdr>
        </w:div>
        <w:div w:id="787046741">
          <w:marLeft w:val="640"/>
          <w:marRight w:val="0"/>
          <w:marTop w:val="0"/>
          <w:marBottom w:val="0"/>
          <w:divBdr>
            <w:top w:val="none" w:sz="0" w:space="0" w:color="auto"/>
            <w:left w:val="none" w:sz="0" w:space="0" w:color="auto"/>
            <w:bottom w:val="none" w:sz="0" w:space="0" w:color="auto"/>
            <w:right w:val="none" w:sz="0" w:space="0" w:color="auto"/>
          </w:divBdr>
        </w:div>
        <w:div w:id="267929186">
          <w:marLeft w:val="640"/>
          <w:marRight w:val="0"/>
          <w:marTop w:val="0"/>
          <w:marBottom w:val="0"/>
          <w:divBdr>
            <w:top w:val="none" w:sz="0" w:space="0" w:color="auto"/>
            <w:left w:val="none" w:sz="0" w:space="0" w:color="auto"/>
            <w:bottom w:val="none" w:sz="0" w:space="0" w:color="auto"/>
            <w:right w:val="none" w:sz="0" w:space="0" w:color="auto"/>
          </w:divBdr>
        </w:div>
        <w:div w:id="1022055632">
          <w:marLeft w:val="640"/>
          <w:marRight w:val="0"/>
          <w:marTop w:val="0"/>
          <w:marBottom w:val="0"/>
          <w:divBdr>
            <w:top w:val="none" w:sz="0" w:space="0" w:color="auto"/>
            <w:left w:val="none" w:sz="0" w:space="0" w:color="auto"/>
            <w:bottom w:val="none" w:sz="0" w:space="0" w:color="auto"/>
            <w:right w:val="none" w:sz="0" w:space="0" w:color="auto"/>
          </w:divBdr>
        </w:div>
        <w:div w:id="1415130036">
          <w:marLeft w:val="640"/>
          <w:marRight w:val="0"/>
          <w:marTop w:val="0"/>
          <w:marBottom w:val="0"/>
          <w:divBdr>
            <w:top w:val="none" w:sz="0" w:space="0" w:color="auto"/>
            <w:left w:val="none" w:sz="0" w:space="0" w:color="auto"/>
            <w:bottom w:val="none" w:sz="0" w:space="0" w:color="auto"/>
            <w:right w:val="none" w:sz="0" w:space="0" w:color="auto"/>
          </w:divBdr>
        </w:div>
        <w:div w:id="614404047">
          <w:marLeft w:val="640"/>
          <w:marRight w:val="0"/>
          <w:marTop w:val="0"/>
          <w:marBottom w:val="0"/>
          <w:divBdr>
            <w:top w:val="none" w:sz="0" w:space="0" w:color="auto"/>
            <w:left w:val="none" w:sz="0" w:space="0" w:color="auto"/>
            <w:bottom w:val="none" w:sz="0" w:space="0" w:color="auto"/>
            <w:right w:val="none" w:sz="0" w:space="0" w:color="auto"/>
          </w:divBdr>
        </w:div>
        <w:div w:id="213129115">
          <w:marLeft w:val="640"/>
          <w:marRight w:val="0"/>
          <w:marTop w:val="0"/>
          <w:marBottom w:val="0"/>
          <w:divBdr>
            <w:top w:val="none" w:sz="0" w:space="0" w:color="auto"/>
            <w:left w:val="none" w:sz="0" w:space="0" w:color="auto"/>
            <w:bottom w:val="none" w:sz="0" w:space="0" w:color="auto"/>
            <w:right w:val="none" w:sz="0" w:space="0" w:color="auto"/>
          </w:divBdr>
        </w:div>
        <w:div w:id="646588782">
          <w:marLeft w:val="640"/>
          <w:marRight w:val="0"/>
          <w:marTop w:val="0"/>
          <w:marBottom w:val="0"/>
          <w:divBdr>
            <w:top w:val="none" w:sz="0" w:space="0" w:color="auto"/>
            <w:left w:val="none" w:sz="0" w:space="0" w:color="auto"/>
            <w:bottom w:val="none" w:sz="0" w:space="0" w:color="auto"/>
            <w:right w:val="none" w:sz="0" w:space="0" w:color="auto"/>
          </w:divBdr>
        </w:div>
        <w:div w:id="1964118957">
          <w:marLeft w:val="640"/>
          <w:marRight w:val="0"/>
          <w:marTop w:val="0"/>
          <w:marBottom w:val="0"/>
          <w:divBdr>
            <w:top w:val="none" w:sz="0" w:space="0" w:color="auto"/>
            <w:left w:val="none" w:sz="0" w:space="0" w:color="auto"/>
            <w:bottom w:val="none" w:sz="0" w:space="0" w:color="auto"/>
            <w:right w:val="none" w:sz="0" w:space="0" w:color="auto"/>
          </w:divBdr>
        </w:div>
      </w:divsChild>
    </w:div>
    <w:div w:id="1362973635">
      <w:bodyDiv w:val="1"/>
      <w:marLeft w:val="0"/>
      <w:marRight w:val="0"/>
      <w:marTop w:val="0"/>
      <w:marBottom w:val="0"/>
      <w:divBdr>
        <w:top w:val="none" w:sz="0" w:space="0" w:color="auto"/>
        <w:left w:val="none" w:sz="0" w:space="0" w:color="auto"/>
        <w:bottom w:val="none" w:sz="0" w:space="0" w:color="auto"/>
        <w:right w:val="none" w:sz="0" w:space="0" w:color="auto"/>
      </w:divBdr>
      <w:divsChild>
        <w:div w:id="1788885900">
          <w:marLeft w:val="480"/>
          <w:marRight w:val="0"/>
          <w:marTop w:val="0"/>
          <w:marBottom w:val="0"/>
          <w:divBdr>
            <w:top w:val="none" w:sz="0" w:space="0" w:color="auto"/>
            <w:left w:val="none" w:sz="0" w:space="0" w:color="auto"/>
            <w:bottom w:val="none" w:sz="0" w:space="0" w:color="auto"/>
            <w:right w:val="none" w:sz="0" w:space="0" w:color="auto"/>
          </w:divBdr>
        </w:div>
        <w:div w:id="169756152">
          <w:marLeft w:val="480"/>
          <w:marRight w:val="0"/>
          <w:marTop w:val="0"/>
          <w:marBottom w:val="0"/>
          <w:divBdr>
            <w:top w:val="none" w:sz="0" w:space="0" w:color="auto"/>
            <w:left w:val="none" w:sz="0" w:space="0" w:color="auto"/>
            <w:bottom w:val="none" w:sz="0" w:space="0" w:color="auto"/>
            <w:right w:val="none" w:sz="0" w:space="0" w:color="auto"/>
          </w:divBdr>
        </w:div>
        <w:div w:id="1548376256">
          <w:marLeft w:val="480"/>
          <w:marRight w:val="0"/>
          <w:marTop w:val="0"/>
          <w:marBottom w:val="0"/>
          <w:divBdr>
            <w:top w:val="none" w:sz="0" w:space="0" w:color="auto"/>
            <w:left w:val="none" w:sz="0" w:space="0" w:color="auto"/>
            <w:bottom w:val="none" w:sz="0" w:space="0" w:color="auto"/>
            <w:right w:val="none" w:sz="0" w:space="0" w:color="auto"/>
          </w:divBdr>
        </w:div>
        <w:div w:id="1796100276">
          <w:marLeft w:val="480"/>
          <w:marRight w:val="0"/>
          <w:marTop w:val="0"/>
          <w:marBottom w:val="0"/>
          <w:divBdr>
            <w:top w:val="none" w:sz="0" w:space="0" w:color="auto"/>
            <w:left w:val="none" w:sz="0" w:space="0" w:color="auto"/>
            <w:bottom w:val="none" w:sz="0" w:space="0" w:color="auto"/>
            <w:right w:val="none" w:sz="0" w:space="0" w:color="auto"/>
          </w:divBdr>
        </w:div>
        <w:div w:id="943925966">
          <w:marLeft w:val="480"/>
          <w:marRight w:val="0"/>
          <w:marTop w:val="0"/>
          <w:marBottom w:val="0"/>
          <w:divBdr>
            <w:top w:val="none" w:sz="0" w:space="0" w:color="auto"/>
            <w:left w:val="none" w:sz="0" w:space="0" w:color="auto"/>
            <w:bottom w:val="none" w:sz="0" w:space="0" w:color="auto"/>
            <w:right w:val="none" w:sz="0" w:space="0" w:color="auto"/>
          </w:divBdr>
        </w:div>
        <w:div w:id="920679011">
          <w:marLeft w:val="480"/>
          <w:marRight w:val="0"/>
          <w:marTop w:val="0"/>
          <w:marBottom w:val="0"/>
          <w:divBdr>
            <w:top w:val="none" w:sz="0" w:space="0" w:color="auto"/>
            <w:left w:val="none" w:sz="0" w:space="0" w:color="auto"/>
            <w:bottom w:val="none" w:sz="0" w:space="0" w:color="auto"/>
            <w:right w:val="none" w:sz="0" w:space="0" w:color="auto"/>
          </w:divBdr>
        </w:div>
        <w:div w:id="1537887024">
          <w:marLeft w:val="480"/>
          <w:marRight w:val="0"/>
          <w:marTop w:val="0"/>
          <w:marBottom w:val="0"/>
          <w:divBdr>
            <w:top w:val="none" w:sz="0" w:space="0" w:color="auto"/>
            <w:left w:val="none" w:sz="0" w:space="0" w:color="auto"/>
            <w:bottom w:val="none" w:sz="0" w:space="0" w:color="auto"/>
            <w:right w:val="none" w:sz="0" w:space="0" w:color="auto"/>
          </w:divBdr>
        </w:div>
        <w:div w:id="80950172">
          <w:marLeft w:val="480"/>
          <w:marRight w:val="0"/>
          <w:marTop w:val="0"/>
          <w:marBottom w:val="0"/>
          <w:divBdr>
            <w:top w:val="none" w:sz="0" w:space="0" w:color="auto"/>
            <w:left w:val="none" w:sz="0" w:space="0" w:color="auto"/>
            <w:bottom w:val="none" w:sz="0" w:space="0" w:color="auto"/>
            <w:right w:val="none" w:sz="0" w:space="0" w:color="auto"/>
          </w:divBdr>
        </w:div>
        <w:div w:id="1884291360">
          <w:marLeft w:val="480"/>
          <w:marRight w:val="0"/>
          <w:marTop w:val="0"/>
          <w:marBottom w:val="0"/>
          <w:divBdr>
            <w:top w:val="none" w:sz="0" w:space="0" w:color="auto"/>
            <w:left w:val="none" w:sz="0" w:space="0" w:color="auto"/>
            <w:bottom w:val="none" w:sz="0" w:space="0" w:color="auto"/>
            <w:right w:val="none" w:sz="0" w:space="0" w:color="auto"/>
          </w:divBdr>
        </w:div>
        <w:div w:id="516817222">
          <w:marLeft w:val="480"/>
          <w:marRight w:val="0"/>
          <w:marTop w:val="0"/>
          <w:marBottom w:val="0"/>
          <w:divBdr>
            <w:top w:val="none" w:sz="0" w:space="0" w:color="auto"/>
            <w:left w:val="none" w:sz="0" w:space="0" w:color="auto"/>
            <w:bottom w:val="none" w:sz="0" w:space="0" w:color="auto"/>
            <w:right w:val="none" w:sz="0" w:space="0" w:color="auto"/>
          </w:divBdr>
        </w:div>
        <w:div w:id="1829711896">
          <w:marLeft w:val="480"/>
          <w:marRight w:val="0"/>
          <w:marTop w:val="0"/>
          <w:marBottom w:val="0"/>
          <w:divBdr>
            <w:top w:val="none" w:sz="0" w:space="0" w:color="auto"/>
            <w:left w:val="none" w:sz="0" w:space="0" w:color="auto"/>
            <w:bottom w:val="none" w:sz="0" w:space="0" w:color="auto"/>
            <w:right w:val="none" w:sz="0" w:space="0" w:color="auto"/>
          </w:divBdr>
        </w:div>
        <w:div w:id="725646399">
          <w:marLeft w:val="480"/>
          <w:marRight w:val="0"/>
          <w:marTop w:val="0"/>
          <w:marBottom w:val="0"/>
          <w:divBdr>
            <w:top w:val="none" w:sz="0" w:space="0" w:color="auto"/>
            <w:left w:val="none" w:sz="0" w:space="0" w:color="auto"/>
            <w:bottom w:val="none" w:sz="0" w:space="0" w:color="auto"/>
            <w:right w:val="none" w:sz="0" w:space="0" w:color="auto"/>
          </w:divBdr>
        </w:div>
        <w:div w:id="980572468">
          <w:marLeft w:val="480"/>
          <w:marRight w:val="0"/>
          <w:marTop w:val="0"/>
          <w:marBottom w:val="0"/>
          <w:divBdr>
            <w:top w:val="none" w:sz="0" w:space="0" w:color="auto"/>
            <w:left w:val="none" w:sz="0" w:space="0" w:color="auto"/>
            <w:bottom w:val="none" w:sz="0" w:space="0" w:color="auto"/>
            <w:right w:val="none" w:sz="0" w:space="0" w:color="auto"/>
          </w:divBdr>
        </w:div>
        <w:div w:id="1244678076">
          <w:marLeft w:val="480"/>
          <w:marRight w:val="0"/>
          <w:marTop w:val="0"/>
          <w:marBottom w:val="0"/>
          <w:divBdr>
            <w:top w:val="none" w:sz="0" w:space="0" w:color="auto"/>
            <w:left w:val="none" w:sz="0" w:space="0" w:color="auto"/>
            <w:bottom w:val="none" w:sz="0" w:space="0" w:color="auto"/>
            <w:right w:val="none" w:sz="0" w:space="0" w:color="auto"/>
          </w:divBdr>
        </w:div>
        <w:div w:id="495920437">
          <w:marLeft w:val="480"/>
          <w:marRight w:val="0"/>
          <w:marTop w:val="0"/>
          <w:marBottom w:val="0"/>
          <w:divBdr>
            <w:top w:val="none" w:sz="0" w:space="0" w:color="auto"/>
            <w:left w:val="none" w:sz="0" w:space="0" w:color="auto"/>
            <w:bottom w:val="none" w:sz="0" w:space="0" w:color="auto"/>
            <w:right w:val="none" w:sz="0" w:space="0" w:color="auto"/>
          </w:divBdr>
        </w:div>
        <w:div w:id="126706040">
          <w:marLeft w:val="480"/>
          <w:marRight w:val="0"/>
          <w:marTop w:val="0"/>
          <w:marBottom w:val="0"/>
          <w:divBdr>
            <w:top w:val="none" w:sz="0" w:space="0" w:color="auto"/>
            <w:left w:val="none" w:sz="0" w:space="0" w:color="auto"/>
            <w:bottom w:val="none" w:sz="0" w:space="0" w:color="auto"/>
            <w:right w:val="none" w:sz="0" w:space="0" w:color="auto"/>
          </w:divBdr>
        </w:div>
        <w:div w:id="1418478105">
          <w:marLeft w:val="480"/>
          <w:marRight w:val="0"/>
          <w:marTop w:val="0"/>
          <w:marBottom w:val="0"/>
          <w:divBdr>
            <w:top w:val="none" w:sz="0" w:space="0" w:color="auto"/>
            <w:left w:val="none" w:sz="0" w:space="0" w:color="auto"/>
            <w:bottom w:val="none" w:sz="0" w:space="0" w:color="auto"/>
            <w:right w:val="none" w:sz="0" w:space="0" w:color="auto"/>
          </w:divBdr>
        </w:div>
        <w:div w:id="1234463852">
          <w:marLeft w:val="480"/>
          <w:marRight w:val="0"/>
          <w:marTop w:val="0"/>
          <w:marBottom w:val="0"/>
          <w:divBdr>
            <w:top w:val="none" w:sz="0" w:space="0" w:color="auto"/>
            <w:left w:val="none" w:sz="0" w:space="0" w:color="auto"/>
            <w:bottom w:val="none" w:sz="0" w:space="0" w:color="auto"/>
            <w:right w:val="none" w:sz="0" w:space="0" w:color="auto"/>
          </w:divBdr>
        </w:div>
        <w:div w:id="266502049">
          <w:marLeft w:val="480"/>
          <w:marRight w:val="0"/>
          <w:marTop w:val="0"/>
          <w:marBottom w:val="0"/>
          <w:divBdr>
            <w:top w:val="none" w:sz="0" w:space="0" w:color="auto"/>
            <w:left w:val="none" w:sz="0" w:space="0" w:color="auto"/>
            <w:bottom w:val="none" w:sz="0" w:space="0" w:color="auto"/>
            <w:right w:val="none" w:sz="0" w:space="0" w:color="auto"/>
          </w:divBdr>
        </w:div>
        <w:div w:id="1645045443">
          <w:marLeft w:val="480"/>
          <w:marRight w:val="0"/>
          <w:marTop w:val="0"/>
          <w:marBottom w:val="0"/>
          <w:divBdr>
            <w:top w:val="none" w:sz="0" w:space="0" w:color="auto"/>
            <w:left w:val="none" w:sz="0" w:space="0" w:color="auto"/>
            <w:bottom w:val="none" w:sz="0" w:space="0" w:color="auto"/>
            <w:right w:val="none" w:sz="0" w:space="0" w:color="auto"/>
          </w:divBdr>
        </w:div>
        <w:div w:id="2115125373">
          <w:marLeft w:val="480"/>
          <w:marRight w:val="0"/>
          <w:marTop w:val="0"/>
          <w:marBottom w:val="0"/>
          <w:divBdr>
            <w:top w:val="none" w:sz="0" w:space="0" w:color="auto"/>
            <w:left w:val="none" w:sz="0" w:space="0" w:color="auto"/>
            <w:bottom w:val="none" w:sz="0" w:space="0" w:color="auto"/>
            <w:right w:val="none" w:sz="0" w:space="0" w:color="auto"/>
          </w:divBdr>
        </w:div>
        <w:div w:id="626276797">
          <w:marLeft w:val="480"/>
          <w:marRight w:val="0"/>
          <w:marTop w:val="0"/>
          <w:marBottom w:val="0"/>
          <w:divBdr>
            <w:top w:val="none" w:sz="0" w:space="0" w:color="auto"/>
            <w:left w:val="none" w:sz="0" w:space="0" w:color="auto"/>
            <w:bottom w:val="none" w:sz="0" w:space="0" w:color="auto"/>
            <w:right w:val="none" w:sz="0" w:space="0" w:color="auto"/>
          </w:divBdr>
        </w:div>
        <w:div w:id="699553212">
          <w:marLeft w:val="480"/>
          <w:marRight w:val="0"/>
          <w:marTop w:val="0"/>
          <w:marBottom w:val="0"/>
          <w:divBdr>
            <w:top w:val="none" w:sz="0" w:space="0" w:color="auto"/>
            <w:left w:val="none" w:sz="0" w:space="0" w:color="auto"/>
            <w:bottom w:val="none" w:sz="0" w:space="0" w:color="auto"/>
            <w:right w:val="none" w:sz="0" w:space="0" w:color="auto"/>
          </w:divBdr>
        </w:div>
        <w:div w:id="797721904">
          <w:marLeft w:val="480"/>
          <w:marRight w:val="0"/>
          <w:marTop w:val="0"/>
          <w:marBottom w:val="0"/>
          <w:divBdr>
            <w:top w:val="none" w:sz="0" w:space="0" w:color="auto"/>
            <w:left w:val="none" w:sz="0" w:space="0" w:color="auto"/>
            <w:bottom w:val="none" w:sz="0" w:space="0" w:color="auto"/>
            <w:right w:val="none" w:sz="0" w:space="0" w:color="auto"/>
          </w:divBdr>
        </w:div>
        <w:div w:id="1298990507">
          <w:marLeft w:val="480"/>
          <w:marRight w:val="0"/>
          <w:marTop w:val="0"/>
          <w:marBottom w:val="0"/>
          <w:divBdr>
            <w:top w:val="none" w:sz="0" w:space="0" w:color="auto"/>
            <w:left w:val="none" w:sz="0" w:space="0" w:color="auto"/>
            <w:bottom w:val="none" w:sz="0" w:space="0" w:color="auto"/>
            <w:right w:val="none" w:sz="0" w:space="0" w:color="auto"/>
          </w:divBdr>
        </w:div>
        <w:div w:id="2123183005">
          <w:marLeft w:val="480"/>
          <w:marRight w:val="0"/>
          <w:marTop w:val="0"/>
          <w:marBottom w:val="0"/>
          <w:divBdr>
            <w:top w:val="none" w:sz="0" w:space="0" w:color="auto"/>
            <w:left w:val="none" w:sz="0" w:space="0" w:color="auto"/>
            <w:bottom w:val="none" w:sz="0" w:space="0" w:color="auto"/>
            <w:right w:val="none" w:sz="0" w:space="0" w:color="auto"/>
          </w:divBdr>
        </w:div>
        <w:div w:id="488980951">
          <w:marLeft w:val="480"/>
          <w:marRight w:val="0"/>
          <w:marTop w:val="0"/>
          <w:marBottom w:val="0"/>
          <w:divBdr>
            <w:top w:val="none" w:sz="0" w:space="0" w:color="auto"/>
            <w:left w:val="none" w:sz="0" w:space="0" w:color="auto"/>
            <w:bottom w:val="none" w:sz="0" w:space="0" w:color="auto"/>
            <w:right w:val="none" w:sz="0" w:space="0" w:color="auto"/>
          </w:divBdr>
        </w:div>
        <w:div w:id="1659651565">
          <w:marLeft w:val="480"/>
          <w:marRight w:val="0"/>
          <w:marTop w:val="0"/>
          <w:marBottom w:val="0"/>
          <w:divBdr>
            <w:top w:val="none" w:sz="0" w:space="0" w:color="auto"/>
            <w:left w:val="none" w:sz="0" w:space="0" w:color="auto"/>
            <w:bottom w:val="none" w:sz="0" w:space="0" w:color="auto"/>
            <w:right w:val="none" w:sz="0" w:space="0" w:color="auto"/>
          </w:divBdr>
        </w:div>
        <w:div w:id="958418838">
          <w:marLeft w:val="480"/>
          <w:marRight w:val="0"/>
          <w:marTop w:val="0"/>
          <w:marBottom w:val="0"/>
          <w:divBdr>
            <w:top w:val="none" w:sz="0" w:space="0" w:color="auto"/>
            <w:left w:val="none" w:sz="0" w:space="0" w:color="auto"/>
            <w:bottom w:val="none" w:sz="0" w:space="0" w:color="auto"/>
            <w:right w:val="none" w:sz="0" w:space="0" w:color="auto"/>
          </w:divBdr>
        </w:div>
        <w:div w:id="1178538125">
          <w:marLeft w:val="480"/>
          <w:marRight w:val="0"/>
          <w:marTop w:val="0"/>
          <w:marBottom w:val="0"/>
          <w:divBdr>
            <w:top w:val="none" w:sz="0" w:space="0" w:color="auto"/>
            <w:left w:val="none" w:sz="0" w:space="0" w:color="auto"/>
            <w:bottom w:val="none" w:sz="0" w:space="0" w:color="auto"/>
            <w:right w:val="none" w:sz="0" w:space="0" w:color="auto"/>
          </w:divBdr>
        </w:div>
        <w:div w:id="1858274440">
          <w:marLeft w:val="480"/>
          <w:marRight w:val="0"/>
          <w:marTop w:val="0"/>
          <w:marBottom w:val="0"/>
          <w:divBdr>
            <w:top w:val="none" w:sz="0" w:space="0" w:color="auto"/>
            <w:left w:val="none" w:sz="0" w:space="0" w:color="auto"/>
            <w:bottom w:val="none" w:sz="0" w:space="0" w:color="auto"/>
            <w:right w:val="none" w:sz="0" w:space="0" w:color="auto"/>
          </w:divBdr>
        </w:div>
        <w:div w:id="1480729728">
          <w:marLeft w:val="480"/>
          <w:marRight w:val="0"/>
          <w:marTop w:val="0"/>
          <w:marBottom w:val="0"/>
          <w:divBdr>
            <w:top w:val="none" w:sz="0" w:space="0" w:color="auto"/>
            <w:left w:val="none" w:sz="0" w:space="0" w:color="auto"/>
            <w:bottom w:val="none" w:sz="0" w:space="0" w:color="auto"/>
            <w:right w:val="none" w:sz="0" w:space="0" w:color="auto"/>
          </w:divBdr>
        </w:div>
        <w:div w:id="1638955709">
          <w:marLeft w:val="480"/>
          <w:marRight w:val="0"/>
          <w:marTop w:val="0"/>
          <w:marBottom w:val="0"/>
          <w:divBdr>
            <w:top w:val="none" w:sz="0" w:space="0" w:color="auto"/>
            <w:left w:val="none" w:sz="0" w:space="0" w:color="auto"/>
            <w:bottom w:val="none" w:sz="0" w:space="0" w:color="auto"/>
            <w:right w:val="none" w:sz="0" w:space="0" w:color="auto"/>
          </w:divBdr>
        </w:div>
        <w:div w:id="1410348380">
          <w:marLeft w:val="480"/>
          <w:marRight w:val="0"/>
          <w:marTop w:val="0"/>
          <w:marBottom w:val="0"/>
          <w:divBdr>
            <w:top w:val="none" w:sz="0" w:space="0" w:color="auto"/>
            <w:left w:val="none" w:sz="0" w:space="0" w:color="auto"/>
            <w:bottom w:val="none" w:sz="0" w:space="0" w:color="auto"/>
            <w:right w:val="none" w:sz="0" w:space="0" w:color="auto"/>
          </w:divBdr>
        </w:div>
        <w:div w:id="304160942">
          <w:marLeft w:val="480"/>
          <w:marRight w:val="0"/>
          <w:marTop w:val="0"/>
          <w:marBottom w:val="0"/>
          <w:divBdr>
            <w:top w:val="none" w:sz="0" w:space="0" w:color="auto"/>
            <w:left w:val="none" w:sz="0" w:space="0" w:color="auto"/>
            <w:bottom w:val="none" w:sz="0" w:space="0" w:color="auto"/>
            <w:right w:val="none" w:sz="0" w:space="0" w:color="auto"/>
          </w:divBdr>
        </w:div>
        <w:div w:id="1269847473">
          <w:marLeft w:val="480"/>
          <w:marRight w:val="0"/>
          <w:marTop w:val="0"/>
          <w:marBottom w:val="0"/>
          <w:divBdr>
            <w:top w:val="none" w:sz="0" w:space="0" w:color="auto"/>
            <w:left w:val="none" w:sz="0" w:space="0" w:color="auto"/>
            <w:bottom w:val="none" w:sz="0" w:space="0" w:color="auto"/>
            <w:right w:val="none" w:sz="0" w:space="0" w:color="auto"/>
          </w:divBdr>
        </w:div>
        <w:div w:id="150341876">
          <w:marLeft w:val="480"/>
          <w:marRight w:val="0"/>
          <w:marTop w:val="0"/>
          <w:marBottom w:val="0"/>
          <w:divBdr>
            <w:top w:val="none" w:sz="0" w:space="0" w:color="auto"/>
            <w:left w:val="none" w:sz="0" w:space="0" w:color="auto"/>
            <w:bottom w:val="none" w:sz="0" w:space="0" w:color="auto"/>
            <w:right w:val="none" w:sz="0" w:space="0" w:color="auto"/>
          </w:divBdr>
        </w:div>
        <w:div w:id="27990261">
          <w:marLeft w:val="480"/>
          <w:marRight w:val="0"/>
          <w:marTop w:val="0"/>
          <w:marBottom w:val="0"/>
          <w:divBdr>
            <w:top w:val="none" w:sz="0" w:space="0" w:color="auto"/>
            <w:left w:val="none" w:sz="0" w:space="0" w:color="auto"/>
            <w:bottom w:val="none" w:sz="0" w:space="0" w:color="auto"/>
            <w:right w:val="none" w:sz="0" w:space="0" w:color="auto"/>
          </w:divBdr>
        </w:div>
        <w:div w:id="1798060891">
          <w:marLeft w:val="480"/>
          <w:marRight w:val="0"/>
          <w:marTop w:val="0"/>
          <w:marBottom w:val="0"/>
          <w:divBdr>
            <w:top w:val="none" w:sz="0" w:space="0" w:color="auto"/>
            <w:left w:val="none" w:sz="0" w:space="0" w:color="auto"/>
            <w:bottom w:val="none" w:sz="0" w:space="0" w:color="auto"/>
            <w:right w:val="none" w:sz="0" w:space="0" w:color="auto"/>
          </w:divBdr>
        </w:div>
        <w:div w:id="877549832">
          <w:marLeft w:val="480"/>
          <w:marRight w:val="0"/>
          <w:marTop w:val="0"/>
          <w:marBottom w:val="0"/>
          <w:divBdr>
            <w:top w:val="none" w:sz="0" w:space="0" w:color="auto"/>
            <w:left w:val="none" w:sz="0" w:space="0" w:color="auto"/>
            <w:bottom w:val="none" w:sz="0" w:space="0" w:color="auto"/>
            <w:right w:val="none" w:sz="0" w:space="0" w:color="auto"/>
          </w:divBdr>
        </w:div>
        <w:div w:id="558057448">
          <w:marLeft w:val="480"/>
          <w:marRight w:val="0"/>
          <w:marTop w:val="0"/>
          <w:marBottom w:val="0"/>
          <w:divBdr>
            <w:top w:val="none" w:sz="0" w:space="0" w:color="auto"/>
            <w:left w:val="none" w:sz="0" w:space="0" w:color="auto"/>
            <w:bottom w:val="none" w:sz="0" w:space="0" w:color="auto"/>
            <w:right w:val="none" w:sz="0" w:space="0" w:color="auto"/>
          </w:divBdr>
        </w:div>
        <w:div w:id="875579122">
          <w:marLeft w:val="480"/>
          <w:marRight w:val="0"/>
          <w:marTop w:val="0"/>
          <w:marBottom w:val="0"/>
          <w:divBdr>
            <w:top w:val="none" w:sz="0" w:space="0" w:color="auto"/>
            <w:left w:val="none" w:sz="0" w:space="0" w:color="auto"/>
            <w:bottom w:val="none" w:sz="0" w:space="0" w:color="auto"/>
            <w:right w:val="none" w:sz="0" w:space="0" w:color="auto"/>
          </w:divBdr>
        </w:div>
        <w:div w:id="1237394568">
          <w:marLeft w:val="480"/>
          <w:marRight w:val="0"/>
          <w:marTop w:val="0"/>
          <w:marBottom w:val="0"/>
          <w:divBdr>
            <w:top w:val="none" w:sz="0" w:space="0" w:color="auto"/>
            <w:left w:val="none" w:sz="0" w:space="0" w:color="auto"/>
            <w:bottom w:val="none" w:sz="0" w:space="0" w:color="auto"/>
            <w:right w:val="none" w:sz="0" w:space="0" w:color="auto"/>
          </w:divBdr>
        </w:div>
        <w:div w:id="298456045">
          <w:marLeft w:val="480"/>
          <w:marRight w:val="0"/>
          <w:marTop w:val="0"/>
          <w:marBottom w:val="0"/>
          <w:divBdr>
            <w:top w:val="none" w:sz="0" w:space="0" w:color="auto"/>
            <w:left w:val="none" w:sz="0" w:space="0" w:color="auto"/>
            <w:bottom w:val="none" w:sz="0" w:space="0" w:color="auto"/>
            <w:right w:val="none" w:sz="0" w:space="0" w:color="auto"/>
          </w:divBdr>
        </w:div>
        <w:div w:id="1772046891">
          <w:marLeft w:val="480"/>
          <w:marRight w:val="0"/>
          <w:marTop w:val="0"/>
          <w:marBottom w:val="0"/>
          <w:divBdr>
            <w:top w:val="none" w:sz="0" w:space="0" w:color="auto"/>
            <w:left w:val="none" w:sz="0" w:space="0" w:color="auto"/>
            <w:bottom w:val="none" w:sz="0" w:space="0" w:color="auto"/>
            <w:right w:val="none" w:sz="0" w:space="0" w:color="auto"/>
          </w:divBdr>
        </w:div>
        <w:div w:id="2089112646">
          <w:marLeft w:val="480"/>
          <w:marRight w:val="0"/>
          <w:marTop w:val="0"/>
          <w:marBottom w:val="0"/>
          <w:divBdr>
            <w:top w:val="none" w:sz="0" w:space="0" w:color="auto"/>
            <w:left w:val="none" w:sz="0" w:space="0" w:color="auto"/>
            <w:bottom w:val="none" w:sz="0" w:space="0" w:color="auto"/>
            <w:right w:val="none" w:sz="0" w:space="0" w:color="auto"/>
          </w:divBdr>
        </w:div>
        <w:div w:id="561018687">
          <w:marLeft w:val="480"/>
          <w:marRight w:val="0"/>
          <w:marTop w:val="0"/>
          <w:marBottom w:val="0"/>
          <w:divBdr>
            <w:top w:val="none" w:sz="0" w:space="0" w:color="auto"/>
            <w:left w:val="none" w:sz="0" w:space="0" w:color="auto"/>
            <w:bottom w:val="none" w:sz="0" w:space="0" w:color="auto"/>
            <w:right w:val="none" w:sz="0" w:space="0" w:color="auto"/>
          </w:divBdr>
        </w:div>
        <w:div w:id="1712726326">
          <w:marLeft w:val="480"/>
          <w:marRight w:val="0"/>
          <w:marTop w:val="0"/>
          <w:marBottom w:val="0"/>
          <w:divBdr>
            <w:top w:val="none" w:sz="0" w:space="0" w:color="auto"/>
            <w:left w:val="none" w:sz="0" w:space="0" w:color="auto"/>
            <w:bottom w:val="none" w:sz="0" w:space="0" w:color="auto"/>
            <w:right w:val="none" w:sz="0" w:space="0" w:color="auto"/>
          </w:divBdr>
        </w:div>
        <w:div w:id="664167159">
          <w:marLeft w:val="480"/>
          <w:marRight w:val="0"/>
          <w:marTop w:val="0"/>
          <w:marBottom w:val="0"/>
          <w:divBdr>
            <w:top w:val="none" w:sz="0" w:space="0" w:color="auto"/>
            <w:left w:val="none" w:sz="0" w:space="0" w:color="auto"/>
            <w:bottom w:val="none" w:sz="0" w:space="0" w:color="auto"/>
            <w:right w:val="none" w:sz="0" w:space="0" w:color="auto"/>
          </w:divBdr>
        </w:div>
        <w:div w:id="1289505616">
          <w:marLeft w:val="480"/>
          <w:marRight w:val="0"/>
          <w:marTop w:val="0"/>
          <w:marBottom w:val="0"/>
          <w:divBdr>
            <w:top w:val="none" w:sz="0" w:space="0" w:color="auto"/>
            <w:left w:val="none" w:sz="0" w:space="0" w:color="auto"/>
            <w:bottom w:val="none" w:sz="0" w:space="0" w:color="auto"/>
            <w:right w:val="none" w:sz="0" w:space="0" w:color="auto"/>
          </w:divBdr>
        </w:div>
      </w:divsChild>
    </w:div>
    <w:div w:id="1376387705">
      <w:bodyDiv w:val="1"/>
      <w:marLeft w:val="0"/>
      <w:marRight w:val="0"/>
      <w:marTop w:val="0"/>
      <w:marBottom w:val="0"/>
      <w:divBdr>
        <w:top w:val="none" w:sz="0" w:space="0" w:color="auto"/>
        <w:left w:val="none" w:sz="0" w:space="0" w:color="auto"/>
        <w:bottom w:val="none" w:sz="0" w:space="0" w:color="auto"/>
        <w:right w:val="none" w:sz="0" w:space="0" w:color="auto"/>
      </w:divBdr>
    </w:div>
    <w:div w:id="1376468714">
      <w:bodyDiv w:val="1"/>
      <w:marLeft w:val="0"/>
      <w:marRight w:val="0"/>
      <w:marTop w:val="0"/>
      <w:marBottom w:val="0"/>
      <w:divBdr>
        <w:top w:val="none" w:sz="0" w:space="0" w:color="auto"/>
        <w:left w:val="none" w:sz="0" w:space="0" w:color="auto"/>
        <w:bottom w:val="none" w:sz="0" w:space="0" w:color="auto"/>
        <w:right w:val="none" w:sz="0" w:space="0" w:color="auto"/>
      </w:divBdr>
    </w:div>
    <w:div w:id="1379040420">
      <w:bodyDiv w:val="1"/>
      <w:marLeft w:val="0"/>
      <w:marRight w:val="0"/>
      <w:marTop w:val="0"/>
      <w:marBottom w:val="0"/>
      <w:divBdr>
        <w:top w:val="none" w:sz="0" w:space="0" w:color="auto"/>
        <w:left w:val="none" w:sz="0" w:space="0" w:color="auto"/>
        <w:bottom w:val="none" w:sz="0" w:space="0" w:color="auto"/>
        <w:right w:val="none" w:sz="0" w:space="0" w:color="auto"/>
      </w:divBdr>
    </w:div>
    <w:div w:id="1379625971">
      <w:bodyDiv w:val="1"/>
      <w:marLeft w:val="0"/>
      <w:marRight w:val="0"/>
      <w:marTop w:val="0"/>
      <w:marBottom w:val="0"/>
      <w:divBdr>
        <w:top w:val="none" w:sz="0" w:space="0" w:color="auto"/>
        <w:left w:val="none" w:sz="0" w:space="0" w:color="auto"/>
        <w:bottom w:val="none" w:sz="0" w:space="0" w:color="auto"/>
        <w:right w:val="none" w:sz="0" w:space="0" w:color="auto"/>
      </w:divBdr>
    </w:div>
    <w:div w:id="1386417779">
      <w:bodyDiv w:val="1"/>
      <w:marLeft w:val="0"/>
      <w:marRight w:val="0"/>
      <w:marTop w:val="0"/>
      <w:marBottom w:val="0"/>
      <w:divBdr>
        <w:top w:val="none" w:sz="0" w:space="0" w:color="auto"/>
        <w:left w:val="none" w:sz="0" w:space="0" w:color="auto"/>
        <w:bottom w:val="none" w:sz="0" w:space="0" w:color="auto"/>
        <w:right w:val="none" w:sz="0" w:space="0" w:color="auto"/>
      </w:divBdr>
    </w:div>
    <w:div w:id="1395734334">
      <w:bodyDiv w:val="1"/>
      <w:marLeft w:val="0"/>
      <w:marRight w:val="0"/>
      <w:marTop w:val="0"/>
      <w:marBottom w:val="0"/>
      <w:divBdr>
        <w:top w:val="none" w:sz="0" w:space="0" w:color="auto"/>
        <w:left w:val="none" w:sz="0" w:space="0" w:color="auto"/>
        <w:bottom w:val="none" w:sz="0" w:space="0" w:color="auto"/>
        <w:right w:val="none" w:sz="0" w:space="0" w:color="auto"/>
      </w:divBdr>
    </w:div>
    <w:div w:id="1397314741">
      <w:bodyDiv w:val="1"/>
      <w:marLeft w:val="0"/>
      <w:marRight w:val="0"/>
      <w:marTop w:val="0"/>
      <w:marBottom w:val="0"/>
      <w:divBdr>
        <w:top w:val="none" w:sz="0" w:space="0" w:color="auto"/>
        <w:left w:val="none" w:sz="0" w:space="0" w:color="auto"/>
        <w:bottom w:val="none" w:sz="0" w:space="0" w:color="auto"/>
        <w:right w:val="none" w:sz="0" w:space="0" w:color="auto"/>
      </w:divBdr>
    </w:div>
    <w:div w:id="1404140332">
      <w:bodyDiv w:val="1"/>
      <w:marLeft w:val="0"/>
      <w:marRight w:val="0"/>
      <w:marTop w:val="0"/>
      <w:marBottom w:val="0"/>
      <w:divBdr>
        <w:top w:val="none" w:sz="0" w:space="0" w:color="auto"/>
        <w:left w:val="none" w:sz="0" w:space="0" w:color="auto"/>
        <w:bottom w:val="none" w:sz="0" w:space="0" w:color="auto"/>
        <w:right w:val="none" w:sz="0" w:space="0" w:color="auto"/>
      </w:divBdr>
    </w:div>
    <w:div w:id="1405565323">
      <w:bodyDiv w:val="1"/>
      <w:marLeft w:val="0"/>
      <w:marRight w:val="0"/>
      <w:marTop w:val="0"/>
      <w:marBottom w:val="0"/>
      <w:divBdr>
        <w:top w:val="none" w:sz="0" w:space="0" w:color="auto"/>
        <w:left w:val="none" w:sz="0" w:space="0" w:color="auto"/>
        <w:bottom w:val="none" w:sz="0" w:space="0" w:color="auto"/>
        <w:right w:val="none" w:sz="0" w:space="0" w:color="auto"/>
      </w:divBdr>
    </w:div>
    <w:div w:id="1407336775">
      <w:bodyDiv w:val="1"/>
      <w:marLeft w:val="0"/>
      <w:marRight w:val="0"/>
      <w:marTop w:val="0"/>
      <w:marBottom w:val="0"/>
      <w:divBdr>
        <w:top w:val="none" w:sz="0" w:space="0" w:color="auto"/>
        <w:left w:val="none" w:sz="0" w:space="0" w:color="auto"/>
        <w:bottom w:val="none" w:sz="0" w:space="0" w:color="auto"/>
        <w:right w:val="none" w:sz="0" w:space="0" w:color="auto"/>
      </w:divBdr>
    </w:div>
    <w:div w:id="1412048820">
      <w:bodyDiv w:val="1"/>
      <w:marLeft w:val="0"/>
      <w:marRight w:val="0"/>
      <w:marTop w:val="0"/>
      <w:marBottom w:val="0"/>
      <w:divBdr>
        <w:top w:val="none" w:sz="0" w:space="0" w:color="auto"/>
        <w:left w:val="none" w:sz="0" w:space="0" w:color="auto"/>
        <w:bottom w:val="none" w:sz="0" w:space="0" w:color="auto"/>
        <w:right w:val="none" w:sz="0" w:space="0" w:color="auto"/>
      </w:divBdr>
      <w:divsChild>
        <w:div w:id="1088766078">
          <w:marLeft w:val="480"/>
          <w:marRight w:val="0"/>
          <w:marTop w:val="0"/>
          <w:marBottom w:val="0"/>
          <w:divBdr>
            <w:top w:val="none" w:sz="0" w:space="0" w:color="auto"/>
            <w:left w:val="none" w:sz="0" w:space="0" w:color="auto"/>
            <w:bottom w:val="none" w:sz="0" w:space="0" w:color="auto"/>
            <w:right w:val="none" w:sz="0" w:space="0" w:color="auto"/>
          </w:divBdr>
        </w:div>
        <w:div w:id="710806401">
          <w:marLeft w:val="480"/>
          <w:marRight w:val="0"/>
          <w:marTop w:val="0"/>
          <w:marBottom w:val="0"/>
          <w:divBdr>
            <w:top w:val="none" w:sz="0" w:space="0" w:color="auto"/>
            <w:left w:val="none" w:sz="0" w:space="0" w:color="auto"/>
            <w:bottom w:val="none" w:sz="0" w:space="0" w:color="auto"/>
            <w:right w:val="none" w:sz="0" w:space="0" w:color="auto"/>
          </w:divBdr>
        </w:div>
        <w:div w:id="1360279976">
          <w:marLeft w:val="480"/>
          <w:marRight w:val="0"/>
          <w:marTop w:val="0"/>
          <w:marBottom w:val="0"/>
          <w:divBdr>
            <w:top w:val="none" w:sz="0" w:space="0" w:color="auto"/>
            <w:left w:val="none" w:sz="0" w:space="0" w:color="auto"/>
            <w:bottom w:val="none" w:sz="0" w:space="0" w:color="auto"/>
            <w:right w:val="none" w:sz="0" w:space="0" w:color="auto"/>
          </w:divBdr>
        </w:div>
        <w:div w:id="1857308704">
          <w:marLeft w:val="480"/>
          <w:marRight w:val="0"/>
          <w:marTop w:val="0"/>
          <w:marBottom w:val="0"/>
          <w:divBdr>
            <w:top w:val="none" w:sz="0" w:space="0" w:color="auto"/>
            <w:left w:val="none" w:sz="0" w:space="0" w:color="auto"/>
            <w:bottom w:val="none" w:sz="0" w:space="0" w:color="auto"/>
            <w:right w:val="none" w:sz="0" w:space="0" w:color="auto"/>
          </w:divBdr>
        </w:div>
        <w:div w:id="311519530">
          <w:marLeft w:val="480"/>
          <w:marRight w:val="0"/>
          <w:marTop w:val="0"/>
          <w:marBottom w:val="0"/>
          <w:divBdr>
            <w:top w:val="none" w:sz="0" w:space="0" w:color="auto"/>
            <w:left w:val="none" w:sz="0" w:space="0" w:color="auto"/>
            <w:bottom w:val="none" w:sz="0" w:space="0" w:color="auto"/>
            <w:right w:val="none" w:sz="0" w:space="0" w:color="auto"/>
          </w:divBdr>
        </w:div>
        <w:div w:id="573856489">
          <w:marLeft w:val="480"/>
          <w:marRight w:val="0"/>
          <w:marTop w:val="0"/>
          <w:marBottom w:val="0"/>
          <w:divBdr>
            <w:top w:val="none" w:sz="0" w:space="0" w:color="auto"/>
            <w:left w:val="none" w:sz="0" w:space="0" w:color="auto"/>
            <w:bottom w:val="none" w:sz="0" w:space="0" w:color="auto"/>
            <w:right w:val="none" w:sz="0" w:space="0" w:color="auto"/>
          </w:divBdr>
        </w:div>
        <w:div w:id="1314678878">
          <w:marLeft w:val="480"/>
          <w:marRight w:val="0"/>
          <w:marTop w:val="0"/>
          <w:marBottom w:val="0"/>
          <w:divBdr>
            <w:top w:val="none" w:sz="0" w:space="0" w:color="auto"/>
            <w:left w:val="none" w:sz="0" w:space="0" w:color="auto"/>
            <w:bottom w:val="none" w:sz="0" w:space="0" w:color="auto"/>
            <w:right w:val="none" w:sz="0" w:space="0" w:color="auto"/>
          </w:divBdr>
        </w:div>
        <w:div w:id="93870116">
          <w:marLeft w:val="480"/>
          <w:marRight w:val="0"/>
          <w:marTop w:val="0"/>
          <w:marBottom w:val="0"/>
          <w:divBdr>
            <w:top w:val="none" w:sz="0" w:space="0" w:color="auto"/>
            <w:left w:val="none" w:sz="0" w:space="0" w:color="auto"/>
            <w:bottom w:val="none" w:sz="0" w:space="0" w:color="auto"/>
            <w:right w:val="none" w:sz="0" w:space="0" w:color="auto"/>
          </w:divBdr>
        </w:div>
        <w:div w:id="2093156981">
          <w:marLeft w:val="480"/>
          <w:marRight w:val="0"/>
          <w:marTop w:val="0"/>
          <w:marBottom w:val="0"/>
          <w:divBdr>
            <w:top w:val="none" w:sz="0" w:space="0" w:color="auto"/>
            <w:left w:val="none" w:sz="0" w:space="0" w:color="auto"/>
            <w:bottom w:val="none" w:sz="0" w:space="0" w:color="auto"/>
            <w:right w:val="none" w:sz="0" w:space="0" w:color="auto"/>
          </w:divBdr>
        </w:div>
        <w:div w:id="631060894">
          <w:marLeft w:val="480"/>
          <w:marRight w:val="0"/>
          <w:marTop w:val="0"/>
          <w:marBottom w:val="0"/>
          <w:divBdr>
            <w:top w:val="none" w:sz="0" w:space="0" w:color="auto"/>
            <w:left w:val="none" w:sz="0" w:space="0" w:color="auto"/>
            <w:bottom w:val="none" w:sz="0" w:space="0" w:color="auto"/>
            <w:right w:val="none" w:sz="0" w:space="0" w:color="auto"/>
          </w:divBdr>
        </w:div>
        <w:div w:id="177932233">
          <w:marLeft w:val="480"/>
          <w:marRight w:val="0"/>
          <w:marTop w:val="0"/>
          <w:marBottom w:val="0"/>
          <w:divBdr>
            <w:top w:val="none" w:sz="0" w:space="0" w:color="auto"/>
            <w:left w:val="none" w:sz="0" w:space="0" w:color="auto"/>
            <w:bottom w:val="none" w:sz="0" w:space="0" w:color="auto"/>
            <w:right w:val="none" w:sz="0" w:space="0" w:color="auto"/>
          </w:divBdr>
        </w:div>
        <w:div w:id="818769232">
          <w:marLeft w:val="480"/>
          <w:marRight w:val="0"/>
          <w:marTop w:val="0"/>
          <w:marBottom w:val="0"/>
          <w:divBdr>
            <w:top w:val="none" w:sz="0" w:space="0" w:color="auto"/>
            <w:left w:val="none" w:sz="0" w:space="0" w:color="auto"/>
            <w:bottom w:val="none" w:sz="0" w:space="0" w:color="auto"/>
            <w:right w:val="none" w:sz="0" w:space="0" w:color="auto"/>
          </w:divBdr>
        </w:div>
        <w:div w:id="1095788392">
          <w:marLeft w:val="480"/>
          <w:marRight w:val="0"/>
          <w:marTop w:val="0"/>
          <w:marBottom w:val="0"/>
          <w:divBdr>
            <w:top w:val="none" w:sz="0" w:space="0" w:color="auto"/>
            <w:left w:val="none" w:sz="0" w:space="0" w:color="auto"/>
            <w:bottom w:val="none" w:sz="0" w:space="0" w:color="auto"/>
            <w:right w:val="none" w:sz="0" w:space="0" w:color="auto"/>
          </w:divBdr>
        </w:div>
        <w:div w:id="401216631">
          <w:marLeft w:val="480"/>
          <w:marRight w:val="0"/>
          <w:marTop w:val="0"/>
          <w:marBottom w:val="0"/>
          <w:divBdr>
            <w:top w:val="none" w:sz="0" w:space="0" w:color="auto"/>
            <w:left w:val="none" w:sz="0" w:space="0" w:color="auto"/>
            <w:bottom w:val="none" w:sz="0" w:space="0" w:color="auto"/>
            <w:right w:val="none" w:sz="0" w:space="0" w:color="auto"/>
          </w:divBdr>
        </w:div>
        <w:div w:id="592671367">
          <w:marLeft w:val="480"/>
          <w:marRight w:val="0"/>
          <w:marTop w:val="0"/>
          <w:marBottom w:val="0"/>
          <w:divBdr>
            <w:top w:val="none" w:sz="0" w:space="0" w:color="auto"/>
            <w:left w:val="none" w:sz="0" w:space="0" w:color="auto"/>
            <w:bottom w:val="none" w:sz="0" w:space="0" w:color="auto"/>
            <w:right w:val="none" w:sz="0" w:space="0" w:color="auto"/>
          </w:divBdr>
        </w:div>
        <w:div w:id="1145664702">
          <w:marLeft w:val="480"/>
          <w:marRight w:val="0"/>
          <w:marTop w:val="0"/>
          <w:marBottom w:val="0"/>
          <w:divBdr>
            <w:top w:val="none" w:sz="0" w:space="0" w:color="auto"/>
            <w:left w:val="none" w:sz="0" w:space="0" w:color="auto"/>
            <w:bottom w:val="none" w:sz="0" w:space="0" w:color="auto"/>
            <w:right w:val="none" w:sz="0" w:space="0" w:color="auto"/>
          </w:divBdr>
        </w:div>
        <w:div w:id="1006788949">
          <w:marLeft w:val="480"/>
          <w:marRight w:val="0"/>
          <w:marTop w:val="0"/>
          <w:marBottom w:val="0"/>
          <w:divBdr>
            <w:top w:val="none" w:sz="0" w:space="0" w:color="auto"/>
            <w:left w:val="none" w:sz="0" w:space="0" w:color="auto"/>
            <w:bottom w:val="none" w:sz="0" w:space="0" w:color="auto"/>
            <w:right w:val="none" w:sz="0" w:space="0" w:color="auto"/>
          </w:divBdr>
        </w:div>
        <w:div w:id="422991254">
          <w:marLeft w:val="480"/>
          <w:marRight w:val="0"/>
          <w:marTop w:val="0"/>
          <w:marBottom w:val="0"/>
          <w:divBdr>
            <w:top w:val="none" w:sz="0" w:space="0" w:color="auto"/>
            <w:left w:val="none" w:sz="0" w:space="0" w:color="auto"/>
            <w:bottom w:val="none" w:sz="0" w:space="0" w:color="auto"/>
            <w:right w:val="none" w:sz="0" w:space="0" w:color="auto"/>
          </w:divBdr>
        </w:div>
        <w:div w:id="112136847">
          <w:marLeft w:val="480"/>
          <w:marRight w:val="0"/>
          <w:marTop w:val="0"/>
          <w:marBottom w:val="0"/>
          <w:divBdr>
            <w:top w:val="none" w:sz="0" w:space="0" w:color="auto"/>
            <w:left w:val="none" w:sz="0" w:space="0" w:color="auto"/>
            <w:bottom w:val="none" w:sz="0" w:space="0" w:color="auto"/>
            <w:right w:val="none" w:sz="0" w:space="0" w:color="auto"/>
          </w:divBdr>
        </w:div>
        <w:div w:id="291980516">
          <w:marLeft w:val="480"/>
          <w:marRight w:val="0"/>
          <w:marTop w:val="0"/>
          <w:marBottom w:val="0"/>
          <w:divBdr>
            <w:top w:val="none" w:sz="0" w:space="0" w:color="auto"/>
            <w:left w:val="none" w:sz="0" w:space="0" w:color="auto"/>
            <w:bottom w:val="none" w:sz="0" w:space="0" w:color="auto"/>
            <w:right w:val="none" w:sz="0" w:space="0" w:color="auto"/>
          </w:divBdr>
        </w:div>
        <w:div w:id="1765495948">
          <w:marLeft w:val="480"/>
          <w:marRight w:val="0"/>
          <w:marTop w:val="0"/>
          <w:marBottom w:val="0"/>
          <w:divBdr>
            <w:top w:val="none" w:sz="0" w:space="0" w:color="auto"/>
            <w:left w:val="none" w:sz="0" w:space="0" w:color="auto"/>
            <w:bottom w:val="none" w:sz="0" w:space="0" w:color="auto"/>
            <w:right w:val="none" w:sz="0" w:space="0" w:color="auto"/>
          </w:divBdr>
        </w:div>
        <w:div w:id="713115960">
          <w:marLeft w:val="480"/>
          <w:marRight w:val="0"/>
          <w:marTop w:val="0"/>
          <w:marBottom w:val="0"/>
          <w:divBdr>
            <w:top w:val="none" w:sz="0" w:space="0" w:color="auto"/>
            <w:left w:val="none" w:sz="0" w:space="0" w:color="auto"/>
            <w:bottom w:val="none" w:sz="0" w:space="0" w:color="auto"/>
            <w:right w:val="none" w:sz="0" w:space="0" w:color="auto"/>
          </w:divBdr>
        </w:div>
        <w:div w:id="2003192725">
          <w:marLeft w:val="480"/>
          <w:marRight w:val="0"/>
          <w:marTop w:val="0"/>
          <w:marBottom w:val="0"/>
          <w:divBdr>
            <w:top w:val="none" w:sz="0" w:space="0" w:color="auto"/>
            <w:left w:val="none" w:sz="0" w:space="0" w:color="auto"/>
            <w:bottom w:val="none" w:sz="0" w:space="0" w:color="auto"/>
            <w:right w:val="none" w:sz="0" w:space="0" w:color="auto"/>
          </w:divBdr>
        </w:div>
        <w:div w:id="693189730">
          <w:marLeft w:val="480"/>
          <w:marRight w:val="0"/>
          <w:marTop w:val="0"/>
          <w:marBottom w:val="0"/>
          <w:divBdr>
            <w:top w:val="none" w:sz="0" w:space="0" w:color="auto"/>
            <w:left w:val="none" w:sz="0" w:space="0" w:color="auto"/>
            <w:bottom w:val="none" w:sz="0" w:space="0" w:color="auto"/>
            <w:right w:val="none" w:sz="0" w:space="0" w:color="auto"/>
          </w:divBdr>
        </w:div>
        <w:div w:id="287669085">
          <w:marLeft w:val="480"/>
          <w:marRight w:val="0"/>
          <w:marTop w:val="0"/>
          <w:marBottom w:val="0"/>
          <w:divBdr>
            <w:top w:val="none" w:sz="0" w:space="0" w:color="auto"/>
            <w:left w:val="none" w:sz="0" w:space="0" w:color="auto"/>
            <w:bottom w:val="none" w:sz="0" w:space="0" w:color="auto"/>
            <w:right w:val="none" w:sz="0" w:space="0" w:color="auto"/>
          </w:divBdr>
        </w:div>
        <w:div w:id="1435203373">
          <w:marLeft w:val="480"/>
          <w:marRight w:val="0"/>
          <w:marTop w:val="0"/>
          <w:marBottom w:val="0"/>
          <w:divBdr>
            <w:top w:val="none" w:sz="0" w:space="0" w:color="auto"/>
            <w:left w:val="none" w:sz="0" w:space="0" w:color="auto"/>
            <w:bottom w:val="none" w:sz="0" w:space="0" w:color="auto"/>
            <w:right w:val="none" w:sz="0" w:space="0" w:color="auto"/>
          </w:divBdr>
        </w:div>
        <w:div w:id="593442730">
          <w:marLeft w:val="480"/>
          <w:marRight w:val="0"/>
          <w:marTop w:val="0"/>
          <w:marBottom w:val="0"/>
          <w:divBdr>
            <w:top w:val="none" w:sz="0" w:space="0" w:color="auto"/>
            <w:left w:val="none" w:sz="0" w:space="0" w:color="auto"/>
            <w:bottom w:val="none" w:sz="0" w:space="0" w:color="auto"/>
            <w:right w:val="none" w:sz="0" w:space="0" w:color="auto"/>
          </w:divBdr>
        </w:div>
        <w:div w:id="361246222">
          <w:marLeft w:val="480"/>
          <w:marRight w:val="0"/>
          <w:marTop w:val="0"/>
          <w:marBottom w:val="0"/>
          <w:divBdr>
            <w:top w:val="none" w:sz="0" w:space="0" w:color="auto"/>
            <w:left w:val="none" w:sz="0" w:space="0" w:color="auto"/>
            <w:bottom w:val="none" w:sz="0" w:space="0" w:color="auto"/>
            <w:right w:val="none" w:sz="0" w:space="0" w:color="auto"/>
          </w:divBdr>
        </w:div>
        <w:div w:id="1721368782">
          <w:marLeft w:val="480"/>
          <w:marRight w:val="0"/>
          <w:marTop w:val="0"/>
          <w:marBottom w:val="0"/>
          <w:divBdr>
            <w:top w:val="none" w:sz="0" w:space="0" w:color="auto"/>
            <w:left w:val="none" w:sz="0" w:space="0" w:color="auto"/>
            <w:bottom w:val="none" w:sz="0" w:space="0" w:color="auto"/>
            <w:right w:val="none" w:sz="0" w:space="0" w:color="auto"/>
          </w:divBdr>
        </w:div>
        <w:div w:id="2020964829">
          <w:marLeft w:val="480"/>
          <w:marRight w:val="0"/>
          <w:marTop w:val="0"/>
          <w:marBottom w:val="0"/>
          <w:divBdr>
            <w:top w:val="none" w:sz="0" w:space="0" w:color="auto"/>
            <w:left w:val="none" w:sz="0" w:space="0" w:color="auto"/>
            <w:bottom w:val="none" w:sz="0" w:space="0" w:color="auto"/>
            <w:right w:val="none" w:sz="0" w:space="0" w:color="auto"/>
          </w:divBdr>
        </w:div>
        <w:div w:id="1194852745">
          <w:marLeft w:val="480"/>
          <w:marRight w:val="0"/>
          <w:marTop w:val="0"/>
          <w:marBottom w:val="0"/>
          <w:divBdr>
            <w:top w:val="none" w:sz="0" w:space="0" w:color="auto"/>
            <w:left w:val="none" w:sz="0" w:space="0" w:color="auto"/>
            <w:bottom w:val="none" w:sz="0" w:space="0" w:color="auto"/>
            <w:right w:val="none" w:sz="0" w:space="0" w:color="auto"/>
          </w:divBdr>
        </w:div>
        <w:div w:id="1528058912">
          <w:marLeft w:val="480"/>
          <w:marRight w:val="0"/>
          <w:marTop w:val="0"/>
          <w:marBottom w:val="0"/>
          <w:divBdr>
            <w:top w:val="none" w:sz="0" w:space="0" w:color="auto"/>
            <w:left w:val="none" w:sz="0" w:space="0" w:color="auto"/>
            <w:bottom w:val="none" w:sz="0" w:space="0" w:color="auto"/>
            <w:right w:val="none" w:sz="0" w:space="0" w:color="auto"/>
          </w:divBdr>
        </w:div>
        <w:div w:id="1805001206">
          <w:marLeft w:val="480"/>
          <w:marRight w:val="0"/>
          <w:marTop w:val="0"/>
          <w:marBottom w:val="0"/>
          <w:divBdr>
            <w:top w:val="none" w:sz="0" w:space="0" w:color="auto"/>
            <w:left w:val="none" w:sz="0" w:space="0" w:color="auto"/>
            <w:bottom w:val="none" w:sz="0" w:space="0" w:color="auto"/>
            <w:right w:val="none" w:sz="0" w:space="0" w:color="auto"/>
          </w:divBdr>
        </w:div>
        <w:div w:id="1752770663">
          <w:marLeft w:val="480"/>
          <w:marRight w:val="0"/>
          <w:marTop w:val="0"/>
          <w:marBottom w:val="0"/>
          <w:divBdr>
            <w:top w:val="none" w:sz="0" w:space="0" w:color="auto"/>
            <w:left w:val="none" w:sz="0" w:space="0" w:color="auto"/>
            <w:bottom w:val="none" w:sz="0" w:space="0" w:color="auto"/>
            <w:right w:val="none" w:sz="0" w:space="0" w:color="auto"/>
          </w:divBdr>
        </w:div>
        <w:div w:id="289828270">
          <w:marLeft w:val="480"/>
          <w:marRight w:val="0"/>
          <w:marTop w:val="0"/>
          <w:marBottom w:val="0"/>
          <w:divBdr>
            <w:top w:val="none" w:sz="0" w:space="0" w:color="auto"/>
            <w:left w:val="none" w:sz="0" w:space="0" w:color="auto"/>
            <w:bottom w:val="none" w:sz="0" w:space="0" w:color="auto"/>
            <w:right w:val="none" w:sz="0" w:space="0" w:color="auto"/>
          </w:divBdr>
        </w:div>
        <w:div w:id="1651639759">
          <w:marLeft w:val="480"/>
          <w:marRight w:val="0"/>
          <w:marTop w:val="0"/>
          <w:marBottom w:val="0"/>
          <w:divBdr>
            <w:top w:val="none" w:sz="0" w:space="0" w:color="auto"/>
            <w:left w:val="none" w:sz="0" w:space="0" w:color="auto"/>
            <w:bottom w:val="none" w:sz="0" w:space="0" w:color="auto"/>
            <w:right w:val="none" w:sz="0" w:space="0" w:color="auto"/>
          </w:divBdr>
        </w:div>
      </w:divsChild>
    </w:div>
    <w:div w:id="1412696888">
      <w:bodyDiv w:val="1"/>
      <w:marLeft w:val="0"/>
      <w:marRight w:val="0"/>
      <w:marTop w:val="0"/>
      <w:marBottom w:val="0"/>
      <w:divBdr>
        <w:top w:val="none" w:sz="0" w:space="0" w:color="auto"/>
        <w:left w:val="none" w:sz="0" w:space="0" w:color="auto"/>
        <w:bottom w:val="none" w:sz="0" w:space="0" w:color="auto"/>
        <w:right w:val="none" w:sz="0" w:space="0" w:color="auto"/>
      </w:divBdr>
    </w:div>
    <w:div w:id="1417937209">
      <w:bodyDiv w:val="1"/>
      <w:marLeft w:val="0"/>
      <w:marRight w:val="0"/>
      <w:marTop w:val="0"/>
      <w:marBottom w:val="0"/>
      <w:divBdr>
        <w:top w:val="none" w:sz="0" w:space="0" w:color="auto"/>
        <w:left w:val="none" w:sz="0" w:space="0" w:color="auto"/>
        <w:bottom w:val="none" w:sz="0" w:space="0" w:color="auto"/>
        <w:right w:val="none" w:sz="0" w:space="0" w:color="auto"/>
      </w:divBdr>
    </w:div>
    <w:div w:id="1441144475">
      <w:bodyDiv w:val="1"/>
      <w:marLeft w:val="0"/>
      <w:marRight w:val="0"/>
      <w:marTop w:val="0"/>
      <w:marBottom w:val="0"/>
      <w:divBdr>
        <w:top w:val="none" w:sz="0" w:space="0" w:color="auto"/>
        <w:left w:val="none" w:sz="0" w:space="0" w:color="auto"/>
        <w:bottom w:val="none" w:sz="0" w:space="0" w:color="auto"/>
        <w:right w:val="none" w:sz="0" w:space="0" w:color="auto"/>
      </w:divBdr>
    </w:div>
    <w:div w:id="1442070970">
      <w:bodyDiv w:val="1"/>
      <w:marLeft w:val="0"/>
      <w:marRight w:val="0"/>
      <w:marTop w:val="0"/>
      <w:marBottom w:val="0"/>
      <w:divBdr>
        <w:top w:val="none" w:sz="0" w:space="0" w:color="auto"/>
        <w:left w:val="none" w:sz="0" w:space="0" w:color="auto"/>
        <w:bottom w:val="none" w:sz="0" w:space="0" w:color="auto"/>
        <w:right w:val="none" w:sz="0" w:space="0" w:color="auto"/>
      </w:divBdr>
    </w:div>
    <w:div w:id="1448039110">
      <w:bodyDiv w:val="1"/>
      <w:marLeft w:val="0"/>
      <w:marRight w:val="0"/>
      <w:marTop w:val="0"/>
      <w:marBottom w:val="0"/>
      <w:divBdr>
        <w:top w:val="none" w:sz="0" w:space="0" w:color="auto"/>
        <w:left w:val="none" w:sz="0" w:space="0" w:color="auto"/>
        <w:bottom w:val="none" w:sz="0" w:space="0" w:color="auto"/>
        <w:right w:val="none" w:sz="0" w:space="0" w:color="auto"/>
      </w:divBdr>
    </w:div>
    <w:div w:id="1448960830">
      <w:bodyDiv w:val="1"/>
      <w:marLeft w:val="0"/>
      <w:marRight w:val="0"/>
      <w:marTop w:val="0"/>
      <w:marBottom w:val="0"/>
      <w:divBdr>
        <w:top w:val="none" w:sz="0" w:space="0" w:color="auto"/>
        <w:left w:val="none" w:sz="0" w:space="0" w:color="auto"/>
        <w:bottom w:val="none" w:sz="0" w:space="0" w:color="auto"/>
        <w:right w:val="none" w:sz="0" w:space="0" w:color="auto"/>
      </w:divBdr>
    </w:div>
    <w:div w:id="1451821325">
      <w:bodyDiv w:val="1"/>
      <w:marLeft w:val="0"/>
      <w:marRight w:val="0"/>
      <w:marTop w:val="0"/>
      <w:marBottom w:val="0"/>
      <w:divBdr>
        <w:top w:val="none" w:sz="0" w:space="0" w:color="auto"/>
        <w:left w:val="none" w:sz="0" w:space="0" w:color="auto"/>
        <w:bottom w:val="none" w:sz="0" w:space="0" w:color="auto"/>
        <w:right w:val="none" w:sz="0" w:space="0" w:color="auto"/>
      </w:divBdr>
    </w:div>
    <w:div w:id="1452627434">
      <w:bodyDiv w:val="1"/>
      <w:marLeft w:val="0"/>
      <w:marRight w:val="0"/>
      <w:marTop w:val="0"/>
      <w:marBottom w:val="0"/>
      <w:divBdr>
        <w:top w:val="none" w:sz="0" w:space="0" w:color="auto"/>
        <w:left w:val="none" w:sz="0" w:space="0" w:color="auto"/>
        <w:bottom w:val="none" w:sz="0" w:space="0" w:color="auto"/>
        <w:right w:val="none" w:sz="0" w:space="0" w:color="auto"/>
      </w:divBdr>
    </w:div>
    <w:div w:id="1455372100">
      <w:bodyDiv w:val="1"/>
      <w:marLeft w:val="0"/>
      <w:marRight w:val="0"/>
      <w:marTop w:val="0"/>
      <w:marBottom w:val="0"/>
      <w:divBdr>
        <w:top w:val="none" w:sz="0" w:space="0" w:color="auto"/>
        <w:left w:val="none" w:sz="0" w:space="0" w:color="auto"/>
        <w:bottom w:val="none" w:sz="0" w:space="0" w:color="auto"/>
        <w:right w:val="none" w:sz="0" w:space="0" w:color="auto"/>
      </w:divBdr>
    </w:div>
    <w:div w:id="1455518672">
      <w:bodyDiv w:val="1"/>
      <w:marLeft w:val="0"/>
      <w:marRight w:val="0"/>
      <w:marTop w:val="0"/>
      <w:marBottom w:val="0"/>
      <w:divBdr>
        <w:top w:val="none" w:sz="0" w:space="0" w:color="auto"/>
        <w:left w:val="none" w:sz="0" w:space="0" w:color="auto"/>
        <w:bottom w:val="none" w:sz="0" w:space="0" w:color="auto"/>
        <w:right w:val="none" w:sz="0" w:space="0" w:color="auto"/>
      </w:divBdr>
    </w:div>
    <w:div w:id="1466772340">
      <w:bodyDiv w:val="1"/>
      <w:marLeft w:val="0"/>
      <w:marRight w:val="0"/>
      <w:marTop w:val="0"/>
      <w:marBottom w:val="0"/>
      <w:divBdr>
        <w:top w:val="none" w:sz="0" w:space="0" w:color="auto"/>
        <w:left w:val="none" w:sz="0" w:space="0" w:color="auto"/>
        <w:bottom w:val="none" w:sz="0" w:space="0" w:color="auto"/>
        <w:right w:val="none" w:sz="0" w:space="0" w:color="auto"/>
      </w:divBdr>
    </w:div>
    <w:div w:id="1467317921">
      <w:bodyDiv w:val="1"/>
      <w:marLeft w:val="0"/>
      <w:marRight w:val="0"/>
      <w:marTop w:val="0"/>
      <w:marBottom w:val="0"/>
      <w:divBdr>
        <w:top w:val="none" w:sz="0" w:space="0" w:color="auto"/>
        <w:left w:val="none" w:sz="0" w:space="0" w:color="auto"/>
        <w:bottom w:val="none" w:sz="0" w:space="0" w:color="auto"/>
        <w:right w:val="none" w:sz="0" w:space="0" w:color="auto"/>
      </w:divBdr>
      <w:divsChild>
        <w:div w:id="1929775609">
          <w:marLeft w:val="480"/>
          <w:marRight w:val="0"/>
          <w:marTop w:val="0"/>
          <w:marBottom w:val="0"/>
          <w:divBdr>
            <w:top w:val="none" w:sz="0" w:space="0" w:color="auto"/>
            <w:left w:val="none" w:sz="0" w:space="0" w:color="auto"/>
            <w:bottom w:val="none" w:sz="0" w:space="0" w:color="auto"/>
            <w:right w:val="none" w:sz="0" w:space="0" w:color="auto"/>
          </w:divBdr>
        </w:div>
        <w:div w:id="551380339">
          <w:marLeft w:val="480"/>
          <w:marRight w:val="0"/>
          <w:marTop w:val="0"/>
          <w:marBottom w:val="0"/>
          <w:divBdr>
            <w:top w:val="none" w:sz="0" w:space="0" w:color="auto"/>
            <w:left w:val="none" w:sz="0" w:space="0" w:color="auto"/>
            <w:bottom w:val="none" w:sz="0" w:space="0" w:color="auto"/>
            <w:right w:val="none" w:sz="0" w:space="0" w:color="auto"/>
          </w:divBdr>
        </w:div>
        <w:div w:id="568346206">
          <w:marLeft w:val="480"/>
          <w:marRight w:val="0"/>
          <w:marTop w:val="0"/>
          <w:marBottom w:val="0"/>
          <w:divBdr>
            <w:top w:val="none" w:sz="0" w:space="0" w:color="auto"/>
            <w:left w:val="none" w:sz="0" w:space="0" w:color="auto"/>
            <w:bottom w:val="none" w:sz="0" w:space="0" w:color="auto"/>
            <w:right w:val="none" w:sz="0" w:space="0" w:color="auto"/>
          </w:divBdr>
        </w:div>
        <w:div w:id="603194431">
          <w:marLeft w:val="480"/>
          <w:marRight w:val="0"/>
          <w:marTop w:val="0"/>
          <w:marBottom w:val="0"/>
          <w:divBdr>
            <w:top w:val="none" w:sz="0" w:space="0" w:color="auto"/>
            <w:left w:val="none" w:sz="0" w:space="0" w:color="auto"/>
            <w:bottom w:val="none" w:sz="0" w:space="0" w:color="auto"/>
            <w:right w:val="none" w:sz="0" w:space="0" w:color="auto"/>
          </w:divBdr>
        </w:div>
        <w:div w:id="1545943733">
          <w:marLeft w:val="480"/>
          <w:marRight w:val="0"/>
          <w:marTop w:val="0"/>
          <w:marBottom w:val="0"/>
          <w:divBdr>
            <w:top w:val="none" w:sz="0" w:space="0" w:color="auto"/>
            <w:left w:val="none" w:sz="0" w:space="0" w:color="auto"/>
            <w:bottom w:val="none" w:sz="0" w:space="0" w:color="auto"/>
            <w:right w:val="none" w:sz="0" w:space="0" w:color="auto"/>
          </w:divBdr>
        </w:div>
        <w:div w:id="1512908985">
          <w:marLeft w:val="480"/>
          <w:marRight w:val="0"/>
          <w:marTop w:val="0"/>
          <w:marBottom w:val="0"/>
          <w:divBdr>
            <w:top w:val="none" w:sz="0" w:space="0" w:color="auto"/>
            <w:left w:val="none" w:sz="0" w:space="0" w:color="auto"/>
            <w:bottom w:val="none" w:sz="0" w:space="0" w:color="auto"/>
            <w:right w:val="none" w:sz="0" w:space="0" w:color="auto"/>
          </w:divBdr>
        </w:div>
        <w:div w:id="1683966783">
          <w:marLeft w:val="480"/>
          <w:marRight w:val="0"/>
          <w:marTop w:val="0"/>
          <w:marBottom w:val="0"/>
          <w:divBdr>
            <w:top w:val="none" w:sz="0" w:space="0" w:color="auto"/>
            <w:left w:val="none" w:sz="0" w:space="0" w:color="auto"/>
            <w:bottom w:val="none" w:sz="0" w:space="0" w:color="auto"/>
            <w:right w:val="none" w:sz="0" w:space="0" w:color="auto"/>
          </w:divBdr>
        </w:div>
        <w:div w:id="1286235407">
          <w:marLeft w:val="480"/>
          <w:marRight w:val="0"/>
          <w:marTop w:val="0"/>
          <w:marBottom w:val="0"/>
          <w:divBdr>
            <w:top w:val="none" w:sz="0" w:space="0" w:color="auto"/>
            <w:left w:val="none" w:sz="0" w:space="0" w:color="auto"/>
            <w:bottom w:val="none" w:sz="0" w:space="0" w:color="auto"/>
            <w:right w:val="none" w:sz="0" w:space="0" w:color="auto"/>
          </w:divBdr>
        </w:div>
        <w:div w:id="110639197">
          <w:marLeft w:val="480"/>
          <w:marRight w:val="0"/>
          <w:marTop w:val="0"/>
          <w:marBottom w:val="0"/>
          <w:divBdr>
            <w:top w:val="none" w:sz="0" w:space="0" w:color="auto"/>
            <w:left w:val="none" w:sz="0" w:space="0" w:color="auto"/>
            <w:bottom w:val="none" w:sz="0" w:space="0" w:color="auto"/>
            <w:right w:val="none" w:sz="0" w:space="0" w:color="auto"/>
          </w:divBdr>
        </w:div>
        <w:div w:id="1599675353">
          <w:marLeft w:val="480"/>
          <w:marRight w:val="0"/>
          <w:marTop w:val="0"/>
          <w:marBottom w:val="0"/>
          <w:divBdr>
            <w:top w:val="none" w:sz="0" w:space="0" w:color="auto"/>
            <w:left w:val="none" w:sz="0" w:space="0" w:color="auto"/>
            <w:bottom w:val="none" w:sz="0" w:space="0" w:color="auto"/>
            <w:right w:val="none" w:sz="0" w:space="0" w:color="auto"/>
          </w:divBdr>
        </w:div>
        <w:div w:id="1957518262">
          <w:marLeft w:val="480"/>
          <w:marRight w:val="0"/>
          <w:marTop w:val="0"/>
          <w:marBottom w:val="0"/>
          <w:divBdr>
            <w:top w:val="none" w:sz="0" w:space="0" w:color="auto"/>
            <w:left w:val="none" w:sz="0" w:space="0" w:color="auto"/>
            <w:bottom w:val="none" w:sz="0" w:space="0" w:color="auto"/>
            <w:right w:val="none" w:sz="0" w:space="0" w:color="auto"/>
          </w:divBdr>
        </w:div>
        <w:div w:id="95179435">
          <w:marLeft w:val="480"/>
          <w:marRight w:val="0"/>
          <w:marTop w:val="0"/>
          <w:marBottom w:val="0"/>
          <w:divBdr>
            <w:top w:val="none" w:sz="0" w:space="0" w:color="auto"/>
            <w:left w:val="none" w:sz="0" w:space="0" w:color="auto"/>
            <w:bottom w:val="none" w:sz="0" w:space="0" w:color="auto"/>
            <w:right w:val="none" w:sz="0" w:space="0" w:color="auto"/>
          </w:divBdr>
        </w:div>
        <w:div w:id="127285054">
          <w:marLeft w:val="480"/>
          <w:marRight w:val="0"/>
          <w:marTop w:val="0"/>
          <w:marBottom w:val="0"/>
          <w:divBdr>
            <w:top w:val="none" w:sz="0" w:space="0" w:color="auto"/>
            <w:left w:val="none" w:sz="0" w:space="0" w:color="auto"/>
            <w:bottom w:val="none" w:sz="0" w:space="0" w:color="auto"/>
            <w:right w:val="none" w:sz="0" w:space="0" w:color="auto"/>
          </w:divBdr>
        </w:div>
        <w:div w:id="1733772878">
          <w:marLeft w:val="480"/>
          <w:marRight w:val="0"/>
          <w:marTop w:val="0"/>
          <w:marBottom w:val="0"/>
          <w:divBdr>
            <w:top w:val="none" w:sz="0" w:space="0" w:color="auto"/>
            <w:left w:val="none" w:sz="0" w:space="0" w:color="auto"/>
            <w:bottom w:val="none" w:sz="0" w:space="0" w:color="auto"/>
            <w:right w:val="none" w:sz="0" w:space="0" w:color="auto"/>
          </w:divBdr>
        </w:div>
        <w:div w:id="789206311">
          <w:marLeft w:val="480"/>
          <w:marRight w:val="0"/>
          <w:marTop w:val="0"/>
          <w:marBottom w:val="0"/>
          <w:divBdr>
            <w:top w:val="none" w:sz="0" w:space="0" w:color="auto"/>
            <w:left w:val="none" w:sz="0" w:space="0" w:color="auto"/>
            <w:bottom w:val="none" w:sz="0" w:space="0" w:color="auto"/>
            <w:right w:val="none" w:sz="0" w:space="0" w:color="auto"/>
          </w:divBdr>
        </w:div>
        <w:div w:id="1251233748">
          <w:marLeft w:val="480"/>
          <w:marRight w:val="0"/>
          <w:marTop w:val="0"/>
          <w:marBottom w:val="0"/>
          <w:divBdr>
            <w:top w:val="none" w:sz="0" w:space="0" w:color="auto"/>
            <w:left w:val="none" w:sz="0" w:space="0" w:color="auto"/>
            <w:bottom w:val="none" w:sz="0" w:space="0" w:color="auto"/>
            <w:right w:val="none" w:sz="0" w:space="0" w:color="auto"/>
          </w:divBdr>
        </w:div>
        <w:div w:id="451245182">
          <w:marLeft w:val="480"/>
          <w:marRight w:val="0"/>
          <w:marTop w:val="0"/>
          <w:marBottom w:val="0"/>
          <w:divBdr>
            <w:top w:val="none" w:sz="0" w:space="0" w:color="auto"/>
            <w:left w:val="none" w:sz="0" w:space="0" w:color="auto"/>
            <w:bottom w:val="none" w:sz="0" w:space="0" w:color="auto"/>
            <w:right w:val="none" w:sz="0" w:space="0" w:color="auto"/>
          </w:divBdr>
        </w:div>
        <w:div w:id="529605448">
          <w:marLeft w:val="480"/>
          <w:marRight w:val="0"/>
          <w:marTop w:val="0"/>
          <w:marBottom w:val="0"/>
          <w:divBdr>
            <w:top w:val="none" w:sz="0" w:space="0" w:color="auto"/>
            <w:left w:val="none" w:sz="0" w:space="0" w:color="auto"/>
            <w:bottom w:val="none" w:sz="0" w:space="0" w:color="auto"/>
            <w:right w:val="none" w:sz="0" w:space="0" w:color="auto"/>
          </w:divBdr>
        </w:div>
        <w:div w:id="414518019">
          <w:marLeft w:val="480"/>
          <w:marRight w:val="0"/>
          <w:marTop w:val="0"/>
          <w:marBottom w:val="0"/>
          <w:divBdr>
            <w:top w:val="none" w:sz="0" w:space="0" w:color="auto"/>
            <w:left w:val="none" w:sz="0" w:space="0" w:color="auto"/>
            <w:bottom w:val="none" w:sz="0" w:space="0" w:color="auto"/>
            <w:right w:val="none" w:sz="0" w:space="0" w:color="auto"/>
          </w:divBdr>
        </w:div>
        <w:div w:id="1814831857">
          <w:marLeft w:val="480"/>
          <w:marRight w:val="0"/>
          <w:marTop w:val="0"/>
          <w:marBottom w:val="0"/>
          <w:divBdr>
            <w:top w:val="none" w:sz="0" w:space="0" w:color="auto"/>
            <w:left w:val="none" w:sz="0" w:space="0" w:color="auto"/>
            <w:bottom w:val="none" w:sz="0" w:space="0" w:color="auto"/>
            <w:right w:val="none" w:sz="0" w:space="0" w:color="auto"/>
          </w:divBdr>
        </w:div>
        <w:div w:id="24448593">
          <w:marLeft w:val="480"/>
          <w:marRight w:val="0"/>
          <w:marTop w:val="0"/>
          <w:marBottom w:val="0"/>
          <w:divBdr>
            <w:top w:val="none" w:sz="0" w:space="0" w:color="auto"/>
            <w:left w:val="none" w:sz="0" w:space="0" w:color="auto"/>
            <w:bottom w:val="none" w:sz="0" w:space="0" w:color="auto"/>
            <w:right w:val="none" w:sz="0" w:space="0" w:color="auto"/>
          </w:divBdr>
        </w:div>
        <w:div w:id="1344628349">
          <w:marLeft w:val="480"/>
          <w:marRight w:val="0"/>
          <w:marTop w:val="0"/>
          <w:marBottom w:val="0"/>
          <w:divBdr>
            <w:top w:val="none" w:sz="0" w:space="0" w:color="auto"/>
            <w:left w:val="none" w:sz="0" w:space="0" w:color="auto"/>
            <w:bottom w:val="none" w:sz="0" w:space="0" w:color="auto"/>
            <w:right w:val="none" w:sz="0" w:space="0" w:color="auto"/>
          </w:divBdr>
        </w:div>
        <w:div w:id="1606385394">
          <w:marLeft w:val="480"/>
          <w:marRight w:val="0"/>
          <w:marTop w:val="0"/>
          <w:marBottom w:val="0"/>
          <w:divBdr>
            <w:top w:val="none" w:sz="0" w:space="0" w:color="auto"/>
            <w:left w:val="none" w:sz="0" w:space="0" w:color="auto"/>
            <w:bottom w:val="none" w:sz="0" w:space="0" w:color="auto"/>
            <w:right w:val="none" w:sz="0" w:space="0" w:color="auto"/>
          </w:divBdr>
        </w:div>
        <w:div w:id="984941610">
          <w:marLeft w:val="480"/>
          <w:marRight w:val="0"/>
          <w:marTop w:val="0"/>
          <w:marBottom w:val="0"/>
          <w:divBdr>
            <w:top w:val="none" w:sz="0" w:space="0" w:color="auto"/>
            <w:left w:val="none" w:sz="0" w:space="0" w:color="auto"/>
            <w:bottom w:val="none" w:sz="0" w:space="0" w:color="auto"/>
            <w:right w:val="none" w:sz="0" w:space="0" w:color="auto"/>
          </w:divBdr>
        </w:div>
        <w:div w:id="1262373468">
          <w:marLeft w:val="480"/>
          <w:marRight w:val="0"/>
          <w:marTop w:val="0"/>
          <w:marBottom w:val="0"/>
          <w:divBdr>
            <w:top w:val="none" w:sz="0" w:space="0" w:color="auto"/>
            <w:left w:val="none" w:sz="0" w:space="0" w:color="auto"/>
            <w:bottom w:val="none" w:sz="0" w:space="0" w:color="auto"/>
            <w:right w:val="none" w:sz="0" w:space="0" w:color="auto"/>
          </w:divBdr>
        </w:div>
        <w:div w:id="1312173458">
          <w:marLeft w:val="480"/>
          <w:marRight w:val="0"/>
          <w:marTop w:val="0"/>
          <w:marBottom w:val="0"/>
          <w:divBdr>
            <w:top w:val="none" w:sz="0" w:space="0" w:color="auto"/>
            <w:left w:val="none" w:sz="0" w:space="0" w:color="auto"/>
            <w:bottom w:val="none" w:sz="0" w:space="0" w:color="auto"/>
            <w:right w:val="none" w:sz="0" w:space="0" w:color="auto"/>
          </w:divBdr>
        </w:div>
        <w:div w:id="1190023458">
          <w:marLeft w:val="480"/>
          <w:marRight w:val="0"/>
          <w:marTop w:val="0"/>
          <w:marBottom w:val="0"/>
          <w:divBdr>
            <w:top w:val="none" w:sz="0" w:space="0" w:color="auto"/>
            <w:left w:val="none" w:sz="0" w:space="0" w:color="auto"/>
            <w:bottom w:val="none" w:sz="0" w:space="0" w:color="auto"/>
            <w:right w:val="none" w:sz="0" w:space="0" w:color="auto"/>
          </w:divBdr>
        </w:div>
        <w:div w:id="310794001">
          <w:marLeft w:val="480"/>
          <w:marRight w:val="0"/>
          <w:marTop w:val="0"/>
          <w:marBottom w:val="0"/>
          <w:divBdr>
            <w:top w:val="none" w:sz="0" w:space="0" w:color="auto"/>
            <w:left w:val="none" w:sz="0" w:space="0" w:color="auto"/>
            <w:bottom w:val="none" w:sz="0" w:space="0" w:color="auto"/>
            <w:right w:val="none" w:sz="0" w:space="0" w:color="auto"/>
          </w:divBdr>
        </w:div>
        <w:div w:id="1194340606">
          <w:marLeft w:val="480"/>
          <w:marRight w:val="0"/>
          <w:marTop w:val="0"/>
          <w:marBottom w:val="0"/>
          <w:divBdr>
            <w:top w:val="none" w:sz="0" w:space="0" w:color="auto"/>
            <w:left w:val="none" w:sz="0" w:space="0" w:color="auto"/>
            <w:bottom w:val="none" w:sz="0" w:space="0" w:color="auto"/>
            <w:right w:val="none" w:sz="0" w:space="0" w:color="auto"/>
          </w:divBdr>
        </w:div>
        <w:div w:id="185796823">
          <w:marLeft w:val="480"/>
          <w:marRight w:val="0"/>
          <w:marTop w:val="0"/>
          <w:marBottom w:val="0"/>
          <w:divBdr>
            <w:top w:val="none" w:sz="0" w:space="0" w:color="auto"/>
            <w:left w:val="none" w:sz="0" w:space="0" w:color="auto"/>
            <w:bottom w:val="none" w:sz="0" w:space="0" w:color="auto"/>
            <w:right w:val="none" w:sz="0" w:space="0" w:color="auto"/>
          </w:divBdr>
        </w:div>
        <w:div w:id="763183545">
          <w:marLeft w:val="480"/>
          <w:marRight w:val="0"/>
          <w:marTop w:val="0"/>
          <w:marBottom w:val="0"/>
          <w:divBdr>
            <w:top w:val="none" w:sz="0" w:space="0" w:color="auto"/>
            <w:left w:val="none" w:sz="0" w:space="0" w:color="auto"/>
            <w:bottom w:val="none" w:sz="0" w:space="0" w:color="auto"/>
            <w:right w:val="none" w:sz="0" w:space="0" w:color="auto"/>
          </w:divBdr>
        </w:div>
        <w:div w:id="1690251487">
          <w:marLeft w:val="480"/>
          <w:marRight w:val="0"/>
          <w:marTop w:val="0"/>
          <w:marBottom w:val="0"/>
          <w:divBdr>
            <w:top w:val="none" w:sz="0" w:space="0" w:color="auto"/>
            <w:left w:val="none" w:sz="0" w:space="0" w:color="auto"/>
            <w:bottom w:val="none" w:sz="0" w:space="0" w:color="auto"/>
            <w:right w:val="none" w:sz="0" w:space="0" w:color="auto"/>
          </w:divBdr>
        </w:div>
        <w:div w:id="1853035041">
          <w:marLeft w:val="480"/>
          <w:marRight w:val="0"/>
          <w:marTop w:val="0"/>
          <w:marBottom w:val="0"/>
          <w:divBdr>
            <w:top w:val="none" w:sz="0" w:space="0" w:color="auto"/>
            <w:left w:val="none" w:sz="0" w:space="0" w:color="auto"/>
            <w:bottom w:val="none" w:sz="0" w:space="0" w:color="auto"/>
            <w:right w:val="none" w:sz="0" w:space="0" w:color="auto"/>
          </w:divBdr>
        </w:div>
        <w:div w:id="119347536">
          <w:marLeft w:val="480"/>
          <w:marRight w:val="0"/>
          <w:marTop w:val="0"/>
          <w:marBottom w:val="0"/>
          <w:divBdr>
            <w:top w:val="none" w:sz="0" w:space="0" w:color="auto"/>
            <w:left w:val="none" w:sz="0" w:space="0" w:color="auto"/>
            <w:bottom w:val="none" w:sz="0" w:space="0" w:color="auto"/>
            <w:right w:val="none" w:sz="0" w:space="0" w:color="auto"/>
          </w:divBdr>
        </w:div>
        <w:div w:id="784733706">
          <w:marLeft w:val="480"/>
          <w:marRight w:val="0"/>
          <w:marTop w:val="0"/>
          <w:marBottom w:val="0"/>
          <w:divBdr>
            <w:top w:val="none" w:sz="0" w:space="0" w:color="auto"/>
            <w:left w:val="none" w:sz="0" w:space="0" w:color="auto"/>
            <w:bottom w:val="none" w:sz="0" w:space="0" w:color="auto"/>
            <w:right w:val="none" w:sz="0" w:space="0" w:color="auto"/>
          </w:divBdr>
        </w:div>
        <w:div w:id="52121362">
          <w:marLeft w:val="480"/>
          <w:marRight w:val="0"/>
          <w:marTop w:val="0"/>
          <w:marBottom w:val="0"/>
          <w:divBdr>
            <w:top w:val="none" w:sz="0" w:space="0" w:color="auto"/>
            <w:left w:val="none" w:sz="0" w:space="0" w:color="auto"/>
            <w:bottom w:val="none" w:sz="0" w:space="0" w:color="auto"/>
            <w:right w:val="none" w:sz="0" w:space="0" w:color="auto"/>
          </w:divBdr>
        </w:div>
        <w:div w:id="323052205">
          <w:marLeft w:val="480"/>
          <w:marRight w:val="0"/>
          <w:marTop w:val="0"/>
          <w:marBottom w:val="0"/>
          <w:divBdr>
            <w:top w:val="none" w:sz="0" w:space="0" w:color="auto"/>
            <w:left w:val="none" w:sz="0" w:space="0" w:color="auto"/>
            <w:bottom w:val="none" w:sz="0" w:space="0" w:color="auto"/>
            <w:right w:val="none" w:sz="0" w:space="0" w:color="auto"/>
          </w:divBdr>
        </w:div>
        <w:div w:id="775834123">
          <w:marLeft w:val="480"/>
          <w:marRight w:val="0"/>
          <w:marTop w:val="0"/>
          <w:marBottom w:val="0"/>
          <w:divBdr>
            <w:top w:val="none" w:sz="0" w:space="0" w:color="auto"/>
            <w:left w:val="none" w:sz="0" w:space="0" w:color="auto"/>
            <w:bottom w:val="none" w:sz="0" w:space="0" w:color="auto"/>
            <w:right w:val="none" w:sz="0" w:space="0" w:color="auto"/>
          </w:divBdr>
        </w:div>
        <w:div w:id="750156151">
          <w:marLeft w:val="480"/>
          <w:marRight w:val="0"/>
          <w:marTop w:val="0"/>
          <w:marBottom w:val="0"/>
          <w:divBdr>
            <w:top w:val="none" w:sz="0" w:space="0" w:color="auto"/>
            <w:left w:val="none" w:sz="0" w:space="0" w:color="auto"/>
            <w:bottom w:val="none" w:sz="0" w:space="0" w:color="auto"/>
            <w:right w:val="none" w:sz="0" w:space="0" w:color="auto"/>
          </w:divBdr>
        </w:div>
        <w:div w:id="100227713">
          <w:marLeft w:val="480"/>
          <w:marRight w:val="0"/>
          <w:marTop w:val="0"/>
          <w:marBottom w:val="0"/>
          <w:divBdr>
            <w:top w:val="none" w:sz="0" w:space="0" w:color="auto"/>
            <w:left w:val="none" w:sz="0" w:space="0" w:color="auto"/>
            <w:bottom w:val="none" w:sz="0" w:space="0" w:color="auto"/>
            <w:right w:val="none" w:sz="0" w:space="0" w:color="auto"/>
          </w:divBdr>
        </w:div>
        <w:div w:id="429663879">
          <w:marLeft w:val="480"/>
          <w:marRight w:val="0"/>
          <w:marTop w:val="0"/>
          <w:marBottom w:val="0"/>
          <w:divBdr>
            <w:top w:val="none" w:sz="0" w:space="0" w:color="auto"/>
            <w:left w:val="none" w:sz="0" w:space="0" w:color="auto"/>
            <w:bottom w:val="none" w:sz="0" w:space="0" w:color="auto"/>
            <w:right w:val="none" w:sz="0" w:space="0" w:color="auto"/>
          </w:divBdr>
        </w:div>
        <w:div w:id="748965870">
          <w:marLeft w:val="480"/>
          <w:marRight w:val="0"/>
          <w:marTop w:val="0"/>
          <w:marBottom w:val="0"/>
          <w:divBdr>
            <w:top w:val="none" w:sz="0" w:space="0" w:color="auto"/>
            <w:left w:val="none" w:sz="0" w:space="0" w:color="auto"/>
            <w:bottom w:val="none" w:sz="0" w:space="0" w:color="auto"/>
            <w:right w:val="none" w:sz="0" w:space="0" w:color="auto"/>
          </w:divBdr>
        </w:div>
        <w:div w:id="87968299">
          <w:marLeft w:val="480"/>
          <w:marRight w:val="0"/>
          <w:marTop w:val="0"/>
          <w:marBottom w:val="0"/>
          <w:divBdr>
            <w:top w:val="none" w:sz="0" w:space="0" w:color="auto"/>
            <w:left w:val="none" w:sz="0" w:space="0" w:color="auto"/>
            <w:bottom w:val="none" w:sz="0" w:space="0" w:color="auto"/>
            <w:right w:val="none" w:sz="0" w:space="0" w:color="auto"/>
          </w:divBdr>
        </w:div>
        <w:div w:id="2073961732">
          <w:marLeft w:val="480"/>
          <w:marRight w:val="0"/>
          <w:marTop w:val="0"/>
          <w:marBottom w:val="0"/>
          <w:divBdr>
            <w:top w:val="none" w:sz="0" w:space="0" w:color="auto"/>
            <w:left w:val="none" w:sz="0" w:space="0" w:color="auto"/>
            <w:bottom w:val="none" w:sz="0" w:space="0" w:color="auto"/>
            <w:right w:val="none" w:sz="0" w:space="0" w:color="auto"/>
          </w:divBdr>
        </w:div>
        <w:div w:id="622343160">
          <w:marLeft w:val="480"/>
          <w:marRight w:val="0"/>
          <w:marTop w:val="0"/>
          <w:marBottom w:val="0"/>
          <w:divBdr>
            <w:top w:val="none" w:sz="0" w:space="0" w:color="auto"/>
            <w:left w:val="none" w:sz="0" w:space="0" w:color="auto"/>
            <w:bottom w:val="none" w:sz="0" w:space="0" w:color="auto"/>
            <w:right w:val="none" w:sz="0" w:space="0" w:color="auto"/>
          </w:divBdr>
        </w:div>
        <w:div w:id="1379474071">
          <w:marLeft w:val="480"/>
          <w:marRight w:val="0"/>
          <w:marTop w:val="0"/>
          <w:marBottom w:val="0"/>
          <w:divBdr>
            <w:top w:val="none" w:sz="0" w:space="0" w:color="auto"/>
            <w:left w:val="none" w:sz="0" w:space="0" w:color="auto"/>
            <w:bottom w:val="none" w:sz="0" w:space="0" w:color="auto"/>
            <w:right w:val="none" w:sz="0" w:space="0" w:color="auto"/>
          </w:divBdr>
        </w:div>
        <w:div w:id="633175561">
          <w:marLeft w:val="480"/>
          <w:marRight w:val="0"/>
          <w:marTop w:val="0"/>
          <w:marBottom w:val="0"/>
          <w:divBdr>
            <w:top w:val="none" w:sz="0" w:space="0" w:color="auto"/>
            <w:left w:val="none" w:sz="0" w:space="0" w:color="auto"/>
            <w:bottom w:val="none" w:sz="0" w:space="0" w:color="auto"/>
            <w:right w:val="none" w:sz="0" w:space="0" w:color="auto"/>
          </w:divBdr>
        </w:div>
      </w:divsChild>
    </w:div>
    <w:div w:id="1477407158">
      <w:bodyDiv w:val="1"/>
      <w:marLeft w:val="0"/>
      <w:marRight w:val="0"/>
      <w:marTop w:val="0"/>
      <w:marBottom w:val="0"/>
      <w:divBdr>
        <w:top w:val="none" w:sz="0" w:space="0" w:color="auto"/>
        <w:left w:val="none" w:sz="0" w:space="0" w:color="auto"/>
        <w:bottom w:val="none" w:sz="0" w:space="0" w:color="auto"/>
        <w:right w:val="none" w:sz="0" w:space="0" w:color="auto"/>
      </w:divBdr>
    </w:div>
    <w:div w:id="1479298858">
      <w:bodyDiv w:val="1"/>
      <w:marLeft w:val="0"/>
      <w:marRight w:val="0"/>
      <w:marTop w:val="0"/>
      <w:marBottom w:val="0"/>
      <w:divBdr>
        <w:top w:val="none" w:sz="0" w:space="0" w:color="auto"/>
        <w:left w:val="none" w:sz="0" w:space="0" w:color="auto"/>
        <w:bottom w:val="none" w:sz="0" w:space="0" w:color="auto"/>
        <w:right w:val="none" w:sz="0" w:space="0" w:color="auto"/>
      </w:divBdr>
    </w:div>
    <w:div w:id="1483353749">
      <w:bodyDiv w:val="1"/>
      <w:marLeft w:val="0"/>
      <w:marRight w:val="0"/>
      <w:marTop w:val="0"/>
      <w:marBottom w:val="0"/>
      <w:divBdr>
        <w:top w:val="none" w:sz="0" w:space="0" w:color="auto"/>
        <w:left w:val="none" w:sz="0" w:space="0" w:color="auto"/>
        <w:bottom w:val="none" w:sz="0" w:space="0" w:color="auto"/>
        <w:right w:val="none" w:sz="0" w:space="0" w:color="auto"/>
      </w:divBdr>
    </w:div>
    <w:div w:id="1483422620">
      <w:bodyDiv w:val="1"/>
      <w:marLeft w:val="0"/>
      <w:marRight w:val="0"/>
      <w:marTop w:val="0"/>
      <w:marBottom w:val="0"/>
      <w:divBdr>
        <w:top w:val="none" w:sz="0" w:space="0" w:color="auto"/>
        <w:left w:val="none" w:sz="0" w:space="0" w:color="auto"/>
        <w:bottom w:val="none" w:sz="0" w:space="0" w:color="auto"/>
        <w:right w:val="none" w:sz="0" w:space="0" w:color="auto"/>
      </w:divBdr>
    </w:div>
    <w:div w:id="1490830968">
      <w:bodyDiv w:val="1"/>
      <w:marLeft w:val="0"/>
      <w:marRight w:val="0"/>
      <w:marTop w:val="0"/>
      <w:marBottom w:val="0"/>
      <w:divBdr>
        <w:top w:val="none" w:sz="0" w:space="0" w:color="auto"/>
        <w:left w:val="none" w:sz="0" w:space="0" w:color="auto"/>
        <w:bottom w:val="none" w:sz="0" w:space="0" w:color="auto"/>
        <w:right w:val="none" w:sz="0" w:space="0" w:color="auto"/>
      </w:divBdr>
    </w:div>
    <w:div w:id="1491871309">
      <w:bodyDiv w:val="1"/>
      <w:marLeft w:val="0"/>
      <w:marRight w:val="0"/>
      <w:marTop w:val="0"/>
      <w:marBottom w:val="0"/>
      <w:divBdr>
        <w:top w:val="none" w:sz="0" w:space="0" w:color="auto"/>
        <w:left w:val="none" w:sz="0" w:space="0" w:color="auto"/>
        <w:bottom w:val="none" w:sz="0" w:space="0" w:color="auto"/>
        <w:right w:val="none" w:sz="0" w:space="0" w:color="auto"/>
      </w:divBdr>
      <w:divsChild>
        <w:div w:id="1867138256">
          <w:marLeft w:val="480"/>
          <w:marRight w:val="0"/>
          <w:marTop w:val="0"/>
          <w:marBottom w:val="0"/>
          <w:divBdr>
            <w:top w:val="none" w:sz="0" w:space="0" w:color="auto"/>
            <w:left w:val="none" w:sz="0" w:space="0" w:color="auto"/>
            <w:bottom w:val="none" w:sz="0" w:space="0" w:color="auto"/>
            <w:right w:val="none" w:sz="0" w:space="0" w:color="auto"/>
          </w:divBdr>
        </w:div>
        <w:div w:id="145512717">
          <w:marLeft w:val="480"/>
          <w:marRight w:val="0"/>
          <w:marTop w:val="0"/>
          <w:marBottom w:val="0"/>
          <w:divBdr>
            <w:top w:val="none" w:sz="0" w:space="0" w:color="auto"/>
            <w:left w:val="none" w:sz="0" w:space="0" w:color="auto"/>
            <w:bottom w:val="none" w:sz="0" w:space="0" w:color="auto"/>
            <w:right w:val="none" w:sz="0" w:space="0" w:color="auto"/>
          </w:divBdr>
        </w:div>
        <w:div w:id="2015953663">
          <w:marLeft w:val="480"/>
          <w:marRight w:val="0"/>
          <w:marTop w:val="0"/>
          <w:marBottom w:val="0"/>
          <w:divBdr>
            <w:top w:val="none" w:sz="0" w:space="0" w:color="auto"/>
            <w:left w:val="none" w:sz="0" w:space="0" w:color="auto"/>
            <w:bottom w:val="none" w:sz="0" w:space="0" w:color="auto"/>
            <w:right w:val="none" w:sz="0" w:space="0" w:color="auto"/>
          </w:divBdr>
        </w:div>
        <w:div w:id="1765413246">
          <w:marLeft w:val="480"/>
          <w:marRight w:val="0"/>
          <w:marTop w:val="0"/>
          <w:marBottom w:val="0"/>
          <w:divBdr>
            <w:top w:val="none" w:sz="0" w:space="0" w:color="auto"/>
            <w:left w:val="none" w:sz="0" w:space="0" w:color="auto"/>
            <w:bottom w:val="none" w:sz="0" w:space="0" w:color="auto"/>
            <w:right w:val="none" w:sz="0" w:space="0" w:color="auto"/>
          </w:divBdr>
        </w:div>
        <w:div w:id="629021653">
          <w:marLeft w:val="480"/>
          <w:marRight w:val="0"/>
          <w:marTop w:val="0"/>
          <w:marBottom w:val="0"/>
          <w:divBdr>
            <w:top w:val="none" w:sz="0" w:space="0" w:color="auto"/>
            <w:left w:val="none" w:sz="0" w:space="0" w:color="auto"/>
            <w:bottom w:val="none" w:sz="0" w:space="0" w:color="auto"/>
            <w:right w:val="none" w:sz="0" w:space="0" w:color="auto"/>
          </w:divBdr>
        </w:div>
        <w:div w:id="1463306933">
          <w:marLeft w:val="480"/>
          <w:marRight w:val="0"/>
          <w:marTop w:val="0"/>
          <w:marBottom w:val="0"/>
          <w:divBdr>
            <w:top w:val="none" w:sz="0" w:space="0" w:color="auto"/>
            <w:left w:val="none" w:sz="0" w:space="0" w:color="auto"/>
            <w:bottom w:val="none" w:sz="0" w:space="0" w:color="auto"/>
            <w:right w:val="none" w:sz="0" w:space="0" w:color="auto"/>
          </w:divBdr>
        </w:div>
        <w:div w:id="520822032">
          <w:marLeft w:val="480"/>
          <w:marRight w:val="0"/>
          <w:marTop w:val="0"/>
          <w:marBottom w:val="0"/>
          <w:divBdr>
            <w:top w:val="none" w:sz="0" w:space="0" w:color="auto"/>
            <w:left w:val="none" w:sz="0" w:space="0" w:color="auto"/>
            <w:bottom w:val="none" w:sz="0" w:space="0" w:color="auto"/>
            <w:right w:val="none" w:sz="0" w:space="0" w:color="auto"/>
          </w:divBdr>
        </w:div>
        <w:div w:id="1905603349">
          <w:marLeft w:val="480"/>
          <w:marRight w:val="0"/>
          <w:marTop w:val="0"/>
          <w:marBottom w:val="0"/>
          <w:divBdr>
            <w:top w:val="none" w:sz="0" w:space="0" w:color="auto"/>
            <w:left w:val="none" w:sz="0" w:space="0" w:color="auto"/>
            <w:bottom w:val="none" w:sz="0" w:space="0" w:color="auto"/>
            <w:right w:val="none" w:sz="0" w:space="0" w:color="auto"/>
          </w:divBdr>
        </w:div>
        <w:div w:id="915943653">
          <w:marLeft w:val="480"/>
          <w:marRight w:val="0"/>
          <w:marTop w:val="0"/>
          <w:marBottom w:val="0"/>
          <w:divBdr>
            <w:top w:val="none" w:sz="0" w:space="0" w:color="auto"/>
            <w:left w:val="none" w:sz="0" w:space="0" w:color="auto"/>
            <w:bottom w:val="none" w:sz="0" w:space="0" w:color="auto"/>
            <w:right w:val="none" w:sz="0" w:space="0" w:color="auto"/>
          </w:divBdr>
        </w:div>
        <w:div w:id="1662537917">
          <w:marLeft w:val="480"/>
          <w:marRight w:val="0"/>
          <w:marTop w:val="0"/>
          <w:marBottom w:val="0"/>
          <w:divBdr>
            <w:top w:val="none" w:sz="0" w:space="0" w:color="auto"/>
            <w:left w:val="none" w:sz="0" w:space="0" w:color="auto"/>
            <w:bottom w:val="none" w:sz="0" w:space="0" w:color="auto"/>
            <w:right w:val="none" w:sz="0" w:space="0" w:color="auto"/>
          </w:divBdr>
        </w:div>
        <w:div w:id="289018729">
          <w:marLeft w:val="480"/>
          <w:marRight w:val="0"/>
          <w:marTop w:val="0"/>
          <w:marBottom w:val="0"/>
          <w:divBdr>
            <w:top w:val="none" w:sz="0" w:space="0" w:color="auto"/>
            <w:left w:val="none" w:sz="0" w:space="0" w:color="auto"/>
            <w:bottom w:val="none" w:sz="0" w:space="0" w:color="auto"/>
            <w:right w:val="none" w:sz="0" w:space="0" w:color="auto"/>
          </w:divBdr>
        </w:div>
        <w:div w:id="1112627516">
          <w:marLeft w:val="480"/>
          <w:marRight w:val="0"/>
          <w:marTop w:val="0"/>
          <w:marBottom w:val="0"/>
          <w:divBdr>
            <w:top w:val="none" w:sz="0" w:space="0" w:color="auto"/>
            <w:left w:val="none" w:sz="0" w:space="0" w:color="auto"/>
            <w:bottom w:val="none" w:sz="0" w:space="0" w:color="auto"/>
            <w:right w:val="none" w:sz="0" w:space="0" w:color="auto"/>
          </w:divBdr>
        </w:div>
        <w:div w:id="1658875422">
          <w:marLeft w:val="480"/>
          <w:marRight w:val="0"/>
          <w:marTop w:val="0"/>
          <w:marBottom w:val="0"/>
          <w:divBdr>
            <w:top w:val="none" w:sz="0" w:space="0" w:color="auto"/>
            <w:left w:val="none" w:sz="0" w:space="0" w:color="auto"/>
            <w:bottom w:val="none" w:sz="0" w:space="0" w:color="auto"/>
            <w:right w:val="none" w:sz="0" w:space="0" w:color="auto"/>
          </w:divBdr>
        </w:div>
        <w:div w:id="523639450">
          <w:marLeft w:val="480"/>
          <w:marRight w:val="0"/>
          <w:marTop w:val="0"/>
          <w:marBottom w:val="0"/>
          <w:divBdr>
            <w:top w:val="none" w:sz="0" w:space="0" w:color="auto"/>
            <w:left w:val="none" w:sz="0" w:space="0" w:color="auto"/>
            <w:bottom w:val="none" w:sz="0" w:space="0" w:color="auto"/>
            <w:right w:val="none" w:sz="0" w:space="0" w:color="auto"/>
          </w:divBdr>
        </w:div>
        <w:div w:id="223954345">
          <w:marLeft w:val="480"/>
          <w:marRight w:val="0"/>
          <w:marTop w:val="0"/>
          <w:marBottom w:val="0"/>
          <w:divBdr>
            <w:top w:val="none" w:sz="0" w:space="0" w:color="auto"/>
            <w:left w:val="none" w:sz="0" w:space="0" w:color="auto"/>
            <w:bottom w:val="none" w:sz="0" w:space="0" w:color="auto"/>
            <w:right w:val="none" w:sz="0" w:space="0" w:color="auto"/>
          </w:divBdr>
        </w:div>
        <w:div w:id="162553288">
          <w:marLeft w:val="480"/>
          <w:marRight w:val="0"/>
          <w:marTop w:val="0"/>
          <w:marBottom w:val="0"/>
          <w:divBdr>
            <w:top w:val="none" w:sz="0" w:space="0" w:color="auto"/>
            <w:left w:val="none" w:sz="0" w:space="0" w:color="auto"/>
            <w:bottom w:val="none" w:sz="0" w:space="0" w:color="auto"/>
            <w:right w:val="none" w:sz="0" w:space="0" w:color="auto"/>
          </w:divBdr>
        </w:div>
        <w:div w:id="1933511139">
          <w:marLeft w:val="480"/>
          <w:marRight w:val="0"/>
          <w:marTop w:val="0"/>
          <w:marBottom w:val="0"/>
          <w:divBdr>
            <w:top w:val="none" w:sz="0" w:space="0" w:color="auto"/>
            <w:left w:val="none" w:sz="0" w:space="0" w:color="auto"/>
            <w:bottom w:val="none" w:sz="0" w:space="0" w:color="auto"/>
            <w:right w:val="none" w:sz="0" w:space="0" w:color="auto"/>
          </w:divBdr>
        </w:div>
        <w:div w:id="1540047626">
          <w:marLeft w:val="480"/>
          <w:marRight w:val="0"/>
          <w:marTop w:val="0"/>
          <w:marBottom w:val="0"/>
          <w:divBdr>
            <w:top w:val="none" w:sz="0" w:space="0" w:color="auto"/>
            <w:left w:val="none" w:sz="0" w:space="0" w:color="auto"/>
            <w:bottom w:val="none" w:sz="0" w:space="0" w:color="auto"/>
            <w:right w:val="none" w:sz="0" w:space="0" w:color="auto"/>
          </w:divBdr>
        </w:div>
        <w:div w:id="1891108431">
          <w:marLeft w:val="480"/>
          <w:marRight w:val="0"/>
          <w:marTop w:val="0"/>
          <w:marBottom w:val="0"/>
          <w:divBdr>
            <w:top w:val="none" w:sz="0" w:space="0" w:color="auto"/>
            <w:left w:val="none" w:sz="0" w:space="0" w:color="auto"/>
            <w:bottom w:val="none" w:sz="0" w:space="0" w:color="auto"/>
            <w:right w:val="none" w:sz="0" w:space="0" w:color="auto"/>
          </w:divBdr>
        </w:div>
        <w:div w:id="2110854150">
          <w:marLeft w:val="480"/>
          <w:marRight w:val="0"/>
          <w:marTop w:val="0"/>
          <w:marBottom w:val="0"/>
          <w:divBdr>
            <w:top w:val="none" w:sz="0" w:space="0" w:color="auto"/>
            <w:left w:val="none" w:sz="0" w:space="0" w:color="auto"/>
            <w:bottom w:val="none" w:sz="0" w:space="0" w:color="auto"/>
            <w:right w:val="none" w:sz="0" w:space="0" w:color="auto"/>
          </w:divBdr>
        </w:div>
        <w:div w:id="1188908027">
          <w:marLeft w:val="480"/>
          <w:marRight w:val="0"/>
          <w:marTop w:val="0"/>
          <w:marBottom w:val="0"/>
          <w:divBdr>
            <w:top w:val="none" w:sz="0" w:space="0" w:color="auto"/>
            <w:left w:val="none" w:sz="0" w:space="0" w:color="auto"/>
            <w:bottom w:val="none" w:sz="0" w:space="0" w:color="auto"/>
            <w:right w:val="none" w:sz="0" w:space="0" w:color="auto"/>
          </w:divBdr>
        </w:div>
        <w:div w:id="173499895">
          <w:marLeft w:val="480"/>
          <w:marRight w:val="0"/>
          <w:marTop w:val="0"/>
          <w:marBottom w:val="0"/>
          <w:divBdr>
            <w:top w:val="none" w:sz="0" w:space="0" w:color="auto"/>
            <w:left w:val="none" w:sz="0" w:space="0" w:color="auto"/>
            <w:bottom w:val="none" w:sz="0" w:space="0" w:color="auto"/>
            <w:right w:val="none" w:sz="0" w:space="0" w:color="auto"/>
          </w:divBdr>
        </w:div>
        <w:div w:id="1410033982">
          <w:marLeft w:val="480"/>
          <w:marRight w:val="0"/>
          <w:marTop w:val="0"/>
          <w:marBottom w:val="0"/>
          <w:divBdr>
            <w:top w:val="none" w:sz="0" w:space="0" w:color="auto"/>
            <w:left w:val="none" w:sz="0" w:space="0" w:color="auto"/>
            <w:bottom w:val="none" w:sz="0" w:space="0" w:color="auto"/>
            <w:right w:val="none" w:sz="0" w:space="0" w:color="auto"/>
          </w:divBdr>
        </w:div>
        <w:div w:id="449905363">
          <w:marLeft w:val="480"/>
          <w:marRight w:val="0"/>
          <w:marTop w:val="0"/>
          <w:marBottom w:val="0"/>
          <w:divBdr>
            <w:top w:val="none" w:sz="0" w:space="0" w:color="auto"/>
            <w:left w:val="none" w:sz="0" w:space="0" w:color="auto"/>
            <w:bottom w:val="none" w:sz="0" w:space="0" w:color="auto"/>
            <w:right w:val="none" w:sz="0" w:space="0" w:color="auto"/>
          </w:divBdr>
        </w:div>
        <w:div w:id="1658990922">
          <w:marLeft w:val="480"/>
          <w:marRight w:val="0"/>
          <w:marTop w:val="0"/>
          <w:marBottom w:val="0"/>
          <w:divBdr>
            <w:top w:val="none" w:sz="0" w:space="0" w:color="auto"/>
            <w:left w:val="none" w:sz="0" w:space="0" w:color="auto"/>
            <w:bottom w:val="none" w:sz="0" w:space="0" w:color="auto"/>
            <w:right w:val="none" w:sz="0" w:space="0" w:color="auto"/>
          </w:divBdr>
        </w:div>
        <w:div w:id="1738820693">
          <w:marLeft w:val="480"/>
          <w:marRight w:val="0"/>
          <w:marTop w:val="0"/>
          <w:marBottom w:val="0"/>
          <w:divBdr>
            <w:top w:val="none" w:sz="0" w:space="0" w:color="auto"/>
            <w:left w:val="none" w:sz="0" w:space="0" w:color="auto"/>
            <w:bottom w:val="none" w:sz="0" w:space="0" w:color="auto"/>
            <w:right w:val="none" w:sz="0" w:space="0" w:color="auto"/>
          </w:divBdr>
        </w:div>
        <w:div w:id="1827042648">
          <w:marLeft w:val="480"/>
          <w:marRight w:val="0"/>
          <w:marTop w:val="0"/>
          <w:marBottom w:val="0"/>
          <w:divBdr>
            <w:top w:val="none" w:sz="0" w:space="0" w:color="auto"/>
            <w:left w:val="none" w:sz="0" w:space="0" w:color="auto"/>
            <w:bottom w:val="none" w:sz="0" w:space="0" w:color="auto"/>
            <w:right w:val="none" w:sz="0" w:space="0" w:color="auto"/>
          </w:divBdr>
        </w:div>
        <w:div w:id="1781493138">
          <w:marLeft w:val="480"/>
          <w:marRight w:val="0"/>
          <w:marTop w:val="0"/>
          <w:marBottom w:val="0"/>
          <w:divBdr>
            <w:top w:val="none" w:sz="0" w:space="0" w:color="auto"/>
            <w:left w:val="none" w:sz="0" w:space="0" w:color="auto"/>
            <w:bottom w:val="none" w:sz="0" w:space="0" w:color="auto"/>
            <w:right w:val="none" w:sz="0" w:space="0" w:color="auto"/>
          </w:divBdr>
        </w:div>
        <w:div w:id="420031847">
          <w:marLeft w:val="480"/>
          <w:marRight w:val="0"/>
          <w:marTop w:val="0"/>
          <w:marBottom w:val="0"/>
          <w:divBdr>
            <w:top w:val="none" w:sz="0" w:space="0" w:color="auto"/>
            <w:left w:val="none" w:sz="0" w:space="0" w:color="auto"/>
            <w:bottom w:val="none" w:sz="0" w:space="0" w:color="auto"/>
            <w:right w:val="none" w:sz="0" w:space="0" w:color="auto"/>
          </w:divBdr>
        </w:div>
        <w:div w:id="1417287689">
          <w:marLeft w:val="480"/>
          <w:marRight w:val="0"/>
          <w:marTop w:val="0"/>
          <w:marBottom w:val="0"/>
          <w:divBdr>
            <w:top w:val="none" w:sz="0" w:space="0" w:color="auto"/>
            <w:left w:val="none" w:sz="0" w:space="0" w:color="auto"/>
            <w:bottom w:val="none" w:sz="0" w:space="0" w:color="auto"/>
            <w:right w:val="none" w:sz="0" w:space="0" w:color="auto"/>
          </w:divBdr>
        </w:div>
        <w:div w:id="369307472">
          <w:marLeft w:val="480"/>
          <w:marRight w:val="0"/>
          <w:marTop w:val="0"/>
          <w:marBottom w:val="0"/>
          <w:divBdr>
            <w:top w:val="none" w:sz="0" w:space="0" w:color="auto"/>
            <w:left w:val="none" w:sz="0" w:space="0" w:color="auto"/>
            <w:bottom w:val="none" w:sz="0" w:space="0" w:color="auto"/>
            <w:right w:val="none" w:sz="0" w:space="0" w:color="auto"/>
          </w:divBdr>
        </w:div>
        <w:div w:id="443160066">
          <w:marLeft w:val="480"/>
          <w:marRight w:val="0"/>
          <w:marTop w:val="0"/>
          <w:marBottom w:val="0"/>
          <w:divBdr>
            <w:top w:val="none" w:sz="0" w:space="0" w:color="auto"/>
            <w:left w:val="none" w:sz="0" w:space="0" w:color="auto"/>
            <w:bottom w:val="none" w:sz="0" w:space="0" w:color="auto"/>
            <w:right w:val="none" w:sz="0" w:space="0" w:color="auto"/>
          </w:divBdr>
        </w:div>
        <w:div w:id="1474524329">
          <w:marLeft w:val="480"/>
          <w:marRight w:val="0"/>
          <w:marTop w:val="0"/>
          <w:marBottom w:val="0"/>
          <w:divBdr>
            <w:top w:val="none" w:sz="0" w:space="0" w:color="auto"/>
            <w:left w:val="none" w:sz="0" w:space="0" w:color="auto"/>
            <w:bottom w:val="none" w:sz="0" w:space="0" w:color="auto"/>
            <w:right w:val="none" w:sz="0" w:space="0" w:color="auto"/>
          </w:divBdr>
        </w:div>
        <w:div w:id="638389575">
          <w:marLeft w:val="480"/>
          <w:marRight w:val="0"/>
          <w:marTop w:val="0"/>
          <w:marBottom w:val="0"/>
          <w:divBdr>
            <w:top w:val="none" w:sz="0" w:space="0" w:color="auto"/>
            <w:left w:val="none" w:sz="0" w:space="0" w:color="auto"/>
            <w:bottom w:val="none" w:sz="0" w:space="0" w:color="auto"/>
            <w:right w:val="none" w:sz="0" w:space="0" w:color="auto"/>
          </w:divBdr>
        </w:div>
        <w:div w:id="1522008532">
          <w:marLeft w:val="480"/>
          <w:marRight w:val="0"/>
          <w:marTop w:val="0"/>
          <w:marBottom w:val="0"/>
          <w:divBdr>
            <w:top w:val="none" w:sz="0" w:space="0" w:color="auto"/>
            <w:left w:val="none" w:sz="0" w:space="0" w:color="auto"/>
            <w:bottom w:val="none" w:sz="0" w:space="0" w:color="auto"/>
            <w:right w:val="none" w:sz="0" w:space="0" w:color="auto"/>
          </w:divBdr>
        </w:div>
        <w:div w:id="530455896">
          <w:marLeft w:val="480"/>
          <w:marRight w:val="0"/>
          <w:marTop w:val="0"/>
          <w:marBottom w:val="0"/>
          <w:divBdr>
            <w:top w:val="none" w:sz="0" w:space="0" w:color="auto"/>
            <w:left w:val="none" w:sz="0" w:space="0" w:color="auto"/>
            <w:bottom w:val="none" w:sz="0" w:space="0" w:color="auto"/>
            <w:right w:val="none" w:sz="0" w:space="0" w:color="auto"/>
          </w:divBdr>
        </w:div>
        <w:div w:id="1384790261">
          <w:marLeft w:val="480"/>
          <w:marRight w:val="0"/>
          <w:marTop w:val="0"/>
          <w:marBottom w:val="0"/>
          <w:divBdr>
            <w:top w:val="none" w:sz="0" w:space="0" w:color="auto"/>
            <w:left w:val="none" w:sz="0" w:space="0" w:color="auto"/>
            <w:bottom w:val="none" w:sz="0" w:space="0" w:color="auto"/>
            <w:right w:val="none" w:sz="0" w:space="0" w:color="auto"/>
          </w:divBdr>
        </w:div>
        <w:div w:id="908686272">
          <w:marLeft w:val="480"/>
          <w:marRight w:val="0"/>
          <w:marTop w:val="0"/>
          <w:marBottom w:val="0"/>
          <w:divBdr>
            <w:top w:val="none" w:sz="0" w:space="0" w:color="auto"/>
            <w:left w:val="none" w:sz="0" w:space="0" w:color="auto"/>
            <w:bottom w:val="none" w:sz="0" w:space="0" w:color="auto"/>
            <w:right w:val="none" w:sz="0" w:space="0" w:color="auto"/>
          </w:divBdr>
        </w:div>
        <w:div w:id="1164710134">
          <w:marLeft w:val="480"/>
          <w:marRight w:val="0"/>
          <w:marTop w:val="0"/>
          <w:marBottom w:val="0"/>
          <w:divBdr>
            <w:top w:val="none" w:sz="0" w:space="0" w:color="auto"/>
            <w:left w:val="none" w:sz="0" w:space="0" w:color="auto"/>
            <w:bottom w:val="none" w:sz="0" w:space="0" w:color="auto"/>
            <w:right w:val="none" w:sz="0" w:space="0" w:color="auto"/>
          </w:divBdr>
        </w:div>
        <w:div w:id="1038437446">
          <w:marLeft w:val="480"/>
          <w:marRight w:val="0"/>
          <w:marTop w:val="0"/>
          <w:marBottom w:val="0"/>
          <w:divBdr>
            <w:top w:val="none" w:sz="0" w:space="0" w:color="auto"/>
            <w:left w:val="none" w:sz="0" w:space="0" w:color="auto"/>
            <w:bottom w:val="none" w:sz="0" w:space="0" w:color="auto"/>
            <w:right w:val="none" w:sz="0" w:space="0" w:color="auto"/>
          </w:divBdr>
        </w:div>
        <w:div w:id="779646298">
          <w:marLeft w:val="480"/>
          <w:marRight w:val="0"/>
          <w:marTop w:val="0"/>
          <w:marBottom w:val="0"/>
          <w:divBdr>
            <w:top w:val="none" w:sz="0" w:space="0" w:color="auto"/>
            <w:left w:val="none" w:sz="0" w:space="0" w:color="auto"/>
            <w:bottom w:val="none" w:sz="0" w:space="0" w:color="auto"/>
            <w:right w:val="none" w:sz="0" w:space="0" w:color="auto"/>
          </w:divBdr>
        </w:div>
        <w:div w:id="874150147">
          <w:marLeft w:val="480"/>
          <w:marRight w:val="0"/>
          <w:marTop w:val="0"/>
          <w:marBottom w:val="0"/>
          <w:divBdr>
            <w:top w:val="none" w:sz="0" w:space="0" w:color="auto"/>
            <w:left w:val="none" w:sz="0" w:space="0" w:color="auto"/>
            <w:bottom w:val="none" w:sz="0" w:space="0" w:color="auto"/>
            <w:right w:val="none" w:sz="0" w:space="0" w:color="auto"/>
          </w:divBdr>
        </w:div>
        <w:div w:id="644506244">
          <w:marLeft w:val="480"/>
          <w:marRight w:val="0"/>
          <w:marTop w:val="0"/>
          <w:marBottom w:val="0"/>
          <w:divBdr>
            <w:top w:val="none" w:sz="0" w:space="0" w:color="auto"/>
            <w:left w:val="none" w:sz="0" w:space="0" w:color="auto"/>
            <w:bottom w:val="none" w:sz="0" w:space="0" w:color="auto"/>
            <w:right w:val="none" w:sz="0" w:space="0" w:color="auto"/>
          </w:divBdr>
        </w:div>
        <w:div w:id="2076538302">
          <w:marLeft w:val="480"/>
          <w:marRight w:val="0"/>
          <w:marTop w:val="0"/>
          <w:marBottom w:val="0"/>
          <w:divBdr>
            <w:top w:val="none" w:sz="0" w:space="0" w:color="auto"/>
            <w:left w:val="none" w:sz="0" w:space="0" w:color="auto"/>
            <w:bottom w:val="none" w:sz="0" w:space="0" w:color="auto"/>
            <w:right w:val="none" w:sz="0" w:space="0" w:color="auto"/>
          </w:divBdr>
        </w:div>
        <w:div w:id="313070977">
          <w:marLeft w:val="480"/>
          <w:marRight w:val="0"/>
          <w:marTop w:val="0"/>
          <w:marBottom w:val="0"/>
          <w:divBdr>
            <w:top w:val="none" w:sz="0" w:space="0" w:color="auto"/>
            <w:left w:val="none" w:sz="0" w:space="0" w:color="auto"/>
            <w:bottom w:val="none" w:sz="0" w:space="0" w:color="auto"/>
            <w:right w:val="none" w:sz="0" w:space="0" w:color="auto"/>
          </w:divBdr>
        </w:div>
        <w:div w:id="1929844234">
          <w:marLeft w:val="480"/>
          <w:marRight w:val="0"/>
          <w:marTop w:val="0"/>
          <w:marBottom w:val="0"/>
          <w:divBdr>
            <w:top w:val="none" w:sz="0" w:space="0" w:color="auto"/>
            <w:left w:val="none" w:sz="0" w:space="0" w:color="auto"/>
            <w:bottom w:val="none" w:sz="0" w:space="0" w:color="auto"/>
            <w:right w:val="none" w:sz="0" w:space="0" w:color="auto"/>
          </w:divBdr>
        </w:div>
        <w:div w:id="287586976">
          <w:marLeft w:val="480"/>
          <w:marRight w:val="0"/>
          <w:marTop w:val="0"/>
          <w:marBottom w:val="0"/>
          <w:divBdr>
            <w:top w:val="none" w:sz="0" w:space="0" w:color="auto"/>
            <w:left w:val="none" w:sz="0" w:space="0" w:color="auto"/>
            <w:bottom w:val="none" w:sz="0" w:space="0" w:color="auto"/>
            <w:right w:val="none" w:sz="0" w:space="0" w:color="auto"/>
          </w:divBdr>
        </w:div>
        <w:div w:id="594560162">
          <w:marLeft w:val="480"/>
          <w:marRight w:val="0"/>
          <w:marTop w:val="0"/>
          <w:marBottom w:val="0"/>
          <w:divBdr>
            <w:top w:val="none" w:sz="0" w:space="0" w:color="auto"/>
            <w:left w:val="none" w:sz="0" w:space="0" w:color="auto"/>
            <w:bottom w:val="none" w:sz="0" w:space="0" w:color="auto"/>
            <w:right w:val="none" w:sz="0" w:space="0" w:color="auto"/>
          </w:divBdr>
        </w:div>
        <w:div w:id="531849452">
          <w:marLeft w:val="480"/>
          <w:marRight w:val="0"/>
          <w:marTop w:val="0"/>
          <w:marBottom w:val="0"/>
          <w:divBdr>
            <w:top w:val="none" w:sz="0" w:space="0" w:color="auto"/>
            <w:left w:val="none" w:sz="0" w:space="0" w:color="auto"/>
            <w:bottom w:val="none" w:sz="0" w:space="0" w:color="auto"/>
            <w:right w:val="none" w:sz="0" w:space="0" w:color="auto"/>
          </w:divBdr>
        </w:div>
        <w:div w:id="1595092767">
          <w:marLeft w:val="480"/>
          <w:marRight w:val="0"/>
          <w:marTop w:val="0"/>
          <w:marBottom w:val="0"/>
          <w:divBdr>
            <w:top w:val="none" w:sz="0" w:space="0" w:color="auto"/>
            <w:left w:val="none" w:sz="0" w:space="0" w:color="auto"/>
            <w:bottom w:val="none" w:sz="0" w:space="0" w:color="auto"/>
            <w:right w:val="none" w:sz="0" w:space="0" w:color="auto"/>
          </w:divBdr>
        </w:div>
        <w:div w:id="1065226603">
          <w:marLeft w:val="480"/>
          <w:marRight w:val="0"/>
          <w:marTop w:val="0"/>
          <w:marBottom w:val="0"/>
          <w:divBdr>
            <w:top w:val="none" w:sz="0" w:space="0" w:color="auto"/>
            <w:left w:val="none" w:sz="0" w:space="0" w:color="auto"/>
            <w:bottom w:val="none" w:sz="0" w:space="0" w:color="auto"/>
            <w:right w:val="none" w:sz="0" w:space="0" w:color="auto"/>
          </w:divBdr>
        </w:div>
        <w:div w:id="1410301822">
          <w:marLeft w:val="480"/>
          <w:marRight w:val="0"/>
          <w:marTop w:val="0"/>
          <w:marBottom w:val="0"/>
          <w:divBdr>
            <w:top w:val="none" w:sz="0" w:space="0" w:color="auto"/>
            <w:left w:val="none" w:sz="0" w:space="0" w:color="auto"/>
            <w:bottom w:val="none" w:sz="0" w:space="0" w:color="auto"/>
            <w:right w:val="none" w:sz="0" w:space="0" w:color="auto"/>
          </w:divBdr>
        </w:div>
        <w:div w:id="1115826692">
          <w:marLeft w:val="480"/>
          <w:marRight w:val="0"/>
          <w:marTop w:val="0"/>
          <w:marBottom w:val="0"/>
          <w:divBdr>
            <w:top w:val="none" w:sz="0" w:space="0" w:color="auto"/>
            <w:left w:val="none" w:sz="0" w:space="0" w:color="auto"/>
            <w:bottom w:val="none" w:sz="0" w:space="0" w:color="auto"/>
            <w:right w:val="none" w:sz="0" w:space="0" w:color="auto"/>
          </w:divBdr>
        </w:div>
        <w:div w:id="1886943374">
          <w:marLeft w:val="480"/>
          <w:marRight w:val="0"/>
          <w:marTop w:val="0"/>
          <w:marBottom w:val="0"/>
          <w:divBdr>
            <w:top w:val="none" w:sz="0" w:space="0" w:color="auto"/>
            <w:left w:val="none" w:sz="0" w:space="0" w:color="auto"/>
            <w:bottom w:val="none" w:sz="0" w:space="0" w:color="auto"/>
            <w:right w:val="none" w:sz="0" w:space="0" w:color="auto"/>
          </w:divBdr>
        </w:div>
        <w:div w:id="331638927">
          <w:marLeft w:val="480"/>
          <w:marRight w:val="0"/>
          <w:marTop w:val="0"/>
          <w:marBottom w:val="0"/>
          <w:divBdr>
            <w:top w:val="none" w:sz="0" w:space="0" w:color="auto"/>
            <w:left w:val="none" w:sz="0" w:space="0" w:color="auto"/>
            <w:bottom w:val="none" w:sz="0" w:space="0" w:color="auto"/>
            <w:right w:val="none" w:sz="0" w:space="0" w:color="auto"/>
          </w:divBdr>
        </w:div>
      </w:divsChild>
    </w:div>
    <w:div w:id="1506163346">
      <w:bodyDiv w:val="1"/>
      <w:marLeft w:val="0"/>
      <w:marRight w:val="0"/>
      <w:marTop w:val="0"/>
      <w:marBottom w:val="0"/>
      <w:divBdr>
        <w:top w:val="none" w:sz="0" w:space="0" w:color="auto"/>
        <w:left w:val="none" w:sz="0" w:space="0" w:color="auto"/>
        <w:bottom w:val="none" w:sz="0" w:space="0" w:color="auto"/>
        <w:right w:val="none" w:sz="0" w:space="0" w:color="auto"/>
      </w:divBdr>
    </w:div>
    <w:div w:id="1522473605">
      <w:bodyDiv w:val="1"/>
      <w:marLeft w:val="0"/>
      <w:marRight w:val="0"/>
      <w:marTop w:val="0"/>
      <w:marBottom w:val="0"/>
      <w:divBdr>
        <w:top w:val="none" w:sz="0" w:space="0" w:color="auto"/>
        <w:left w:val="none" w:sz="0" w:space="0" w:color="auto"/>
        <w:bottom w:val="none" w:sz="0" w:space="0" w:color="auto"/>
        <w:right w:val="none" w:sz="0" w:space="0" w:color="auto"/>
      </w:divBdr>
      <w:divsChild>
        <w:div w:id="1763407887">
          <w:marLeft w:val="480"/>
          <w:marRight w:val="0"/>
          <w:marTop w:val="0"/>
          <w:marBottom w:val="0"/>
          <w:divBdr>
            <w:top w:val="none" w:sz="0" w:space="0" w:color="auto"/>
            <w:left w:val="none" w:sz="0" w:space="0" w:color="auto"/>
            <w:bottom w:val="none" w:sz="0" w:space="0" w:color="auto"/>
            <w:right w:val="none" w:sz="0" w:space="0" w:color="auto"/>
          </w:divBdr>
        </w:div>
        <w:div w:id="150215671">
          <w:marLeft w:val="480"/>
          <w:marRight w:val="0"/>
          <w:marTop w:val="0"/>
          <w:marBottom w:val="0"/>
          <w:divBdr>
            <w:top w:val="none" w:sz="0" w:space="0" w:color="auto"/>
            <w:left w:val="none" w:sz="0" w:space="0" w:color="auto"/>
            <w:bottom w:val="none" w:sz="0" w:space="0" w:color="auto"/>
            <w:right w:val="none" w:sz="0" w:space="0" w:color="auto"/>
          </w:divBdr>
        </w:div>
        <w:div w:id="1902599219">
          <w:marLeft w:val="480"/>
          <w:marRight w:val="0"/>
          <w:marTop w:val="0"/>
          <w:marBottom w:val="0"/>
          <w:divBdr>
            <w:top w:val="none" w:sz="0" w:space="0" w:color="auto"/>
            <w:left w:val="none" w:sz="0" w:space="0" w:color="auto"/>
            <w:bottom w:val="none" w:sz="0" w:space="0" w:color="auto"/>
            <w:right w:val="none" w:sz="0" w:space="0" w:color="auto"/>
          </w:divBdr>
        </w:div>
        <w:div w:id="826289693">
          <w:marLeft w:val="480"/>
          <w:marRight w:val="0"/>
          <w:marTop w:val="0"/>
          <w:marBottom w:val="0"/>
          <w:divBdr>
            <w:top w:val="none" w:sz="0" w:space="0" w:color="auto"/>
            <w:left w:val="none" w:sz="0" w:space="0" w:color="auto"/>
            <w:bottom w:val="none" w:sz="0" w:space="0" w:color="auto"/>
            <w:right w:val="none" w:sz="0" w:space="0" w:color="auto"/>
          </w:divBdr>
        </w:div>
        <w:div w:id="447702651">
          <w:marLeft w:val="480"/>
          <w:marRight w:val="0"/>
          <w:marTop w:val="0"/>
          <w:marBottom w:val="0"/>
          <w:divBdr>
            <w:top w:val="none" w:sz="0" w:space="0" w:color="auto"/>
            <w:left w:val="none" w:sz="0" w:space="0" w:color="auto"/>
            <w:bottom w:val="none" w:sz="0" w:space="0" w:color="auto"/>
            <w:right w:val="none" w:sz="0" w:space="0" w:color="auto"/>
          </w:divBdr>
        </w:div>
        <w:div w:id="302782424">
          <w:marLeft w:val="480"/>
          <w:marRight w:val="0"/>
          <w:marTop w:val="0"/>
          <w:marBottom w:val="0"/>
          <w:divBdr>
            <w:top w:val="none" w:sz="0" w:space="0" w:color="auto"/>
            <w:left w:val="none" w:sz="0" w:space="0" w:color="auto"/>
            <w:bottom w:val="none" w:sz="0" w:space="0" w:color="auto"/>
            <w:right w:val="none" w:sz="0" w:space="0" w:color="auto"/>
          </w:divBdr>
        </w:div>
        <w:div w:id="1213888520">
          <w:marLeft w:val="480"/>
          <w:marRight w:val="0"/>
          <w:marTop w:val="0"/>
          <w:marBottom w:val="0"/>
          <w:divBdr>
            <w:top w:val="none" w:sz="0" w:space="0" w:color="auto"/>
            <w:left w:val="none" w:sz="0" w:space="0" w:color="auto"/>
            <w:bottom w:val="none" w:sz="0" w:space="0" w:color="auto"/>
            <w:right w:val="none" w:sz="0" w:space="0" w:color="auto"/>
          </w:divBdr>
        </w:div>
        <w:div w:id="1746495032">
          <w:marLeft w:val="480"/>
          <w:marRight w:val="0"/>
          <w:marTop w:val="0"/>
          <w:marBottom w:val="0"/>
          <w:divBdr>
            <w:top w:val="none" w:sz="0" w:space="0" w:color="auto"/>
            <w:left w:val="none" w:sz="0" w:space="0" w:color="auto"/>
            <w:bottom w:val="none" w:sz="0" w:space="0" w:color="auto"/>
            <w:right w:val="none" w:sz="0" w:space="0" w:color="auto"/>
          </w:divBdr>
        </w:div>
        <w:div w:id="195430276">
          <w:marLeft w:val="480"/>
          <w:marRight w:val="0"/>
          <w:marTop w:val="0"/>
          <w:marBottom w:val="0"/>
          <w:divBdr>
            <w:top w:val="none" w:sz="0" w:space="0" w:color="auto"/>
            <w:left w:val="none" w:sz="0" w:space="0" w:color="auto"/>
            <w:bottom w:val="none" w:sz="0" w:space="0" w:color="auto"/>
            <w:right w:val="none" w:sz="0" w:space="0" w:color="auto"/>
          </w:divBdr>
        </w:div>
        <w:div w:id="1791242547">
          <w:marLeft w:val="480"/>
          <w:marRight w:val="0"/>
          <w:marTop w:val="0"/>
          <w:marBottom w:val="0"/>
          <w:divBdr>
            <w:top w:val="none" w:sz="0" w:space="0" w:color="auto"/>
            <w:left w:val="none" w:sz="0" w:space="0" w:color="auto"/>
            <w:bottom w:val="none" w:sz="0" w:space="0" w:color="auto"/>
            <w:right w:val="none" w:sz="0" w:space="0" w:color="auto"/>
          </w:divBdr>
        </w:div>
        <w:div w:id="343553398">
          <w:marLeft w:val="480"/>
          <w:marRight w:val="0"/>
          <w:marTop w:val="0"/>
          <w:marBottom w:val="0"/>
          <w:divBdr>
            <w:top w:val="none" w:sz="0" w:space="0" w:color="auto"/>
            <w:left w:val="none" w:sz="0" w:space="0" w:color="auto"/>
            <w:bottom w:val="none" w:sz="0" w:space="0" w:color="auto"/>
            <w:right w:val="none" w:sz="0" w:space="0" w:color="auto"/>
          </w:divBdr>
        </w:div>
        <w:div w:id="32852710">
          <w:marLeft w:val="480"/>
          <w:marRight w:val="0"/>
          <w:marTop w:val="0"/>
          <w:marBottom w:val="0"/>
          <w:divBdr>
            <w:top w:val="none" w:sz="0" w:space="0" w:color="auto"/>
            <w:left w:val="none" w:sz="0" w:space="0" w:color="auto"/>
            <w:bottom w:val="none" w:sz="0" w:space="0" w:color="auto"/>
            <w:right w:val="none" w:sz="0" w:space="0" w:color="auto"/>
          </w:divBdr>
        </w:div>
        <w:div w:id="2145075942">
          <w:marLeft w:val="480"/>
          <w:marRight w:val="0"/>
          <w:marTop w:val="0"/>
          <w:marBottom w:val="0"/>
          <w:divBdr>
            <w:top w:val="none" w:sz="0" w:space="0" w:color="auto"/>
            <w:left w:val="none" w:sz="0" w:space="0" w:color="auto"/>
            <w:bottom w:val="none" w:sz="0" w:space="0" w:color="auto"/>
            <w:right w:val="none" w:sz="0" w:space="0" w:color="auto"/>
          </w:divBdr>
        </w:div>
        <w:div w:id="69080249">
          <w:marLeft w:val="480"/>
          <w:marRight w:val="0"/>
          <w:marTop w:val="0"/>
          <w:marBottom w:val="0"/>
          <w:divBdr>
            <w:top w:val="none" w:sz="0" w:space="0" w:color="auto"/>
            <w:left w:val="none" w:sz="0" w:space="0" w:color="auto"/>
            <w:bottom w:val="none" w:sz="0" w:space="0" w:color="auto"/>
            <w:right w:val="none" w:sz="0" w:space="0" w:color="auto"/>
          </w:divBdr>
        </w:div>
        <w:div w:id="340010120">
          <w:marLeft w:val="480"/>
          <w:marRight w:val="0"/>
          <w:marTop w:val="0"/>
          <w:marBottom w:val="0"/>
          <w:divBdr>
            <w:top w:val="none" w:sz="0" w:space="0" w:color="auto"/>
            <w:left w:val="none" w:sz="0" w:space="0" w:color="auto"/>
            <w:bottom w:val="none" w:sz="0" w:space="0" w:color="auto"/>
            <w:right w:val="none" w:sz="0" w:space="0" w:color="auto"/>
          </w:divBdr>
        </w:div>
        <w:div w:id="2034379808">
          <w:marLeft w:val="480"/>
          <w:marRight w:val="0"/>
          <w:marTop w:val="0"/>
          <w:marBottom w:val="0"/>
          <w:divBdr>
            <w:top w:val="none" w:sz="0" w:space="0" w:color="auto"/>
            <w:left w:val="none" w:sz="0" w:space="0" w:color="auto"/>
            <w:bottom w:val="none" w:sz="0" w:space="0" w:color="auto"/>
            <w:right w:val="none" w:sz="0" w:space="0" w:color="auto"/>
          </w:divBdr>
        </w:div>
        <w:div w:id="1832522977">
          <w:marLeft w:val="480"/>
          <w:marRight w:val="0"/>
          <w:marTop w:val="0"/>
          <w:marBottom w:val="0"/>
          <w:divBdr>
            <w:top w:val="none" w:sz="0" w:space="0" w:color="auto"/>
            <w:left w:val="none" w:sz="0" w:space="0" w:color="auto"/>
            <w:bottom w:val="none" w:sz="0" w:space="0" w:color="auto"/>
            <w:right w:val="none" w:sz="0" w:space="0" w:color="auto"/>
          </w:divBdr>
        </w:div>
        <w:div w:id="93257770">
          <w:marLeft w:val="480"/>
          <w:marRight w:val="0"/>
          <w:marTop w:val="0"/>
          <w:marBottom w:val="0"/>
          <w:divBdr>
            <w:top w:val="none" w:sz="0" w:space="0" w:color="auto"/>
            <w:left w:val="none" w:sz="0" w:space="0" w:color="auto"/>
            <w:bottom w:val="none" w:sz="0" w:space="0" w:color="auto"/>
            <w:right w:val="none" w:sz="0" w:space="0" w:color="auto"/>
          </w:divBdr>
        </w:div>
        <w:div w:id="1562713241">
          <w:marLeft w:val="480"/>
          <w:marRight w:val="0"/>
          <w:marTop w:val="0"/>
          <w:marBottom w:val="0"/>
          <w:divBdr>
            <w:top w:val="none" w:sz="0" w:space="0" w:color="auto"/>
            <w:left w:val="none" w:sz="0" w:space="0" w:color="auto"/>
            <w:bottom w:val="none" w:sz="0" w:space="0" w:color="auto"/>
            <w:right w:val="none" w:sz="0" w:space="0" w:color="auto"/>
          </w:divBdr>
        </w:div>
        <w:div w:id="894967055">
          <w:marLeft w:val="480"/>
          <w:marRight w:val="0"/>
          <w:marTop w:val="0"/>
          <w:marBottom w:val="0"/>
          <w:divBdr>
            <w:top w:val="none" w:sz="0" w:space="0" w:color="auto"/>
            <w:left w:val="none" w:sz="0" w:space="0" w:color="auto"/>
            <w:bottom w:val="none" w:sz="0" w:space="0" w:color="auto"/>
            <w:right w:val="none" w:sz="0" w:space="0" w:color="auto"/>
          </w:divBdr>
        </w:div>
        <w:div w:id="1485969426">
          <w:marLeft w:val="480"/>
          <w:marRight w:val="0"/>
          <w:marTop w:val="0"/>
          <w:marBottom w:val="0"/>
          <w:divBdr>
            <w:top w:val="none" w:sz="0" w:space="0" w:color="auto"/>
            <w:left w:val="none" w:sz="0" w:space="0" w:color="auto"/>
            <w:bottom w:val="none" w:sz="0" w:space="0" w:color="auto"/>
            <w:right w:val="none" w:sz="0" w:space="0" w:color="auto"/>
          </w:divBdr>
        </w:div>
        <w:div w:id="144591779">
          <w:marLeft w:val="480"/>
          <w:marRight w:val="0"/>
          <w:marTop w:val="0"/>
          <w:marBottom w:val="0"/>
          <w:divBdr>
            <w:top w:val="none" w:sz="0" w:space="0" w:color="auto"/>
            <w:left w:val="none" w:sz="0" w:space="0" w:color="auto"/>
            <w:bottom w:val="none" w:sz="0" w:space="0" w:color="auto"/>
            <w:right w:val="none" w:sz="0" w:space="0" w:color="auto"/>
          </w:divBdr>
        </w:div>
        <w:div w:id="1352148894">
          <w:marLeft w:val="480"/>
          <w:marRight w:val="0"/>
          <w:marTop w:val="0"/>
          <w:marBottom w:val="0"/>
          <w:divBdr>
            <w:top w:val="none" w:sz="0" w:space="0" w:color="auto"/>
            <w:left w:val="none" w:sz="0" w:space="0" w:color="auto"/>
            <w:bottom w:val="none" w:sz="0" w:space="0" w:color="auto"/>
            <w:right w:val="none" w:sz="0" w:space="0" w:color="auto"/>
          </w:divBdr>
        </w:div>
        <w:div w:id="1799101410">
          <w:marLeft w:val="480"/>
          <w:marRight w:val="0"/>
          <w:marTop w:val="0"/>
          <w:marBottom w:val="0"/>
          <w:divBdr>
            <w:top w:val="none" w:sz="0" w:space="0" w:color="auto"/>
            <w:left w:val="none" w:sz="0" w:space="0" w:color="auto"/>
            <w:bottom w:val="none" w:sz="0" w:space="0" w:color="auto"/>
            <w:right w:val="none" w:sz="0" w:space="0" w:color="auto"/>
          </w:divBdr>
        </w:div>
        <w:div w:id="1055860101">
          <w:marLeft w:val="480"/>
          <w:marRight w:val="0"/>
          <w:marTop w:val="0"/>
          <w:marBottom w:val="0"/>
          <w:divBdr>
            <w:top w:val="none" w:sz="0" w:space="0" w:color="auto"/>
            <w:left w:val="none" w:sz="0" w:space="0" w:color="auto"/>
            <w:bottom w:val="none" w:sz="0" w:space="0" w:color="auto"/>
            <w:right w:val="none" w:sz="0" w:space="0" w:color="auto"/>
          </w:divBdr>
        </w:div>
        <w:div w:id="2141915380">
          <w:marLeft w:val="480"/>
          <w:marRight w:val="0"/>
          <w:marTop w:val="0"/>
          <w:marBottom w:val="0"/>
          <w:divBdr>
            <w:top w:val="none" w:sz="0" w:space="0" w:color="auto"/>
            <w:left w:val="none" w:sz="0" w:space="0" w:color="auto"/>
            <w:bottom w:val="none" w:sz="0" w:space="0" w:color="auto"/>
            <w:right w:val="none" w:sz="0" w:space="0" w:color="auto"/>
          </w:divBdr>
        </w:div>
        <w:div w:id="177473893">
          <w:marLeft w:val="480"/>
          <w:marRight w:val="0"/>
          <w:marTop w:val="0"/>
          <w:marBottom w:val="0"/>
          <w:divBdr>
            <w:top w:val="none" w:sz="0" w:space="0" w:color="auto"/>
            <w:left w:val="none" w:sz="0" w:space="0" w:color="auto"/>
            <w:bottom w:val="none" w:sz="0" w:space="0" w:color="auto"/>
            <w:right w:val="none" w:sz="0" w:space="0" w:color="auto"/>
          </w:divBdr>
        </w:div>
        <w:div w:id="35854959">
          <w:marLeft w:val="480"/>
          <w:marRight w:val="0"/>
          <w:marTop w:val="0"/>
          <w:marBottom w:val="0"/>
          <w:divBdr>
            <w:top w:val="none" w:sz="0" w:space="0" w:color="auto"/>
            <w:left w:val="none" w:sz="0" w:space="0" w:color="auto"/>
            <w:bottom w:val="none" w:sz="0" w:space="0" w:color="auto"/>
            <w:right w:val="none" w:sz="0" w:space="0" w:color="auto"/>
          </w:divBdr>
        </w:div>
        <w:div w:id="532378626">
          <w:marLeft w:val="480"/>
          <w:marRight w:val="0"/>
          <w:marTop w:val="0"/>
          <w:marBottom w:val="0"/>
          <w:divBdr>
            <w:top w:val="none" w:sz="0" w:space="0" w:color="auto"/>
            <w:left w:val="none" w:sz="0" w:space="0" w:color="auto"/>
            <w:bottom w:val="none" w:sz="0" w:space="0" w:color="auto"/>
            <w:right w:val="none" w:sz="0" w:space="0" w:color="auto"/>
          </w:divBdr>
        </w:div>
        <w:div w:id="257518306">
          <w:marLeft w:val="480"/>
          <w:marRight w:val="0"/>
          <w:marTop w:val="0"/>
          <w:marBottom w:val="0"/>
          <w:divBdr>
            <w:top w:val="none" w:sz="0" w:space="0" w:color="auto"/>
            <w:left w:val="none" w:sz="0" w:space="0" w:color="auto"/>
            <w:bottom w:val="none" w:sz="0" w:space="0" w:color="auto"/>
            <w:right w:val="none" w:sz="0" w:space="0" w:color="auto"/>
          </w:divBdr>
        </w:div>
        <w:div w:id="5987753">
          <w:marLeft w:val="480"/>
          <w:marRight w:val="0"/>
          <w:marTop w:val="0"/>
          <w:marBottom w:val="0"/>
          <w:divBdr>
            <w:top w:val="none" w:sz="0" w:space="0" w:color="auto"/>
            <w:left w:val="none" w:sz="0" w:space="0" w:color="auto"/>
            <w:bottom w:val="none" w:sz="0" w:space="0" w:color="auto"/>
            <w:right w:val="none" w:sz="0" w:space="0" w:color="auto"/>
          </w:divBdr>
        </w:div>
        <w:div w:id="1118839978">
          <w:marLeft w:val="480"/>
          <w:marRight w:val="0"/>
          <w:marTop w:val="0"/>
          <w:marBottom w:val="0"/>
          <w:divBdr>
            <w:top w:val="none" w:sz="0" w:space="0" w:color="auto"/>
            <w:left w:val="none" w:sz="0" w:space="0" w:color="auto"/>
            <w:bottom w:val="none" w:sz="0" w:space="0" w:color="auto"/>
            <w:right w:val="none" w:sz="0" w:space="0" w:color="auto"/>
          </w:divBdr>
        </w:div>
        <w:div w:id="513811298">
          <w:marLeft w:val="480"/>
          <w:marRight w:val="0"/>
          <w:marTop w:val="0"/>
          <w:marBottom w:val="0"/>
          <w:divBdr>
            <w:top w:val="none" w:sz="0" w:space="0" w:color="auto"/>
            <w:left w:val="none" w:sz="0" w:space="0" w:color="auto"/>
            <w:bottom w:val="none" w:sz="0" w:space="0" w:color="auto"/>
            <w:right w:val="none" w:sz="0" w:space="0" w:color="auto"/>
          </w:divBdr>
        </w:div>
        <w:div w:id="2077780453">
          <w:marLeft w:val="480"/>
          <w:marRight w:val="0"/>
          <w:marTop w:val="0"/>
          <w:marBottom w:val="0"/>
          <w:divBdr>
            <w:top w:val="none" w:sz="0" w:space="0" w:color="auto"/>
            <w:left w:val="none" w:sz="0" w:space="0" w:color="auto"/>
            <w:bottom w:val="none" w:sz="0" w:space="0" w:color="auto"/>
            <w:right w:val="none" w:sz="0" w:space="0" w:color="auto"/>
          </w:divBdr>
        </w:div>
        <w:div w:id="515507952">
          <w:marLeft w:val="480"/>
          <w:marRight w:val="0"/>
          <w:marTop w:val="0"/>
          <w:marBottom w:val="0"/>
          <w:divBdr>
            <w:top w:val="none" w:sz="0" w:space="0" w:color="auto"/>
            <w:left w:val="none" w:sz="0" w:space="0" w:color="auto"/>
            <w:bottom w:val="none" w:sz="0" w:space="0" w:color="auto"/>
            <w:right w:val="none" w:sz="0" w:space="0" w:color="auto"/>
          </w:divBdr>
        </w:div>
        <w:div w:id="758017571">
          <w:marLeft w:val="480"/>
          <w:marRight w:val="0"/>
          <w:marTop w:val="0"/>
          <w:marBottom w:val="0"/>
          <w:divBdr>
            <w:top w:val="none" w:sz="0" w:space="0" w:color="auto"/>
            <w:left w:val="none" w:sz="0" w:space="0" w:color="auto"/>
            <w:bottom w:val="none" w:sz="0" w:space="0" w:color="auto"/>
            <w:right w:val="none" w:sz="0" w:space="0" w:color="auto"/>
          </w:divBdr>
        </w:div>
        <w:div w:id="1519856500">
          <w:marLeft w:val="480"/>
          <w:marRight w:val="0"/>
          <w:marTop w:val="0"/>
          <w:marBottom w:val="0"/>
          <w:divBdr>
            <w:top w:val="none" w:sz="0" w:space="0" w:color="auto"/>
            <w:left w:val="none" w:sz="0" w:space="0" w:color="auto"/>
            <w:bottom w:val="none" w:sz="0" w:space="0" w:color="auto"/>
            <w:right w:val="none" w:sz="0" w:space="0" w:color="auto"/>
          </w:divBdr>
        </w:div>
        <w:div w:id="61801942">
          <w:marLeft w:val="480"/>
          <w:marRight w:val="0"/>
          <w:marTop w:val="0"/>
          <w:marBottom w:val="0"/>
          <w:divBdr>
            <w:top w:val="none" w:sz="0" w:space="0" w:color="auto"/>
            <w:left w:val="none" w:sz="0" w:space="0" w:color="auto"/>
            <w:bottom w:val="none" w:sz="0" w:space="0" w:color="auto"/>
            <w:right w:val="none" w:sz="0" w:space="0" w:color="auto"/>
          </w:divBdr>
        </w:div>
        <w:div w:id="1919436987">
          <w:marLeft w:val="480"/>
          <w:marRight w:val="0"/>
          <w:marTop w:val="0"/>
          <w:marBottom w:val="0"/>
          <w:divBdr>
            <w:top w:val="none" w:sz="0" w:space="0" w:color="auto"/>
            <w:left w:val="none" w:sz="0" w:space="0" w:color="auto"/>
            <w:bottom w:val="none" w:sz="0" w:space="0" w:color="auto"/>
            <w:right w:val="none" w:sz="0" w:space="0" w:color="auto"/>
          </w:divBdr>
        </w:div>
        <w:div w:id="1191727802">
          <w:marLeft w:val="480"/>
          <w:marRight w:val="0"/>
          <w:marTop w:val="0"/>
          <w:marBottom w:val="0"/>
          <w:divBdr>
            <w:top w:val="none" w:sz="0" w:space="0" w:color="auto"/>
            <w:left w:val="none" w:sz="0" w:space="0" w:color="auto"/>
            <w:bottom w:val="none" w:sz="0" w:space="0" w:color="auto"/>
            <w:right w:val="none" w:sz="0" w:space="0" w:color="auto"/>
          </w:divBdr>
        </w:div>
        <w:div w:id="997727940">
          <w:marLeft w:val="480"/>
          <w:marRight w:val="0"/>
          <w:marTop w:val="0"/>
          <w:marBottom w:val="0"/>
          <w:divBdr>
            <w:top w:val="none" w:sz="0" w:space="0" w:color="auto"/>
            <w:left w:val="none" w:sz="0" w:space="0" w:color="auto"/>
            <w:bottom w:val="none" w:sz="0" w:space="0" w:color="auto"/>
            <w:right w:val="none" w:sz="0" w:space="0" w:color="auto"/>
          </w:divBdr>
        </w:div>
        <w:div w:id="1608192349">
          <w:marLeft w:val="480"/>
          <w:marRight w:val="0"/>
          <w:marTop w:val="0"/>
          <w:marBottom w:val="0"/>
          <w:divBdr>
            <w:top w:val="none" w:sz="0" w:space="0" w:color="auto"/>
            <w:left w:val="none" w:sz="0" w:space="0" w:color="auto"/>
            <w:bottom w:val="none" w:sz="0" w:space="0" w:color="auto"/>
            <w:right w:val="none" w:sz="0" w:space="0" w:color="auto"/>
          </w:divBdr>
        </w:div>
        <w:div w:id="547886672">
          <w:marLeft w:val="480"/>
          <w:marRight w:val="0"/>
          <w:marTop w:val="0"/>
          <w:marBottom w:val="0"/>
          <w:divBdr>
            <w:top w:val="none" w:sz="0" w:space="0" w:color="auto"/>
            <w:left w:val="none" w:sz="0" w:space="0" w:color="auto"/>
            <w:bottom w:val="none" w:sz="0" w:space="0" w:color="auto"/>
            <w:right w:val="none" w:sz="0" w:space="0" w:color="auto"/>
          </w:divBdr>
        </w:div>
        <w:div w:id="106587172">
          <w:marLeft w:val="480"/>
          <w:marRight w:val="0"/>
          <w:marTop w:val="0"/>
          <w:marBottom w:val="0"/>
          <w:divBdr>
            <w:top w:val="none" w:sz="0" w:space="0" w:color="auto"/>
            <w:left w:val="none" w:sz="0" w:space="0" w:color="auto"/>
            <w:bottom w:val="none" w:sz="0" w:space="0" w:color="auto"/>
            <w:right w:val="none" w:sz="0" w:space="0" w:color="auto"/>
          </w:divBdr>
        </w:div>
        <w:div w:id="1660113707">
          <w:marLeft w:val="480"/>
          <w:marRight w:val="0"/>
          <w:marTop w:val="0"/>
          <w:marBottom w:val="0"/>
          <w:divBdr>
            <w:top w:val="none" w:sz="0" w:space="0" w:color="auto"/>
            <w:left w:val="none" w:sz="0" w:space="0" w:color="auto"/>
            <w:bottom w:val="none" w:sz="0" w:space="0" w:color="auto"/>
            <w:right w:val="none" w:sz="0" w:space="0" w:color="auto"/>
          </w:divBdr>
        </w:div>
        <w:div w:id="1094865758">
          <w:marLeft w:val="480"/>
          <w:marRight w:val="0"/>
          <w:marTop w:val="0"/>
          <w:marBottom w:val="0"/>
          <w:divBdr>
            <w:top w:val="none" w:sz="0" w:space="0" w:color="auto"/>
            <w:left w:val="none" w:sz="0" w:space="0" w:color="auto"/>
            <w:bottom w:val="none" w:sz="0" w:space="0" w:color="auto"/>
            <w:right w:val="none" w:sz="0" w:space="0" w:color="auto"/>
          </w:divBdr>
        </w:div>
        <w:div w:id="1712194283">
          <w:marLeft w:val="480"/>
          <w:marRight w:val="0"/>
          <w:marTop w:val="0"/>
          <w:marBottom w:val="0"/>
          <w:divBdr>
            <w:top w:val="none" w:sz="0" w:space="0" w:color="auto"/>
            <w:left w:val="none" w:sz="0" w:space="0" w:color="auto"/>
            <w:bottom w:val="none" w:sz="0" w:space="0" w:color="auto"/>
            <w:right w:val="none" w:sz="0" w:space="0" w:color="auto"/>
          </w:divBdr>
        </w:div>
        <w:div w:id="2093886862">
          <w:marLeft w:val="480"/>
          <w:marRight w:val="0"/>
          <w:marTop w:val="0"/>
          <w:marBottom w:val="0"/>
          <w:divBdr>
            <w:top w:val="none" w:sz="0" w:space="0" w:color="auto"/>
            <w:left w:val="none" w:sz="0" w:space="0" w:color="auto"/>
            <w:bottom w:val="none" w:sz="0" w:space="0" w:color="auto"/>
            <w:right w:val="none" w:sz="0" w:space="0" w:color="auto"/>
          </w:divBdr>
        </w:div>
        <w:div w:id="1069621315">
          <w:marLeft w:val="480"/>
          <w:marRight w:val="0"/>
          <w:marTop w:val="0"/>
          <w:marBottom w:val="0"/>
          <w:divBdr>
            <w:top w:val="none" w:sz="0" w:space="0" w:color="auto"/>
            <w:left w:val="none" w:sz="0" w:space="0" w:color="auto"/>
            <w:bottom w:val="none" w:sz="0" w:space="0" w:color="auto"/>
            <w:right w:val="none" w:sz="0" w:space="0" w:color="auto"/>
          </w:divBdr>
        </w:div>
        <w:div w:id="1151213929">
          <w:marLeft w:val="480"/>
          <w:marRight w:val="0"/>
          <w:marTop w:val="0"/>
          <w:marBottom w:val="0"/>
          <w:divBdr>
            <w:top w:val="none" w:sz="0" w:space="0" w:color="auto"/>
            <w:left w:val="none" w:sz="0" w:space="0" w:color="auto"/>
            <w:bottom w:val="none" w:sz="0" w:space="0" w:color="auto"/>
            <w:right w:val="none" w:sz="0" w:space="0" w:color="auto"/>
          </w:divBdr>
        </w:div>
        <w:div w:id="1056733858">
          <w:marLeft w:val="480"/>
          <w:marRight w:val="0"/>
          <w:marTop w:val="0"/>
          <w:marBottom w:val="0"/>
          <w:divBdr>
            <w:top w:val="none" w:sz="0" w:space="0" w:color="auto"/>
            <w:left w:val="none" w:sz="0" w:space="0" w:color="auto"/>
            <w:bottom w:val="none" w:sz="0" w:space="0" w:color="auto"/>
            <w:right w:val="none" w:sz="0" w:space="0" w:color="auto"/>
          </w:divBdr>
        </w:div>
        <w:div w:id="1048412115">
          <w:marLeft w:val="480"/>
          <w:marRight w:val="0"/>
          <w:marTop w:val="0"/>
          <w:marBottom w:val="0"/>
          <w:divBdr>
            <w:top w:val="none" w:sz="0" w:space="0" w:color="auto"/>
            <w:left w:val="none" w:sz="0" w:space="0" w:color="auto"/>
            <w:bottom w:val="none" w:sz="0" w:space="0" w:color="auto"/>
            <w:right w:val="none" w:sz="0" w:space="0" w:color="auto"/>
          </w:divBdr>
        </w:div>
        <w:div w:id="2086028284">
          <w:marLeft w:val="480"/>
          <w:marRight w:val="0"/>
          <w:marTop w:val="0"/>
          <w:marBottom w:val="0"/>
          <w:divBdr>
            <w:top w:val="none" w:sz="0" w:space="0" w:color="auto"/>
            <w:left w:val="none" w:sz="0" w:space="0" w:color="auto"/>
            <w:bottom w:val="none" w:sz="0" w:space="0" w:color="auto"/>
            <w:right w:val="none" w:sz="0" w:space="0" w:color="auto"/>
          </w:divBdr>
        </w:div>
        <w:div w:id="1080760750">
          <w:marLeft w:val="480"/>
          <w:marRight w:val="0"/>
          <w:marTop w:val="0"/>
          <w:marBottom w:val="0"/>
          <w:divBdr>
            <w:top w:val="none" w:sz="0" w:space="0" w:color="auto"/>
            <w:left w:val="none" w:sz="0" w:space="0" w:color="auto"/>
            <w:bottom w:val="none" w:sz="0" w:space="0" w:color="auto"/>
            <w:right w:val="none" w:sz="0" w:space="0" w:color="auto"/>
          </w:divBdr>
        </w:div>
        <w:div w:id="1248921993">
          <w:marLeft w:val="480"/>
          <w:marRight w:val="0"/>
          <w:marTop w:val="0"/>
          <w:marBottom w:val="0"/>
          <w:divBdr>
            <w:top w:val="none" w:sz="0" w:space="0" w:color="auto"/>
            <w:left w:val="none" w:sz="0" w:space="0" w:color="auto"/>
            <w:bottom w:val="none" w:sz="0" w:space="0" w:color="auto"/>
            <w:right w:val="none" w:sz="0" w:space="0" w:color="auto"/>
          </w:divBdr>
        </w:div>
      </w:divsChild>
    </w:div>
    <w:div w:id="1524593562">
      <w:bodyDiv w:val="1"/>
      <w:marLeft w:val="0"/>
      <w:marRight w:val="0"/>
      <w:marTop w:val="0"/>
      <w:marBottom w:val="0"/>
      <w:divBdr>
        <w:top w:val="none" w:sz="0" w:space="0" w:color="auto"/>
        <w:left w:val="none" w:sz="0" w:space="0" w:color="auto"/>
        <w:bottom w:val="none" w:sz="0" w:space="0" w:color="auto"/>
        <w:right w:val="none" w:sz="0" w:space="0" w:color="auto"/>
      </w:divBdr>
    </w:div>
    <w:div w:id="1526407677">
      <w:bodyDiv w:val="1"/>
      <w:marLeft w:val="0"/>
      <w:marRight w:val="0"/>
      <w:marTop w:val="0"/>
      <w:marBottom w:val="0"/>
      <w:divBdr>
        <w:top w:val="none" w:sz="0" w:space="0" w:color="auto"/>
        <w:left w:val="none" w:sz="0" w:space="0" w:color="auto"/>
        <w:bottom w:val="none" w:sz="0" w:space="0" w:color="auto"/>
        <w:right w:val="none" w:sz="0" w:space="0" w:color="auto"/>
      </w:divBdr>
    </w:div>
    <w:div w:id="1526820615">
      <w:bodyDiv w:val="1"/>
      <w:marLeft w:val="0"/>
      <w:marRight w:val="0"/>
      <w:marTop w:val="0"/>
      <w:marBottom w:val="0"/>
      <w:divBdr>
        <w:top w:val="none" w:sz="0" w:space="0" w:color="auto"/>
        <w:left w:val="none" w:sz="0" w:space="0" w:color="auto"/>
        <w:bottom w:val="none" w:sz="0" w:space="0" w:color="auto"/>
        <w:right w:val="none" w:sz="0" w:space="0" w:color="auto"/>
      </w:divBdr>
    </w:div>
    <w:div w:id="1529484639">
      <w:bodyDiv w:val="1"/>
      <w:marLeft w:val="0"/>
      <w:marRight w:val="0"/>
      <w:marTop w:val="0"/>
      <w:marBottom w:val="0"/>
      <w:divBdr>
        <w:top w:val="none" w:sz="0" w:space="0" w:color="auto"/>
        <w:left w:val="none" w:sz="0" w:space="0" w:color="auto"/>
        <w:bottom w:val="none" w:sz="0" w:space="0" w:color="auto"/>
        <w:right w:val="none" w:sz="0" w:space="0" w:color="auto"/>
      </w:divBdr>
      <w:divsChild>
        <w:div w:id="852377866">
          <w:marLeft w:val="480"/>
          <w:marRight w:val="0"/>
          <w:marTop w:val="0"/>
          <w:marBottom w:val="0"/>
          <w:divBdr>
            <w:top w:val="none" w:sz="0" w:space="0" w:color="auto"/>
            <w:left w:val="none" w:sz="0" w:space="0" w:color="auto"/>
            <w:bottom w:val="none" w:sz="0" w:space="0" w:color="auto"/>
            <w:right w:val="none" w:sz="0" w:space="0" w:color="auto"/>
          </w:divBdr>
        </w:div>
        <w:div w:id="1126194956">
          <w:marLeft w:val="480"/>
          <w:marRight w:val="0"/>
          <w:marTop w:val="0"/>
          <w:marBottom w:val="0"/>
          <w:divBdr>
            <w:top w:val="none" w:sz="0" w:space="0" w:color="auto"/>
            <w:left w:val="none" w:sz="0" w:space="0" w:color="auto"/>
            <w:bottom w:val="none" w:sz="0" w:space="0" w:color="auto"/>
            <w:right w:val="none" w:sz="0" w:space="0" w:color="auto"/>
          </w:divBdr>
        </w:div>
        <w:div w:id="69667279">
          <w:marLeft w:val="480"/>
          <w:marRight w:val="0"/>
          <w:marTop w:val="0"/>
          <w:marBottom w:val="0"/>
          <w:divBdr>
            <w:top w:val="none" w:sz="0" w:space="0" w:color="auto"/>
            <w:left w:val="none" w:sz="0" w:space="0" w:color="auto"/>
            <w:bottom w:val="none" w:sz="0" w:space="0" w:color="auto"/>
            <w:right w:val="none" w:sz="0" w:space="0" w:color="auto"/>
          </w:divBdr>
        </w:div>
        <w:div w:id="1375274306">
          <w:marLeft w:val="480"/>
          <w:marRight w:val="0"/>
          <w:marTop w:val="0"/>
          <w:marBottom w:val="0"/>
          <w:divBdr>
            <w:top w:val="none" w:sz="0" w:space="0" w:color="auto"/>
            <w:left w:val="none" w:sz="0" w:space="0" w:color="auto"/>
            <w:bottom w:val="none" w:sz="0" w:space="0" w:color="auto"/>
            <w:right w:val="none" w:sz="0" w:space="0" w:color="auto"/>
          </w:divBdr>
        </w:div>
        <w:div w:id="1269505513">
          <w:marLeft w:val="480"/>
          <w:marRight w:val="0"/>
          <w:marTop w:val="0"/>
          <w:marBottom w:val="0"/>
          <w:divBdr>
            <w:top w:val="none" w:sz="0" w:space="0" w:color="auto"/>
            <w:left w:val="none" w:sz="0" w:space="0" w:color="auto"/>
            <w:bottom w:val="none" w:sz="0" w:space="0" w:color="auto"/>
            <w:right w:val="none" w:sz="0" w:space="0" w:color="auto"/>
          </w:divBdr>
        </w:div>
        <w:div w:id="2050179746">
          <w:marLeft w:val="480"/>
          <w:marRight w:val="0"/>
          <w:marTop w:val="0"/>
          <w:marBottom w:val="0"/>
          <w:divBdr>
            <w:top w:val="none" w:sz="0" w:space="0" w:color="auto"/>
            <w:left w:val="none" w:sz="0" w:space="0" w:color="auto"/>
            <w:bottom w:val="none" w:sz="0" w:space="0" w:color="auto"/>
            <w:right w:val="none" w:sz="0" w:space="0" w:color="auto"/>
          </w:divBdr>
        </w:div>
        <w:div w:id="1350906950">
          <w:marLeft w:val="480"/>
          <w:marRight w:val="0"/>
          <w:marTop w:val="0"/>
          <w:marBottom w:val="0"/>
          <w:divBdr>
            <w:top w:val="none" w:sz="0" w:space="0" w:color="auto"/>
            <w:left w:val="none" w:sz="0" w:space="0" w:color="auto"/>
            <w:bottom w:val="none" w:sz="0" w:space="0" w:color="auto"/>
            <w:right w:val="none" w:sz="0" w:space="0" w:color="auto"/>
          </w:divBdr>
        </w:div>
        <w:div w:id="1736196731">
          <w:marLeft w:val="480"/>
          <w:marRight w:val="0"/>
          <w:marTop w:val="0"/>
          <w:marBottom w:val="0"/>
          <w:divBdr>
            <w:top w:val="none" w:sz="0" w:space="0" w:color="auto"/>
            <w:left w:val="none" w:sz="0" w:space="0" w:color="auto"/>
            <w:bottom w:val="none" w:sz="0" w:space="0" w:color="auto"/>
            <w:right w:val="none" w:sz="0" w:space="0" w:color="auto"/>
          </w:divBdr>
        </w:div>
        <w:div w:id="265888885">
          <w:marLeft w:val="480"/>
          <w:marRight w:val="0"/>
          <w:marTop w:val="0"/>
          <w:marBottom w:val="0"/>
          <w:divBdr>
            <w:top w:val="none" w:sz="0" w:space="0" w:color="auto"/>
            <w:left w:val="none" w:sz="0" w:space="0" w:color="auto"/>
            <w:bottom w:val="none" w:sz="0" w:space="0" w:color="auto"/>
            <w:right w:val="none" w:sz="0" w:space="0" w:color="auto"/>
          </w:divBdr>
        </w:div>
        <w:div w:id="617180642">
          <w:marLeft w:val="480"/>
          <w:marRight w:val="0"/>
          <w:marTop w:val="0"/>
          <w:marBottom w:val="0"/>
          <w:divBdr>
            <w:top w:val="none" w:sz="0" w:space="0" w:color="auto"/>
            <w:left w:val="none" w:sz="0" w:space="0" w:color="auto"/>
            <w:bottom w:val="none" w:sz="0" w:space="0" w:color="auto"/>
            <w:right w:val="none" w:sz="0" w:space="0" w:color="auto"/>
          </w:divBdr>
        </w:div>
        <w:div w:id="522747644">
          <w:marLeft w:val="480"/>
          <w:marRight w:val="0"/>
          <w:marTop w:val="0"/>
          <w:marBottom w:val="0"/>
          <w:divBdr>
            <w:top w:val="none" w:sz="0" w:space="0" w:color="auto"/>
            <w:left w:val="none" w:sz="0" w:space="0" w:color="auto"/>
            <w:bottom w:val="none" w:sz="0" w:space="0" w:color="auto"/>
            <w:right w:val="none" w:sz="0" w:space="0" w:color="auto"/>
          </w:divBdr>
        </w:div>
        <w:div w:id="1081826711">
          <w:marLeft w:val="480"/>
          <w:marRight w:val="0"/>
          <w:marTop w:val="0"/>
          <w:marBottom w:val="0"/>
          <w:divBdr>
            <w:top w:val="none" w:sz="0" w:space="0" w:color="auto"/>
            <w:left w:val="none" w:sz="0" w:space="0" w:color="auto"/>
            <w:bottom w:val="none" w:sz="0" w:space="0" w:color="auto"/>
            <w:right w:val="none" w:sz="0" w:space="0" w:color="auto"/>
          </w:divBdr>
        </w:div>
        <w:div w:id="204950047">
          <w:marLeft w:val="480"/>
          <w:marRight w:val="0"/>
          <w:marTop w:val="0"/>
          <w:marBottom w:val="0"/>
          <w:divBdr>
            <w:top w:val="none" w:sz="0" w:space="0" w:color="auto"/>
            <w:left w:val="none" w:sz="0" w:space="0" w:color="auto"/>
            <w:bottom w:val="none" w:sz="0" w:space="0" w:color="auto"/>
            <w:right w:val="none" w:sz="0" w:space="0" w:color="auto"/>
          </w:divBdr>
        </w:div>
        <w:div w:id="866403916">
          <w:marLeft w:val="480"/>
          <w:marRight w:val="0"/>
          <w:marTop w:val="0"/>
          <w:marBottom w:val="0"/>
          <w:divBdr>
            <w:top w:val="none" w:sz="0" w:space="0" w:color="auto"/>
            <w:left w:val="none" w:sz="0" w:space="0" w:color="auto"/>
            <w:bottom w:val="none" w:sz="0" w:space="0" w:color="auto"/>
            <w:right w:val="none" w:sz="0" w:space="0" w:color="auto"/>
          </w:divBdr>
        </w:div>
        <w:div w:id="1966306952">
          <w:marLeft w:val="480"/>
          <w:marRight w:val="0"/>
          <w:marTop w:val="0"/>
          <w:marBottom w:val="0"/>
          <w:divBdr>
            <w:top w:val="none" w:sz="0" w:space="0" w:color="auto"/>
            <w:left w:val="none" w:sz="0" w:space="0" w:color="auto"/>
            <w:bottom w:val="none" w:sz="0" w:space="0" w:color="auto"/>
            <w:right w:val="none" w:sz="0" w:space="0" w:color="auto"/>
          </w:divBdr>
        </w:div>
        <w:div w:id="2022510639">
          <w:marLeft w:val="480"/>
          <w:marRight w:val="0"/>
          <w:marTop w:val="0"/>
          <w:marBottom w:val="0"/>
          <w:divBdr>
            <w:top w:val="none" w:sz="0" w:space="0" w:color="auto"/>
            <w:left w:val="none" w:sz="0" w:space="0" w:color="auto"/>
            <w:bottom w:val="none" w:sz="0" w:space="0" w:color="auto"/>
            <w:right w:val="none" w:sz="0" w:space="0" w:color="auto"/>
          </w:divBdr>
        </w:div>
        <w:div w:id="2045982652">
          <w:marLeft w:val="480"/>
          <w:marRight w:val="0"/>
          <w:marTop w:val="0"/>
          <w:marBottom w:val="0"/>
          <w:divBdr>
            <w:top w:val="none" w:sz="0" w:space="0" w:color="auto"/>
            <w:left w:val="none" w:sz="0" w:space="0" w:color="auto"/>
            <w:bottom w:val="none" w:sz="0" w:space="0" w:color="auto"/>
            <w:right w:val="none" w:sz="0" w:space="0" w:color="auto"/>
          </w:divBdr>
        </w:div>
        <w:div w:id="1338773398">
          <w:marLeft w:val="480"/>
          <w:marRight w:val="0"/>
          <w:marTop w:val="0"/>
          <w:marBottom w:val="0"/>
          <w:divBdr>
            <w:top w:val="none" w:sz="0" w:space="0" w:color="auto"/>
            <w:left w:val="none" w:sz="0" w:space="0" w:color="auto"/>
            <w:bottom w:val="none" w:sz="0" w:space="0" w:color="auto"/>
            <w:right w:val="none" w:sz="0" w:space="0" w:color="auto"/>
          </w:divBdr>
        </w:div>
        <w:div w:id="64375087">
          <w:marLeft w:val="480"/>
          <w:marRight w:val="0"/>
          <w:marTop w:val="0"/>
          <w:marBottom w:val="0"/>
          <w:divBdr>
            <w:top w:val="none" w:sz="0" w:space="0" w:color="auto"/>
            <w:left w:val="none" w:sz="0" w:space="0" w:color="auto"/>
            <w:bottom w:val="none" w:sz="0" w:space="0" w:color="auto"/>
            <w:right w:val="none" w:sz="0" w:space="0" w:color="auto"/>
          </w:divBdr>
        </w:div>
        <w:div w:id="687877750">
          <w:marLeft w:val="480"/>
          <w:marRight w:val="0"/>
          <w:marTop w:val="0"/>
          <w:marBottom w:val="0"/>
          <w:divBdr>
            <w:top w:val="none" w:sz="0" w:space="0" w:color="auto"/>
            <w:left w:val="none" w:sz="0" w:space="0" w:color="auto"/>
            <w:bottom w:val="none" w:sz="0" w:space="0" w:color="auto"/>
            <w:right w:val="none" w:sz="0" w:space="0" w:color="auto"/>
          </w:divBdr>
        </w:div>
        <w:div w:id="2124375193">
          <w:marLeft w:val="480"/>
          <w:marRight w:val="0"/>
          <w:marTop w:val="0"/>
          <w:marBottom w:val="0"/>
          <w:divBdr>
            <w:top w:val="none" w:sz="0" w:space="0" w:color="auto"/>
            <w:left w:val="none" w:sz="0" w:space="0" w:color="auto"/>
            <w:bottom w:val="none" w:sz="0" w:space="0" w:color="auto"/>
            <w:right w:val="none" w:sz="0" w:space="0" w:color="auto"/>
          </w:divBdr>
        </w:div>
        <w:div w:id="2032485851">
          <w:marLeft w:val="480"/>
          <w:marRight w:val="0"/>
          <w:marTop w:val="0"/>
          <w:marBottom w:val="0"/>
          <w:divBdr>
            <w:top w:val="none" w:sz="0" w:space="0" w:color="auto"/>
            <w:left w:val="none" w:sz="0" w:space="0" w:color="auto"/>
            <w:bottom w:val="none" w:sz="0" w:space="0" w:color="auto"/>
            <w:right w:val="none" w:sz="0" w:space="0" w:color="auto"/>
          </w:divBdr>
        </w:div>
        <w:div w:id="1893077571">
          <w:marLeft w:val="480"/>
          <w:marRight w:val="0"/>
          <w:marTop w:val="0"/>
          <w:marBottom w:val="0"/>
          <w:divBdr>
            <w:top w:val="none" w:sz="0" w:space="0" w:color="auto"/>
            <w:left w:val="none" w:sz="0" w:space="0" w:color="auto"/>
            <w:bottom w:val="none" w:sz="0" w:space="0" w:color="auto"/>
            <w:right w:val="none" w:sz="0" w:space="0" w:color="auto"/>
          </w:divBdr>
        </w:div>
        <w:div w:id="609703883">
          <w:marLeft w:val="480"/>
          <w:marRight w:val="0"/>
          <w:marTop w:val="0"/>
          <w:marBottom w:val="0"/>
          <w:divBdr>
            <w:top w:val="none" w:sz="0" w:space="0" w:color="auto"/>
            <w:left w:val="none" w:sz="0" w:space="0" w:color="auto"/>
            <w:bottom w:val="none" w:sz="0" w:space="0" w:color="auto"/>
            <w:right w:val="none" w:sz="0" w:space="0" w:color="auto"/>
          </w:divBdr>
        </w:div>
        <w:div w:id="600920954">
          <w:marLeft w:val="480"/>
          <w:marRight w:val="0"/>
          <w:marTop w:val="0"/>
          <w:marBottom w:val="0"/>
          <w:divBdr>
            <w:top w:val="none" w:sz="0" w:space="0" w:color="auto"/>
            <w:left w:val="none" w:sz="0" w:space="0" w:color="auto"/>
            <w:bottom w:val="none" w:sz="0" w:space="0" w:color="auto"/>
            <w:right w:val="none" w:sz="0" w:space="0" w:color="auto"/>
          </w:divBdr>
        </w:div>
        <w:div w:id="100800740">
          <w:marLeft w:val="480"/>
          <w:marRight w:val="0"/>
          <w:marTop w:val="0"/>
          <w:marBottom w:val="0"/>
          <w:divBdr>
            <w:top w:val="none" w:sz="0" w:space="0" w:color="auto"/>
            <w:left w:val="none" w:sz="0" w:space="0" w:color="auto"/>
            <w:bottom w:val="none" w:sz="0" w:space="0" w:color="auto"/>
            <w:right w:val="none" w:sz="0" w:space="0" w:color="auto"/>
          </w:divBdr>
        </w:div>
        <w:div w:id="2053649349">
          <w:marLeft w:val="480"/>
          <w:marRight w:val="0"/>
          <w:marTop w:val="0"/>
          <w:marBottom w:val="0"/>
          <w:divBdr>
            <w:top w:val="none" w:sz="0" w:space="0" w:color="auto"/>
            <w:left w:val="none" w:sz="0" w:space="0" w:color="auto"/>
            <w:bottom w:val="none" w:sz="0" w:space="0" w:color="auto"/>
            <w:right w:val="none" w:sz="0" w:space="0" w:color="auto"/>
          </w:divBdr>
        </w:div>
        <w:div w:id="710306391">
          <w:marLeft w:val="480"/>
          <w:marRight w:val="0"/>
          <w:marTop w:val="0"/>
          <w:marBottom w:val="0"/>
          <w:divBdr>
            <w:top w:val="none" w:sz="0" w:space="0" w:color="auto"/>
            <w:left w:val="none" w:sz="0" w:space="0" w:color="auto"/>
            <w:bottom w:val="none" w:sz="0" w:space="0" w:color="auto"/>
            <w:right w:val="none" w:sz="0" w:space="0" w:color="auto"/>
          </w:divBdr>
        </w:div>
        <w:div w:id="924189695">
          <w:marLeft w:val="480"/>
          <w:marRight w:val="0"/>
          <w:marTop w:val="0"/>
          <w:marBottom w:val="0"/>
          <w:divBdr>
            <w:top w:val="none" w:sz="0" w:space="0" w:color="auto"/>
            <w:left w:val="none" w:sz="0" w:space="0" w:color="auto"/>
            <w:bottom w:val="none" w:sz="0" w:space="0" w:color="auto"/>
            <w:right w:val="none" w:sz="0" w:space="0" w:color="auto"/>
          </w:divBdr>
        </w:div>
        <w:div w:id="1305233056">
          <w:marLeft w:val="480"/>
          <w:marRight w:val="0"/>
          <w:marTop w:val="0"/>
          <w:marBottom w:val="0"/>
          <w:divBdr>
            <w:top w:val="none" w:sz="0" w:space="0" w:color="auto"/>
            <w:left w:val="none" w:sz="0" w:space="0" w:color="auto"/>
            <w:bottom w:val="none" w:sz="0" w:space="0" w:color="auto"/>
            <w:right w:val="none" w:sz="0" w:space="0" w:color="auto"/>
          </w:divBdr>
        </w:div>
        <w:div w:id="313292492">
          <w:marLeft w:val="480"/>
          <w:marRight w:val="0"/>
          <w:marTop w:val="0"/>
          <w:marBottom w:val="0"/>
          <w:divBdr>
            <w:top w:val="none" w:sz="0" w:space="0" w:color="auto"/>
            <w:left w:val="none" w:sz="0" w:space="0" w:color="auto"/>
            <w:bottom w:val="none" w:sz="0" w:space="0" w:color="auto"/>
            <w:right w:val="none" w:sz="0" w:space="0" w:color="auto"/>
          </w:divBdr>
        </w:div>
        <w:div w:id="401372448">
          <w:marLeft w:val="480"/>
          <w:marRight w:val="0"/>
          <w:marTop w:val="0"/>
          <w:marBottom w:val="0"/>
          <w:divBdr>
            <w:top w:val="none" w:sz="0" w:space="0" w:color="auto"/>
            <w:left w:val="none" w:sz="0" w:space="0" w:color="auto"/>
            <w:bottom w:val="none" w:sz="0" w:space="0" w:color="auto"/>
            <w:right w:val="none" w:sz="0" w:space="0" w:color="auto"/>
          </w:divBdr>
        </w:div>
        <w:div w:id="1923680344">
          <w:marLeft w:val="480"/>
          <w:marRight w:val="0"/>
          <w:marTop w:val="0"/>
          <w:marBottom w:val="0"/>
          <w:divBdr>
            <w:top w:val="none" w:sz="0" w:space="0" w:color="auto"/>
            <w:left w:val="none" w:sz="0" w:space="0" w:color="auto"/>
            <w:bottom w:val="none" w:sz="0" w:space="0" w:color="auto"/>
            <w:right w:val="none" w:sz="0" w:space="0" w:color="auto"/>
          </w:divBdr>
        </w:div>
        <w:div w:id="266893865">
          <w:marLeft w:val="480"/>
          <w:marRight w:val="0"/>
          <w:marTop w:val="0"/>
          <w:marBottom w:val="0"/>
          <w:divBdr>
            <w:top w:val="none" w:sz="0" w:space="0" w:color="auto"/>
            <w:left w:val="none" w:sz="0" w:space="0" w:color="auto"/>
            <w:bottom w:val="none" w:sz="0" w:space="0" w:color="auto"/>
            <w:right w:val="none" w:sz="0" w:space="0" w:color="auto"/>
          </w:divBdr>
        </w:div>
        <w:div w:id="489490472">
          <w:marLeft w:val="480"/>
          <w:marRight w:val="0"/>
          <w:marTop w:val="0"/>
          <w:marBottom w:val="0"/>
          <w:divBdr>
            <w:top w:val="none" w:sz="0" w:space="0" w:color="auto"/>
            <w:left w:val="none" w:sz="0" w:space="0" w:color="auto"/>
            <w:bottom w:val="none" w:sz="0" w:space="0" w:color="auto"/>
            <w:right w:val="none" w:sz="0" w:space="0" w:color="auto"/>
          </w:divBdr>
        </w:div>
        <w:div w:id="2127573917">
          <w:marLeft w:val="480"/>
          <w:marRight w:val="0"/>
          <w:marTop w:val="0"/>
          <w:marBottom w:val="0"/>
          <w:divBdr>
            <w:top w:val="none" w:sz="0" w:space="0" w:color="auto"/>
            <w:left w:val="none" w:sz="0" w:space="0" w:color="auto"/>
            <w:bottom w:val="none" w:sz="0" w:space="0" w:color="auto"/>
            <w:right w:val="none" w:sz="0" w:space="0" w:color="auto"/>
          </w:divBdr>
        </w:div>
        <w:div w:id="666057020">
          <w:marLeft w:val="480"/>
          <w:marRight w:val="0"/>
          <w:marTop w:val="0"/>
          <w:marBottom w:val="0"/>
          <w:divBdr>
            <w:top w:val="none" w:sz="0" w:space="0" w:color="auto"/>
            <w:left w:val="none" w:sz="0" w:space="0" w:color="auto"/>
            <w:bottom w:val="none" w:sz="0" w:space="0" w:color="auto"/>
            <w:right w:val="none" w:sz="0" w:space="0" w:color="auto"/>
          </w:divBdr>
        </w:div>
        <w:div w:id="1238129034">
          <w:marLeft w:val="480"/>
          <w:marRight w:val="0"/>
          <w:marTop w:val="0"/>
          <w:marBottom w:val="0"/>
          <w:divBdr>
            <w:top w:val="none" w:sz="0" w:space="0" w:color="auto"/>
            <w:left w:val="none" w:sz="0" w:space="0" w:color="auto"/>
            <w:bottom w:val="none" w:sz="0" w:space="0" w:color="auto"/>
            <w:right w:val="none" w:sz="0" w:space="0" w:color="auto"/>
          </w:divBdr>
        </w:div>
        <w:div w:id="794904770">
          <w:marLeft w:val="480"/>
          <w:marRight w:val="0"/>
          <w:marTop w:val="0"/>
          <w:marBottom w:val="0"/>
          <w:divBdr>
            <w:top w:val="none" w:sz="0" w:space="0" w:color="auto"/>
            <w:left w:val="none" w:sz="0" w:space="0" w:color="auto"/>
            <w:bottom w:val="none" w:sz="0" w:space="0" w:color="auto"/>
            <w:right w:val="none" w:sz="0" w:space="0" w:color="auto"/>
          </w:divBdr>
        </w:div>
        <w:div w:id="1753772980">
          <w:marLeft w:val="480"/>
          <w:marRight w:val="0"/>
          <w:marTop w:val="0"/>
          <w:marBottom w:val="0"/>
          <w:divBdr>
            <w:top w:val="none" w:sz="0" w:space="0" w:color="auto"/>
            <w:left w:val="none" w:sz="0" w:space="0" w:color="auto"/>
            <w:bottom w:val="none" w:sz="0" w:space="0" w:color="auto"/>
            <w:right w:val="none" w:sz="0" w:space="0" w:color="auto"/>
          </w:divBdr>
        </w:div>
        <w:div w:id="2029597516">
          <w:marLeft w:val="480"/>
          <w:marRight w:val="0"/>
          <w:marTop w:val="0"/>
          <w:marBottom w:val="0"/>
          <w:divBdr>
            <w:top w:val="none" w:sz="0" w:space="0" w:color="auto"/>
            <w:left w:val="none" w:sz="0" w:space="0" w:color="auto"/>
            <w:bottom w:val="none" w:sz="0" w:space="0" w:color="auto"/>
            <w:right w:val="none" w:sz="0" w:space="0" w:color="auto"/>
          </w:divBdr>
        </w:div>
        <w:div w:id="55397141">
          <w:marLeft w:val="480"/>
          <w:marRight w:val="0"/>
          <w:marTop w:val="0"/>
          <w:marBottom w:val="0"/>
          <w:divBdr>
            <w:top w:val="none" w:sz="0" w:space="0" w:color="auto"/>
            <w:left w:val="none" w:sz="0" w:space="0" w:color="auto"/>
            <w:bottom w:val="none" w:sz="0" w:space="0" w:color="auto"/>
            <w:right w:val="none" w:sz="0" w:space="0" w:color="auto"/>
          </w:divBdr>
        </w:div>
        <w:div w:id="275527661">
          <w:marLeft w:val="480"/>
          <w:marRight w:val="0"/>
          <w:marTop w:val="0"/>
          <w:marBottom w:val="0"/>
          <w:divBdr>
            <w:top w:val="none" w:sz="0" w:space="0" w:color="auto"/>
            <w:left w:val="none" w:sz="0" w:space="0" w:color="auto"/>
            <w:bottom w:val="none" w:sz="0" w:space="0" w:color="auto"/>
            <w:right w:val="none" w:sz="0" w:space="0" w:color="auto"/>
          </w:divBdr>
        </w:div>
        <w:div w:id="119035510">
          <w:marLeft w:val="480"/>
          <w:marRight w:val="0"/>
          <w:marTop w:val="0"/>
          <w:marBottom w:val="0"/>
          <w:divBdr>
            <w:top w:val="none" w:sz="0" w:space="0" w:color="auto"/>
            <w:left w:val="none" w:sz="0" w:space="0" w:color="auto"/>
            <w:bottom w:val="none" w:sz="0" w:space="0" w:color="auto"/>
            <w:right w:val="none" w:sz="0" w:space="0" w:color="auto"/>
          </w:divBdr>
        </w:div>
        <w:div w:id="504177156">
          <w:marLeft w:val="480"/>
          <w:marRight w:val="0"/>
          <w:marTop w:val="0"/>
          <w:marBottom w:val="0"/>
          <w:divBdr>
            <w:top w:val="none" w:sz="0" w:space="0" w:color="auto"/>
            <w:left w:val="none" w:sz="0" w:space="0" w:color="auto"/>
            <w:bottom w:val="none" w:sz="0" w:space="0" w:color="auto"/>
            <w:right w:val="none" w:sz="0" w:space="0" w:color="auto"/>
          </w:divBdr>
        </w:div>
        <w:div w:id="2016153474">
          <w:marLeft w:val="480"/>
          <w:marRight w:val="0"/>
          <w:marTop w:val="0"/>
          <w:marBottom w:val="0"/>
          <w:divBdr>
            <w:top w:val="none" w:sz="0" w:space="0" w:color="auto"/>
            <w:left w:val="none" w:sz="0" w:space="0" w:color="auto"/>
            <w:bottom w:val="none" w:sz="0" w:space="0" w:color="auto"/>
            <w:right w:val="none" w:sz="0" w:space="0" w:color="auto"/>
          </w:divBdr>
        </w:div>
        <w:div w:id="1770542098">
          <w:marLeft w:val="480"/>
          <w:marRight w:val="0"/>
          <w:marTop w:val="0"/>
          <w:marBottom w:val="0"/>
          <w:divBdr>
            <w:top w:val="none" w:sz="0" w:space="0" w:color="auto"/>
            <w:left w:val="none" w:sz="0" w:space="0" w:color="auto"/>
            <w:bottom w:val="none" w:sz="0" w:space="0" w:color="auto"/>
            <w:right w:val="none" w:sz="0" w:space="0" w:color="auto"/>
          </w:divBdr>
        </w:div>
      </w:divsChild>
    </w:div>
    <w:div w:id="1546985525">
      <w:bodyDiv w:val="1"/>
      <w:marLeft w:val="0"/>
      <w:marRight w:val="0"/>
      <w:marTop w:val="0"/>
      <w:marBottom w:val="0"/>
      <w:divBdr>
        <w:top w:val="none" w:sz="0" w:space="0" w:color="auto"/>
        <w:left w:val="none" w:sz="0" w:space="0" w:color="auto"/>
        <w:bottom w:val="none" w:sz="0" w:space="0" w:color="auto"/>
        <w:right w:val="none" w:sz="0" w:space="0" w:color="auto"/>
      </w:divBdr>
    </w:div>
    <w:div w:id="1548295114">
      <w:bodyDiv w:val="1"/>
      <w:marLeft w:val="0"/>
      <w:marRight w:val="0"/>
      <w:marTop w:val="0"/>
      <w:marBottom w:val="0"/>
      <w:divBdr>
        <w:top w:val="none" w:sz="0" w:space="0" w:color="auto"/>
        <w:left w:val="none" w:sz="0" w:space="0" w:color="auto"/>
        <w:bottom w:val="none" w:sz="0" w:space="0" w:color="auto"/>
        <w:right w:val="none" w:sz="0" w:space="0" w:color="auto"/>
      </w:divBdr>
    </w:div>
    <w:div w:id="1563563238">
      <w:bodyDiv w:val="1"/>
      <w:marLeft w:val="0"/>
      <w:marRight w:val="0"/>
      <w:marTop w:val="0"/>
      <w:marBottom w:val="0"/>
      <w:divBdr>
        <w:top w:val="none" w:sz="0" w:space="0" w:color="auto"/>
        <w:left w:val="none" w:sz="0" w:space="0" w:color="auto"/>
        <w:bottom w:val="none" w:sz="0" w:space="0" w:color="auto"/>
        <w:right w:val="none" w:sz="0" w:space="0" w:color="auto"/>
      </w:divBdr>
    </w:div>
    <w:div w:id="1575627291">
      <w:bodyDiv w:val="1"/>
      <w:marLeft w:val="0"/>
      <w:marRight w:val="0"/>
      <w:marTop w:val="0"/>
      <w:marBottom w:val="0"/>
      <w:divBdr>
        <w:top w:val="none" w:sz="0" w:space="0" w:color="auto"/>
        <w:left w:val="none" w:sz="0" w:space="0" w:color="auto"/>
        <w:bottom w:val="none" w:sz="0" w:space="0" w:color="auto"/>
        <w:right w:val="none" w:sz="0" w:space="0" w:color="auto"/>
      </w:divBdr>
    </w:div>
    <w:div w:id="1588028748">
      <w:bodyDiv w:val="1"/>
      <w:marLeft w:val="0"/>
      <w:marRight w:val="0"/>
      <w:marTop w:val="0"/>
      <w:marBottom w:val="0"/>
      <w:divBdr>
        <w:top w:val="none" w:sz="0" w:space="0" w:color="auto"/>
        <w:left w:val="none" w:sz="0" w:space="0" w:color="auto"/>
        <w:bottom w:val="none" w:sz="0" w:space="0" w:color="auto"/>
        <w:right w:val="none" w:sz="0" w:space="0" w:color="auto"/>
      </w:divBdr>
    </w:div>
    <w:div w:id="1593584885">
      <w:bodyDiv w:val="1"/>
      <w:marLeft w:val="0"/>
      <w:marRight w:val="0"/>
      <w:marTop w:val="0"/>
      <w:marBottom w:val="0"/>
      <w:divBdr>
        <w:top w:val="none" w:sz="0" w:space="0" w:color="auto"/>
        <w:left w:val="none" w:sz="0" w:space="0" w:color="auto"/>
        <w:bottom w:val="none" w:sz="0" w:space="0" w:color="auto"/>
        <w:right w:val="none" w:sz="0" w:space="0" w:color="auto"/>
      </w:divBdr>
    </w:div>
    <w:div w:id="1598371687">
      <w:bodyDiv w:val="1"/>
      <w:marLeft w:val="0"/>
      <w:marRight w:val="0"/>
      <w:marTop w:val="0"/>
      <w:marBottom w:val="0"/>
      <w:divBdr>
        <w:top w:val="none" w:sz="0" w:space="0" w:color="auto"/>
        <w:left w:val="none" w:sz="0" w:space="0" w:color="auto"/>
        <w:bottom w:val="none" w:sz="0" w:space="0" w:color="auto"/>
        <w:right w:val="none" w:sz="0" w:space="0" w:color="auto"/>
      </w:divBdr>
    </w:div>
    <w:div w:id="1603803289">
      <w:bodyDiv w:val="1"/>
      <w:marLeft w:val="0"/>
      <w:marRight w:val="0"/>
      <w:marTop w:val="0"/>
      <w:marBottom w:val="0"/>
      <w:divBdr>
        <w:top w:val="none" w:sz="0" w:space="0" w:color="auto"/>
        <w:left w:val="none" w:sz="0" w:space="0" w:color="auto"/>
        <w:bottom w:val="none" w:sz="0" w:space="0" w:color="auto"/>
        <w:right w:val="none" w:sz="0" w:space="0" w:color="auto"/>
      </w:divBdr>
    </w:div>
    <w:div w:id="1604605700">
      <w:bodyDiv w:val="1"/>
      <w:marLeft w:val="0"/>
      <w:marRight w:val="0"/>
      <w:marTop w:val="0"/>
      <w:marBottom w:val="0"/>
      <w:divBdr>
        <w:top w:val="none" w:sz="0" w:space="0" w:color="auto"/>
        <w:left w:val="none" w:sz="0" w:space="0" w:color="auto"/>
        <w:bottom w:val="none" w:sz="0" w:space="0" w:color="auto"/>
        <w:right w:val="none" w:sz="0" w:space="0" w:color="auto"/>
      </w:divBdr>
    </w:div>
    <w:div w:id="1614050308">
      <w:bodyDiv w:val="1"/>
      <w:marLeft w:val="0"/>
      <w:marRight w:val="0"/>
      <w:marTop w:val="0"/>
      <w:marBottom w:val="0"/>
      <w:divBdr>
        <w:top w:val="none" w:sz="0" w:space="0" w:color="auto"/>
        <w:left w:val="none" w:sz="0" w:space="0" w:color="auto"/>
        <w:bottom w:val="none" w:sz="0" w:space="0" w:color="auto"/>
        <w:right w:val="none" w:sz="0" w:space="0" w:color="auto"/>
      </w:divBdr>
    </w:div>
    <w:div w:id="1621498495">
      <w:bodyDiv w:val="1"/>
      <w:marLeft w:val="0"/>
      <w:marRight w:val="0"/>
      <w:marTop w:val="0"/>
      <w:marBottom w:val="0"/>
      <w:divBdr>
        <w:top w:val="none" w:sz="0" w:space="0" w:color="auto"/>
        <w:left w:val="none" w:sz="0" w:space="0" w:color="auto"/>
        <w:bottom w:val="none" w:sz="0" w:space="0" w:color="auto"/>
        <w:right w:val="none" w:sz="0" w:space="0" w:color="auto"/>
      </w:divBdr>
    </w:div>
    <w:div w:id="1621568133">
      <w:bodyDiv w:val="1"/>
      <w:marLeft w:val="0"/>
      <w:marRight w:val="0"/>
      <w:marTop w:val="0"/>
      <w:marBottom w:val="0"/>
      <w:divBdr>
        <w:top w:val="none" w:sz="0" w:space="0" w:color="auto"/>
        <w:left w:val="none" w:sz="0" w:space="0" w:color="auto"/>
        <w:bottom w:val="none" w:sz="0" w:space="0" w:color="auto"/>
        <w:right w:val="none" w:sz="0" w:space="0" w:color="auto"/>
      </w:divBdr>
    </w:div>
    <w:div w:id="1622803408">
      <w:bodyDiv w:val="1"/>
      <w:marLeft w:val="0"/>
      <w:marRight w:val="0"/>
      <w:marTop w:val="0"/>
      <w:marBottom w:val="0"/>
      <w:divBdr>
        <w:top w:val="none" w:sz="0" w:space="0" w:color="auto"/>
        <w:left w:val="none" w:sz="0" w:space="0" w:color="auto"/>
        <w:bottom w:val="none" w:sz="0" w:space="0" w:color="auto"/>
        <w:right w:val="none" w:sz="0" w:space="0" w:color="auto"/>
      </w:divBdr>
    </w:div>
    <w:div w:id="1629513298">
      <w:bodyDiv w:val="1"/>
      <w:marLeft w:val="0"/>
      <w:marRight w:val="0"/>
      <w:marTop w:val="0"/>
      <w:marBottom w:val="0"/>
      <w:divBdr>
        <w:top w:val="none" w:sz="0" w:space="0" w:color="auto"/>
        <w:left w:val="none" w:sz="0" w:space="0" w:color="auto"/>
        <w:bottom w:val="none" w:sz="0" w:space="0" w:color="auto"/>
        <w:right w:val="none" w:sz="0" w:space="0" w:color="auto"/>
      </w:divBdr>
    </w:div>
    <w:div w:id="1632906951">
      <w:bodyDiv w:val="1"/>
      <w:marLeft w:val="0"/>
      <w:marRight w:val="0"/>
      <w:marTop w:val="0"/>
      <w:marBottom w:val="0"/>
      <w:divBdr>
        <w:top w:val="none" w:sz="0" w:space="0" w:color="auto"/>
        <w:left w:val="none" w:sz="0" w:space="0" w:color="auto"/>
        <w:bottom w:val="none" w:sz="0" w:space="0" w:color="auto"/>
        <w:right w:val="none" w:sz="0" w:space="0" w:color="auto"/>
      </w:divBdr>
    </w:div>
    <w:div w:id="1633754423">
      <w:bodyDiv w:val="1"/>
      <w:marLeft w:val="0"/>
      <w:marRight w:val="0"/>
      <w:marTop w:val="0"/>
      <w:marBottom w:val="0"/>
      <w:divBdr>
        <w:top w:val="none" w:sz="0" w:space="0" w:color="auto"/>
        <w:left w:val="none" w:sz="0" w:space="0" w:color="auto"/>
        <w:bottom w:val="none" w:sz="0" w:space="0" w:color="auto"/>
        <w:right w:val="none" w:sz="0" w:space="0" w:color="auto"/>
      </w:divBdr>
    </w:div>
    <w:div w:id="1651866658">
      <w:bodyDiv w:val="1"/>
      <w:marLeft w:val="0"/>
      <w:marRight w:val="0"/>
      <w:marTop w:val="0"/>
      <w:marBottom w:val="0"/>
      <w:divBdr>
        <w:top w:val="none" w:sz="0" w:space="0" w:color="auto"/>
        <w:left w:val="none" w:sz="0" w:space="0" w:color="auto"/>
        <w:bottom w:val="none" w:sz="0" w:space="0" w:color="auto"/>
        <w:right w:val="none" w:sz="0" w:space="0" w:color="auto"/>
      </w:divBdr>
    </w:div>
    <w:div w:id="1660427082">
      <w:bodyDiv w:val="1"/>
      <w:marLeft w:val="0"/>
      <w:marRight w:val="0"/>
      <w:marTop w:val="0"/>
      <w:marBottom w:val="0"/>
      <w:divBdr>
        <w:top w:val="none" w:sz="0" w:space="0" w:color="auto"/>
        <w:left w:val="none" w:sz="0" w:space="0" w:color="auto"/>
        <w:bottom w:val="none" w:sz="0" w:space="0" w:color="auto"/>
        <w:right w:val="none" w:sz="0" w:space="0" w:color="auto"/>
      </w:divBdr>
    </w:div>
    <w:div w:id="1660881564">
      <w:bodyDiv w:val="1"/>
      <w:marLeft w:val="0"/>
      <w:marRight w:val="0"/>
      <w:marTop w:val="0"/>
      <w:marBottom w:val="0"/>
      <w:divBdr>
        <w:top w:val="none" w:sz="0" w:space="0" w:color="auto"/>
        <w:left w:val="none" w:sz="0" w:space="0" w:color="auto"/>
        <w:bottom w:val="none" w:sz="0" w:space="0" w:color="auto"/>
        <w:right w:val="none" w:sz="0" w:space="0" w:color="auto"/>
      </w:divBdr>
    </w:div>
    <w:div w:id="1666664440">
      <w:bodyDiv w:val="1"/>
      <w:marLeft w:val="0"/>
      <w:marRight w:val="0"/>
      <w:marTop w:val="0"/>
      <w:marBottom w:val="0"/>
      <w:divBdr>
        <w:top w:val="none" w:sz="0" w:space="0" w:color="auto"/>
        <w:left w:val="none" w:sz="0" w:space="0" w:color="auto"/>
        <w:bottom w:val="none" w:sz="0" w:space="0" w:color="auto"/>
        <w:right w:val="none" w:sz="0" w:space="0" w:color="auto"/>
      </w:divBdr>
    </w:div>
    <w:div w:id="1667321896">
      <w:bodyDiv w:val="1"/>
      <w:marLeft w:val="0"/>
      <w:marRight w:val="0"/>
      <w:marTop w:val="0"/>
      <w:marBottom w:val="0"/>
      <w:divBdr>
        <w:top w:val="none" w:sz="0" w:space="0" w:color="auto"/>
        <w:left w:val="none" w:sz="0" w:space="0" w:color="auto"/>
        <w:bottom w:val="none" w:sz="0" w:space="0" w:color="auto"/>
        <w:right w:val="none" w:sz="0" w:space="0" w:color="auto"/>
      </w:divBdr>
      <w:divsChild>
        <w:div w:id="1936937567">
          <w:marLeft w:val="640"/>
          <w:marRight w:val="0"/>
          <w:marTop w:val="0"/>
          <w:marBottom w:val="0"/>
          <w:divBdr>
            <w:top w:val="none" w:sz="0" w:space="0" w:color="auto"/>
            <w:left w:val="none" w:sz="0" w:space="0" w:color="auto"/>
            <w:bottom w:val="none" w:sz="0" w:space="0" w:color="auto"/>
            <w:right w:val="none" w:sz="0" w:space="0" w:color="auto"/>
          </w:divBdr>
        </w:div>
        <w:div w:id="579490163">
          <w:marLeft w:val="640"/>
          <w:marRight w:val="0"/>
          <w:marTop w:val="0"/>
          <w:marBottom w:val="0"/>
          <w:divBdr>
            <w:top w:val="none" w:sz="0" w:space="0" w:color="auto"/>
            <w:left w:val="none" w:sz="0" w:space="0" w:color="auto"/>
            <w:bottom w:val="none" w:sz="0" w:space="0" w:color="auto"/>
            <w:right w:val="none" w:sz="0" w:space="0" w:color="auto"/>
          </w:divBdr>
        </w:div>
        <w:div w:id="1480611242">
          <w:marLeft w:val="640"/>
          <w:marRight w:val="0"/>
          <w:marTop w:val="0"/>
          <w:marBottom w:val="0"/>
          <w:divBdr>
            <w:top w:val="none" w:sz="0" w:space="0" w:color="auto"/>
            <w:left w:val="none" w:sz="0" w:space="0" w:color="auto"/>
            <w:bottom w:val="none" w:sz="0" w:space="0" w:color="auto"/>
            <w:right w:val="none" w:sz="0" w:space="0" w:color="auto"/>
          </w:divBdr>
        </w:div>
        <w:div w:id="91824522">
          <w:marLeft w:val="640"/>
          <w:marRight w:val="0"/>
          <w:marTop w:val="0"/>
          <w:marBottom w:val="0"/>
          <w:divBdr>
            <w:top w:val="none" w:sz="0" w:space="0" w:color="auto"/>
            <w:left w:val="none" w:sz="0" w:space="0" w:color="auto"/>
            <w:bottom w:val="none" w:sz="0" w:space="0" w:color="auto"/>
            <w:right w:val="none" w:sz="0" w:space="0" w:color="auto"/>
          </w:divBdr>
        </w:div>
        <w:div w:id="851146387">
          <w:marLeft w:val="640"/>
          <w:marRight w:val="0"/>
          <w:marTop w:val="0"/>
          <w:marBottom w:val="0"/>
          <w:divBdr>
            <w:top w:val="none" w:sz="0" w:space="0" w:color="auto"/>
            <w:left w:val="none" w:sz="0" w:space="0" w:color="auto"/>
            <w:bottom w:val="none" w:sz="0" w:space="0" w:color="auto"/>
            <w:right w:val="none" w:sz="0" w:space="0" w:color="auto"/>
          </w:divBdr>
        </w:div>
        <w:div w:id="559949332">
          <w:marLeft w:val="640"/>
          <w:marRight w:val="0"/>
          <w:marTop w:val="0"/>
          <w:marBottom w:val="0"/>
          <w:divBdr>
            <w:top w:val="none" w:sz="0" w:space="0" w:color="auto"/>
            <w:left w:val="none" w:sz="0" w:space="0" w:color="auto"/>
            <w:bottom w:val="none" w:sz="0" w:space="0" w:color="auto"/>
            <w:right w:val="none" w:sz="0" w:space="0" w:color="auto"/>
          </w:divBdr>
        </w:div>
        <w:div w:id="1417482622">
          <w:marLeft w:val="640"/>
          <w:marRight w:val="0"/>
          <w:marTop w:val="0"/>
          <w:marBottom w:val="0"/>
          <w:divBdr>
            <w:top w:val="none" w:sz="0" w:space="0" w:color="auto"/>
            <w:left w:val="none" w:sz="0" w:space="0" w:color="auto"/>
            <w:bottom w:val="none" w:sz="0" w:space="0" w:color="auto"/>
            <w:right w:val="none" w:sz="0" w:space="0" w:color="auto"/>
          </w:divBdr>
        </w:div>
        <w:div w:id="646472931">
          <w:marLeft w:val="640"/>
          <w:marRight w:val="0"/>
          <w:marTop w:val="0"/>
          <w:marBottom w:val="0"/>
          <w:divBdr>
            <w:top w:val="none" w:sz="0" w:space="0" w:color="auto"/>
            <w:left w:val="none" w:sz="0" w:space="0" w:color="auto"/>
            <w:bottom w:val="none" w:sz="0" w:space="0" w:color="auto"/>
            <w:right w:val="none" w:sz="0" w:space="0" w:color="auto"/>
          </w:divBdr>
        </w:div>
        <w:div w:id="1817528263">
          <w:marLeft w:val="640"/>
          <w:marRight w:val="0"/>
          <w:marTop w:val="0"/>
          <w:marBottom w:val="0"/>
          <w:divBdr>
            <w:top w:val="none" w:sz="0" w:space="0" w:color="auto"/>
            <w:left w:val="none" w:sz="0" w:space="0" w:color="auto"/>
            <w:bottom w:val="none" w:sz="0" w:space="0" w:color="auto"/>
            <w:right w:val="none" w:sz="0" w:space="0" w:color="auto"/>
          </w:divBdr>
        </w:div>
        <w:div w:id="1273855644">
          <w:marLeft w:val="640"/>
          <w:marRight w:val="0"/>
          <w:marTop w:val="0"/>
          <w:marBottom w:val="0"/>
          <w:divBdr>
            <w:top w:val="none" w:sz="0" w:space="0" w:color="auto"/>
            <w:left w:val="none" w:sz="0" w:space="0" w:color="auto"/>
            <w:bottom w:val="none" w:sz="0" w:space="0" w:color="auto"/>
            <w:right w:val="none" w:sz="0" w:space="0" w:color="auto"/>
          </w:divBdr>
        </w:div>
        <w:div w:id="1416588422">
          <w:marLeft w:val="640"/>
          <w:marRight w:val="0"/>
          <w:marTop w:val="0"/>
          <w:marBottom w:val="0"/>
          <w:divBdr>
            <w:top w:val="none" w:sz="0" w:space="0" w:color="auto"/>
            <w:left w:val="none" w:sz="0" w:space="0" w:color="auto"/>
            <w:bottom w:val="none" w:sz="0" w:space="0" w:color="auto"/>
            <w:right w:val="none" w:sz="0" w:space="0" w:color="auto"/>
          </w:divBdr>
        </w:div>
        <w:div w:id="81025386">
          <w:marLeft w:val="640"/>
          <w:marRight w:val="0"/>
          <w:marTop w:val="0"/>
          <w:marBottom w:val="0"/>
          <w:divBdr>
            <w:top w:val="none" w:sz="0" w:space="0" w:color="auto"/>
            <w:left w:val="none" w:sz="0" w:space="0" w:color="auto"/>
            <w:bottom w:val="none" w:sz="0" w:space="0" w:color="auto"/>
            <w:right w:val="none" w:sz="0" w:space="0" w:color="auto"/>
          </w:divBdr>
        </w:div>
        <w:div w:id="1692608830">
          <w:marLeft w:val="640"/>
          <w:marRight w:val="0"/>
          <w:marTop w:val="0"/>
          <w:marBottom w:val="0"/>
          <w:divBdr>
            <w:top w:val="none" w:sz="0" w:space="0" w:color="auto"/>
            <w:left w:val="none" w:sz="0" w:space="0" w:color="auto"/>
            <w:bottom w:val="none" w:sz="0" w:space="0" w:color="auto"/>
            <w:right w:val="none" w:sz="0" w:space="0" w:color="auto"/>
          </w:divBdr>
        </w:div>
        <w:div w:id="1219390874">
          <w:marLeft w:val="640"/>
          <w:marRight w:val="0"/>
          <w:marTop w:val="0"/>
          <w:marBottom w:val="0"/>
          <w:divBdr>
            <w:top w:val="none" w:sz="0" w:space="0" w:color="auto"/>
            <w:left w:val="none" w:sz="0" w:space="0" w:color="auto"/>
            <w:bottom w:val="none" w:sz="0" w:space="0" w:color="auto"/>
            <w:right w:val="none" w:sz="0" w:space="0" w:color="auto"/>
          </w:divBdr>
        </w:div>
        <w:div w:id="1558929154">
          <w:marLeft w:val="640"/>
          <w:marRight w:val="0"/>
          <w:marTop w:val="0"/>
          <w:marBottom w:val="0"/>
          <w:divBdr>
            <w:top w:val="none" w:sz="0" w:space="0" w:color="auto"/>
            <w:left w:val="none" w:sz="0" w:space="0" w:color="auto"/>
            <w:bottom w:val="none" w:sz="0" w:space="0" w:color="auto"/>
            <w:right w:val="none" w:sz="0" w:space="0" w:color="auto"/>
          </w:divBdr>
        </w:div>
        <w:div w:id="2011132367">
          <w:marLeft w:val="640"/>
          <w:marRight w:val="0"/>
          <w:marTop w:val="0"/>
          <w:marBottom w:val="0"/>
          <w:divBdr>
            <w:top w:val="none" w:sz="0" w:space="0" w:color="auto"/>
            <w:left w:val="none" w:sz="0" w:space="0" w:color="auto"/>
            <w:bottom w:val="none" w:sz="0" w:space="0" w:color="auto"/>
            <w:right w:val="none" w:sz="0" w:space="0" w:color="auto"/>
          </w:divBdr>
        </w:div>
        <w:div w:id="764543315">
          <w:marLeft w:val="640"/>
          <w:marRight w:val="0"/>
          <w:marTop w:val="0"/>
          <w:marBottom w:val="0"/>
          <w:divBdr>
            <w:top w:val="none" w:sz="0" w:space="0" w:color="auto"/>
            <w:left w:val="none" w:sz="0" w:space="0" w:color="auto"/>
            <w:bottom w:val="none" w:sz="0" w:space="0" w:color="auto"/>
            <w:right w:val="none" w:sz="0" w:space="0" w:color="auto"/>
          </w:divBdr>
        </w:div>
        <w:div w:id="1646156030">
          <w:marLeft w:val="640"/>
          <w:marRight w:val="0"/>
          <w:marTop w:val="0"/>
          <w:marBottom w:val="0"/>
          <w:divBdr>
            <w:top w:val="none" w:sz="0" w:space="0" w:color="auto"/>
            <w:left w:val="none" w:sz="0" w:space="0" w:color="auto"/>
            <w:bottom w:val="none" w:sz="0" w:space="0" w:color="auto"/>
            <w:right w:val="none" w:sz="0" w:space="0" w:color="auto"/>
          </w:divBdr>
        </w:div>
        <w:div w:id="542408392">
          <w:marLeft w:val="640"/>
          <w:marRight w:val="0"/>
          <w:marTop w:val="0"/>
          <w:marBottom w:val="0"/>
          <w:divBdr>
            <w:top w:val="none" w:sz="0" w:space="0" w:color="auto"/>
            <w:left w:val="none" w:sz="0" w:space="0" w:color="auto"/>
            <w:bottom w:val="none" w:sz="0" w:space="0" w:color="auto"/>
            <w:right w:val="none" w:sz="0" w:space="0" w:color="auto"/>
          </w:divBdr>
        </w:div>
        <w:div w:id="2095086573">
          <w:marLeft w:val="640"/>
          <w:marRight w:val="0"/>
          <w:marTop w:val="0"/>
          <w:marBottom w:val="0"/>
          <w:divBdr>
            <w:top w:val="none" w:sz="0" w:space="0" w:color="auto"/>
            <w:left w:val="none" w:sz="0" w:space="0" w:color="auto"/>
            <w:bottom w:val="none" w:sz="0" w:space="0" w:color="auto"/>
            <w:right w:val="none" w:sz="0" w:space="0" w:color="auto"/>
          </w:divBdr>
        </w:div>
        <w:div w:id="1755392218">
          <w:marLeft w:val="640"/>
          <w:marRight w:val="0"/>
          <w:marTop w:val="0"/>
          <w:marBottom w:val="0"/>
          <w:divBdr>
            <w:top w:val="none" w:sz="0" w:space="0" w:color="auto"/>
            <w:left w:val="none" w:sz="0" w:space="0" w:color="auto"/>
            <w:bottom w:val="none" w:sz="0" w:space="0" w:color="auto"/>
            <w:right w:val="none" w:sz="0" w:space="0" w:color="auto"/>
          </w:divBdr>
        </w:div>
        <w:div w:id="1095325718">
          <w:marLeft w:val="640"/>
          <w:marRight w:val="0"/>
          <w:marTop w:val="0"/>
          <w:marBottom w:val="0"/>
          <w:divBdr>
            <w:top w:val="none" w:sz="0" w:space="0" w:color="auto"/>
            <w:left w:val="none" w:sz="0" w:space="0" w:color="auto"/>
            <w:bottom w:val="none" w:sz="0" w:space="0" w:color="auto"/>
            <w:right w:val="none" w:sz="0" w:space="0" w:color="auto"/>
          </w:divBdr>
        </w:div>
        <w:div w:id="1403068584">
          <w:marLeft w:val="640"/>
          <w:marRight w:val="0"/>
          <w:marTop w:val="0"/>
          <w:marBottom w:val="0"/>
          <w:divBdr>
            <w:top w:val="none" w:sz="0" w:space="0" w:color="auto"/>
            <w:left w:val="none" w:sz="0" w:space="0" w:color="auto"/>
            <w:bottom w:val="none" w:sz="0" w:space="0" w:color="auto"/>
            <w:right w:val="none" w:sz="0" w:space="0" w:color="auto"/>
          </w:divBdr>
        </w:div>
        <w:div w:id="1296643607">
          <w:marLeft w:val="640"/>
          <w:marRight w:val="0"/>
          <w:marTop w:val="0"/>
          <w:marBottom w:val="0"/>
          <w:divBdr>
            <w:top w:val="none" w:sz="0" w:space="0" w:color="auto"/>
            <w:left w:val="none" w:sz="0" w:space="0" w:color="auto"/>
            <w:bottom w:val="none" w:sz="0" w:space="0" w:color="auto"/>
            <w:right w:val="none" w:sz="0" w:space="0" w:color="auto"/>
          </w:divBdr>
        </w:div>
        <w:div w:id="462967574">
          <w:marLeft w:val="640"/>
          <w:marRight w:val="0"/>
          <w:marTop w:val="0"/>
          <w:marBottom w:val="0"/>
          <w:divBdr>
            <w:top w:val="none" w:sz="0" w:space="0" w:color="auto"/>
            <w:left w:val="none" w:sz="0" w:space="0" w:color="auto"/>
            <w:bottom w:val="none" w:sz="0" w:space="0" w:color="auto"/>
            <w:right w:val="none" w:sz="0" w:space="0" w:color="auto"/>
          </w:divBdr>
        </w:div>
        <w:div w:id="586615603">
          <w:marLeft w:val="640"/>
          <w:marRight w:val="0"/>
          <w:marTop w:val="0"/>
          <w:marBottom w:val="0"/>
          <w:divBdr>
            <w:top w:val="none" w:sz="0" w:space="0" w:color="auto"/>
            <w:left w:val="none" w:sz="0" w:space="0" w:color="auto"/>
            <w:bottom w:val="none" w:sz="0" w:space="0" w:color="auto"/>
            <w:right w:val="none" w:sz="0" w:space="0" w:color="auto"/>
          </w:divBdr>
        </w:div>
        <w:div w:id="875041099">
          <w:marLeft w:val="640"/>
          <w:marRight w:val="0"/>
          <w:marTop w:val="0"/>
          <w:marBottom w:val="0"/>
          <w:divBdr>
            <w:top w:val="none" w:sz="0" w:space="0" w:color="auto"/>
            <w:left w:val="none" w:sz="0" w:space="0" w:color="auto"/>
            <w:bottom w:val="none" w:sz="0" w:space="0" w:color="auto"/>
            <w:right w:val="none" w:sz="0" w:space="0" w:color="auto"/>
          </w:divBdr>
        </w:div>
        <w:div w:id="2111780109">
          <w:marLeft w:val="640"/>
          <w:marRight w:val="0"/>
          <w:marTop w:val="0"/>
          <w:marBottom w:val="0"/>
          <w:divBdr>
            <w:top w:val="none" w:sz="0" w:space="0" w:color="auto"/>
            <w:left w:val="none" w:sz="0" w:space="0" w:color="auto"/>
            <w:bottom w:val="none" w:sz="0" w:space="0" w:color="auto"/>
            <w:right w:val="none" w:sz="0" w:space="0" w:color="auto"/>
          </w:divBdr>
        </w:div>
        <w:div w:id="971595002">
          <w:marLeft w:val="640"/>
          <w:marRight w:val="0"/>
          <w:marTop w:val="0"/>
          <w:marBottom w:val="0"/>
          <w:divBdr>
            <w:top w:val="none" w:sz="0" w:space="0" w:color="auto"/>
            <w:left w:val="none" w:sz="0" w:space="0" w:color="auto"/>
            <w:bottom w:val="none" w:sz="0" w:space="0" w:color="auto"/>
            <w:right w:val="none" w:sz="0" w:space="0" w:color="auto"/>
          </w:divBdr>
        </w:div>
        <w:div w:id="36048623">
          <w:marLeft w:val="640"/>
          <w:marRight w:val="0"/>
          <w:marTop w:val="0"/>
          <w:marBottom w:val="0"/>
          <w:divBdr>
            <w:top w:val="none" w:sz="0" w:space="0" w:color="auto"/>
            <w:left w:val="none" w:sz="0" w:space="0" w:color="auto"/>
            <w:bottom w:val="none" w:sz="0" w:space="0" w:color="auto"/>
            <w:right w:val="none" w:sz="0" w:space="0" w:color="auto"/>
          </w:divBdr>
        </w:div>
        <w:div w:id="1879387815">
          <w:marLeft w:val="640"/>
          <w:marRight w:val="0"/>
          <w:marTop w:val="0"/>
          <w:marBottom w:val="0"/>
          <w:divBdr>
            <w:top w:val="none" w:sz="0" w:space="0" w:color="auto"/>
            <w:left w:val="none" w:sz="0" w:space="0" w:color="auto"/>
            <w:bottom w:val="none" w:sz="0" w:space="0" w:color="auto"/>
            <w:right w:val="none" w:sz="0" w:space="0" w:color="auto"/>
          </w:divBdr>
        </w:div>
        <w:div w:id="1225406922">
          <w:marLeft w:val="640"/>
          <w:marRight w:val="0"/>
          <w:marTop w:val="0"/>
          <w:marBottom w:val="0"/>
          <w:divBdr>
            <w:top w:val="none" w:sz="0" w:space="0" w:color="auto"/>
            <w:left w:val="none" w:sz="0" w:space="0" w:color="auto"/>
            <w:bottom w:val="none" w:sz="0" w:space="0" w:color="auto"/>
            <w:right w:val="none" w:sz="0" w:space="0" w:color="auto"/>
          </w:divBdr>
        </w:div>
        <w:div w:id="24209773">
          <w:marLeft w:val="640"/>
          <w:marRight w:val="0"/>
          <w:marTop w:val="0"/>
          <w:marBottom w:val="0"/>
          <w:divBdr>
            <w:top w:val="none" w:sz="0" w:space="0" w:color="auto"/>
            <w:left w:val="none" w:sz="0" w:space="0" w:color="auto"/>
            <w:bottom w:val="none" w:sz="0" w:space="0" w:color="auto"/>
            <w:right w:val="none" w:sz="0" w:space="0" w:color="auto"/>
          </w:divBdr>
        </w:div>
        <w:div w:id="782961130">
          <w:marLeft w:val="640"/>
          <w:marRight w:val="0"/>
          <w:marTop w:val="0"/>
          <w:marBottom w:val="0"/>
          <w:divBdr>
            <w:top w:val="none" w:sz="0" w:space="0" w:color="auto"/>
            <w:left w:val="none" w:sz="0" w:space="0" w:color="auto"/>
            <w:bottom w:val="none" w:sz="0" w:space="0" w:color="auto"/>
            <w:right w:val="none" w:sz="0" w:space="0" w:color="auto"/>
          </w:divBdr>
        </w:div>
        <w:div w:id="1764493439">
          <w:marLeft w:val="640"/>
          <w:marRight w:val="0"/>
          <w:marTop w:val="0"/>
          <w:marBottom w:val="0"/>
          <w:divBdr>
            <w:top w:val="none" w:sz="0" w:space="0" w:color="auto"/>
            <w:left w:val="none" w:sz="0" w:space="0" w:color="auto"/>
            <w:bottom w:val="none" w:sz="0" w:space="0" w:color="auto"/>
            <w:right w:val="none" w:sz="0" w:space="0" w:color="auto"/>
          </w:divBdr>
        </w:div>
        <w:div w:id="2072650523">
          <w:marLeft w:val="640"/>
          <w:marRight w:val="0"/>
          <w:marTop w:val="0"/>
          <w:marBottom w:val="0"/>
          <w:divBdr>
            <w:top w:val="none" w:sz="0" w:space="0" w:color="auto"/>
            <w:left w:val="none" w:sz="0" w:space="0" w:color="auto"/>
            <w:bottom w:val="none" w:sz="0" w:space="0" w:color="auto"/>
            <w:right w:val="none" w:sz="0" w:space="0" w:color="auto"/>
          </w:divBdr>
        </w:div>
      </w:divsChild>
    </w:div>
    <w:div w:id="1668364319">
      <w:bodyDiv w:val="1"/>
      <w:marLeft w:val="0"/>
      <w:marRight w:val="0"/>
      <w:marTop w:val="0"/>
      <w:marBottom w:val="0"/>
      <w:divBdr>
        <w:top w:val="none" w:sz="0" w:space="0" w:color="auto"/>
        <w:left w:val="none" w:sz="0" w:space="0" w:color="auto"/>
        <w:bottom w:val="none" w:sz="0" w:space="0" w:color="auto"/>
        <w:right w:val="none" w:sz="0" w:space="0" w:color="auto"/>
      </w:divBdr>
      <w:divsChild>
        <w:div w:id="1905018878">
          <w:marLeft w:val="480"/>
          <w:marRight w:val="0"/>
          <w:marTop w:val="0"/>
          <w:marBottom w:val="0"/>
          <w:divBdr>
            <w:top w:val="none" w:sz="0" w:space="0" w:color="auto"/>
            <w:left w:val="none" w:sz="0" w:space="0" w:color="auto"/>
            <w:bottom w:val="none" w:sz="0" w:space="0" w:color="auto"/>
            <w:right w:val="none" w:sz="0" w:space="0" w:color="auto"/>
          </w:divBdr>
        </w:div>
        <w:div w:id="2146652379">
          <w:marLeft w:val="480"/>
          <w:marRight w:val="0"/>
          <w:marTop w:val="0"/>
          <w:marBottom w:val="0"/>
          <w:divBdr>
            <w:top w:val="none" w:sz="0" w:space="0" w:color="auto"/>
            <w:left w:val="none" w:sz="0" w:space="0" w:color="auto"/>
            <w:bottom w:val="none" w:sz="0" w:space="0" w:color="auto"/>
            <w:right w:val="none" w:sz="0" w:space="0" w:color="auto"/>
          </w:divBdr>
        </w:div>
        <w:div w:id="63459245">
          <w:marLeft w:val="480"/>
          <w:marRight w:val="0"/>
          <w:marTop w:val="0"/>
          <w:marBottom w:val="0"/>
          <w:divBdr>
            <w:top w:val="none" w:sz="0" w:space="0" w:color="auto"/>
            <w:left w:val="none" w:sz="0" w:space="0" w:color="auto"/>
            <w:bottom w:val="none" w:sz="0" w:space="0" w:color="auto"/>
            <w:right w:val="none" w:sz="0" w:space="0" w:color="auto"/>
          </w:divBdr>
        </w:div>
        <w:div w:id="1002397279">
          <w:marLeft w:val="480"/>
          <w:marRight w:val="0"/>
          <w:marTop w:val="0"/>
          <w:marBottom w:val="0"/>
          <w:divBdr>
            <w:top w:val="none" w:sz="0" w:space="0" w:color="auto"/>
            <w:left w:val="none" w:sz="0" w:space="0" w:color="auto"/>
            <w:bottom w:val="none" w:sz="0" w:space="0" w:color="auto"/>
            <w:right w:val="none" w:sz="0" w:space="0" w:color="auto"/>
          </w:divBdr>
        </w:div>
        <w:div w:id="242490720">
          <w:marLeft w:val="480"/>
          <w:marRight w:val="0"/>
          <w:marTop w:val="0"/>
          <w:marBottom w:val="0"/>
          <w:divBdr>
            <w:top w:val="none" w:sz="0" w:space="0" w:color="auto"/>
            <w:left w:val="none" w:sz="0" w:space="0" w:color="auto"/>
            <w:bottom w:val="none" w:sz="0" w:space="0" w:color="auto"/>
            <w:right w:val="none" w:sz="0" w:space="0" w:color="auto"/>
          </w:divBdr>
        </w:div>
        <w:div w:id="1910336843">
          <w:marLeft w:val="480"/>
          <w:marRight w:val="0"/>
          <w:marTop w:val="0"/>
          <w:marBottom w:val="0"/>
          <w:divBdr>
            <w:top w:val="none" w:sz="0" w:space="0" w:color="auto"/>
            <w:left w:val="none" w:sz="0" w:space="0" w:color="auto"/>
            <w:bottom w:val="none" w:sz="0" w:space="0" w:color="auto"/>
            <w:right w:val="none" w:sz="0" w:space="0" w:color="auto"/>
          </w:divBdr>
        </w:div>
        <w:div w:id="188883758">
          <w:marLeft w:val="480"/>
          <w:marRight w:val="0"/>
          <w:marTop w:val="0"/>
          <w:marBottom w:val="0"/>
          <w:divBdr>
            <w:top w:val="none" w:sz="0" w:space="0" w:color="auto"/>
            <w:left w:val="none" w:sz="0" w:space="0" w:color="auto"/>
            <w:bottom w:val="none" w:sz="0" w:space="0" w:color="auto"/>
            <w:right w:val="none" w:sz="0" w:space="0" w:color="auto"/>
          </w:divBdr>
        </w:div>
        <w:div w:id="903761709">
          <w:marLeft w:val="480"/>
          <w:marRight w:val="0"/>
          <w:marTop w:val="0"/>
          <w:marBottom w:val="0"/>
          <w:divBdr>
            <w:top w:val="none" w:sz="0" w:space="0" w:color="auto"/>
            <w:left w:val="none" w:sz="0" w:space="0" w:color="auto"/>
            <w:bottom w:val="none" w:sz="0" w:space="0" w:color="auto"/>
            <w:right w:val="none" w:sz="0" w:space="0" w:color="auto"/>
          </w:divBdr>
        </w:div>
        <w:div w:id="143544356">
          <w:marLeft w:val="480"/>
          <w:marRight w:val="0"/>
          <w:marTop w:val="0"/>
          <w:marBottom w:val="0"/>
          <w:divBdr>
            <w:top w:val="none" w:sz="0" w:space="0" w:color="auto"/>
            <w:left w:val="none" w:sz="0" w:space="0" w:color="auto"/>
            <w:bottom w:val="none" w:sz="0" w:space="0" w:color="auto"/>
            <w:right w:val="none" w:sz="0" w:space="0" w:color="auto"/>
          </w:divBdr>
        </w:div>
        <w:div w:id="669331169">
          <w:marLeft w:val="480"/>
          <w:marRight w:val="0"/>
          <w:marTop w:val="0"/>
          <w:marBottom w:val="0"/>
          <w:divBdr>
            <w:top w:val="none" w:sz="0" w:space="0" w:color="auto"/>
            <w:left w:val="none" w:sz="0" w:space="0" w:color="auto"/>
            <w:bottom w:val="none" w:sz="0" w:space="0" w:color="auto"/>
            <w:right w:val="none" w:sz="0" w:space="0" w:color="auto"/>
          </w:divBdr>
        </w:div>
        <w:div w:id="288323841">
          <w:marLeft w:val="480"/>
          <w:marRight w:val="0"/>
          <w:marTop w:val="0"/>
          <w:marBottom w:val="0"/>
          <w:divBdr>
            <w:top w:val="none" w:sz="0" w:space="0" w:color="auto"/>
            <w:left w:val="none" w:sz="0" w:space="0" w:color="auto"/>
            <w:bottom w:val="none" w:sz="0" w:space="0" w:color="auto"/>
            <w:right w:val="none" w:sz="0" w:space="0" w:color="auto"/>
          </w:divBdr>
        </w:div>
        <w:div w:id="989942804">
          <w:marLeft w:val="480"/>
          <w:marRight w:val="0"/>
          <w:marTop w:val="0"/>
          <w:marBottom w:val="0"/>
          <w:divBdr>
            <w:top w:val="none" w:sz="0" w:space="0" w:color="auto"/>
            <w:left w:val="none" w:sz="0" w:space="0" w:color="auto"/>
            <w:bottom w:val="none" w:sz="0" w:space="0" w:color="auto"/>
            <w:right w:val="none" w:sz="0" w:space="0" w:color="auto"/>
          </w:divBdr>
        </w:div>
        <w:div w:id="566115352">
          <w:marLeft w:val="480"/>
          <w:marRight w:val="0"/>
          <w:marTop w:val="0"/>
          <w:marBottom w:val="0"/>
          <w:divBdr>
            <w:top w:val="none" w:sz="0" w:space="0" w:color="auto"/>
            <w:left w:val="none" w:sz="0" w:space="0" w:color="auto"/>
            <w:bottom w:val="none" w:sz="0" w:space="0" w:color="auto"/>
            <w:right w:val="none" w:sz="0" w:space="0" w:color="auto"/>
          </w:divBdr>
        </w:div>
        <w:div w:id="1889030633">
          <w:marLeft w:val="480"/>
          <w:marRight w:val="0"/>
          <w:marTop w:val="0"/>
          <w:marBottom w:val="0"/>
          <w:divBdr>
            <w:top w:val="none" w:sz="0" w:space="0" w:color="auto"/>
            <w:left w:val="none" w:sz="0" w:space="0" w:color="auto"/>
            <w:bottom w:val="none" w:sz="0" w:space="0" w:color="auto"/>
            <w:right w:val="none" w:sz="0" w:space="0" w:color="auto"/>
          </w:divBdr>
        </w:div>
        <w:div w:id="173493193">
          <w:marLeft w:val="480"/>
          <w:marRight w:val="0"/>
          <w:marTop w:val="0"/>
          <w:marBottom w:val="0"/>
          <w:divBdr>
            <w:top w:val="none" w:sz="0" w:space="0" w:color="auto"/>
            <w:left w:val="none" w:sz="0" w:space="0" w:color="auto"/>
            <w:bottom w:val="none" w:sz="0" w:space="0" w:color="auto"/>
            <w:right w:val="none" w:sz="0" w:space="0" w:color="auto"/>
          </w:divBdr>
        </w:div>
        <w:div w:id="1987734639">
          <w:marLeft w:val="480"/>
          <w:marRight w:val="0"/>
          <w:marTop w:val="0"/>
          <w:marBottom w:val="0"/>
          <w:divBdr>
            <w:top w:val="none" w:sz="0" w:space="0" w:color="auto"/>
            <w:left w:val="none" w:sz="0" w:space="0" w:color="auto"/>
            <w:bottom w:val="none" w:sz="0" w:space="0" w:color="auto"/>
            <w:right w:val="none" w:sz="0" w:space="0" w:color="auto"/>
          </w:divBdr>
        </w:div>
        <w:div w:id="201793887">
          <w:marLeft w:val="480"/>
          <w:marRight w:val="0"/>
          <w:marTop w:val="0"/>
          <w:marBottom w:val="0"/>
          <w:divBdr>
            <w:top w:val="none" w:sz="0" w:space="0" w:color="auto"/>
            <w:left w:val="none" w:sz="0" w:space="0" w:color="auto"/>
            <w:bottom w:val="none" w:sz="0" w:space="0" w:color="auto"/>
            <w:right w:val="none" w:sz="0" w:space="0" w:color="auto"/>
          </w:divBdr>
        </w:div>
        <w:div w:id="1512525664">
          <w:marLeft w:val="480"/>
          <w:marRight w:val="0"/>
          <w:marTop w:val="0"/>
          <w:marBottom w:val="0"/>
          <w:divBdr>
            <w:top w:val="none" w:sz="0" w:space="0" w:color="auto"/>
            <w:left w:val="none" w:sz="0" w:space="0" w:color="auto"/>
            <w:bottom w:val="none" w:sz="0" w:space="0" w:color="auto"/>
            <w:right w:val="none" w:sz="0" w:space="0" w:color="auto"/>
          </w:divBdr>
        </w:div>
        <w:div w:id="1105224370">
          <w:marLeft w:val="480"/>
          <w:marRight w:val="0"/>
          <w:marTop w:val="0"/>
          <w:marBottom w:val="0"/>
          <w:divBdr>
            <w:top w:val="none" w:sz="0" w:space="0" w:color="auto"/>
            <w:left w:val="none" w:sz="0" w:space="0" w:color="auto"/>
            <w:bottom w:val="none" w:sz="0" w:space="0" w:color="auto"/>
            <w:right w:val="none" w:sz="0" w:space="0" w:color="auto"/>
          </w:divBdr>
        </w:div>
        <w:div w:id="2126653190">
          <w:marLeft w:val="480"/>
          <w:marRight w:val="0"/>
          <w:marTop w:val="0"/>
          <w:marBottom w:val="0"/>
          <w:divBdr>
            <w:top w:val="none" w:sz="0" w:space="0" w:color="auto"/>
            <w:left w:val="none" w:sz="0" w:space="0" w:color="auto"/>
            <w:bottom w:val="none" w:sz="0" w:space="0" w:color="auto"/>
            <w:right w:val="none" w:sz="0" w:space="0" w:color="auto"/>
          </w:divBdr>
        </w:div>
        <w:div w:id="514151681">
          <w:marLeft w:val="480"/>
          <w:marRight w:val="0"/>
          <w:marTop w:val="0"/>
          <w:marBottom w:val="0"/>
          <w:divBdr>
            <w:top w:val="none" w:sz="0" w:space="0" w:color="auto"/>
            <w:left w:val="none" w:sz="0" w:space="0" w:color="auto"/>
            <w:bottom w:val="none" w:sz="0" w:space="0" w:color="auto"/>
            <w:right w:val="none" w:sz="0" w:space="0" w:color="auto"/>
          </w:divBdr>
        </w:div>
        <w:div w:id="708803896">
          <w:marLeft w:val="480"/>
          <w:marRight w:val="0"/>
          <w:marTop w:val="0"/>
          <w:marBottom w:val="0"/>
          <w:divBdr>
            <w:top w:val="none" w:sz="0" w:space="0" w:color="auto"/>
            <w:left w:val="none" w:sz="0" w:space="0" w:color="auto"/>
            <w:bottom w:val="none" w:sz="0" w:space="0" w:color="auto"/>
            <w:right w:val="none" w:sz="0" w:space="0" w:color="auto"/>
          </w:divBdr>
        </w:div>
        <w:div w:id="1986278678">
          <w:marLeft w:val="480"/>
          <w:marRight w:val="0"/>
          <w:marTop w:val="0"/>
          <w:marBottom w:val="0"/>
          <w:divBdr>
            <w:top w:val="none" w:sz="0" w:space="0" w:color="auto"/>
            <w:left w:val="none" w:sz="0" w:space="0" w:color="auto"/>
            <w:bottom w:val="none" w:sz="0" w:space="0" w:color="auto"/>
            <w:right w:val="none" w:sz="0" w:space="0" w:color="auto"/>
          </w:divBdr>
        </w:div>
        <w:div w:id="514612161">
          <w:marLeft w:val="480"/>
          <w:marRight w:val="0"/>
          <w:marTop w:val="0"/>
          <w:marBottom w:val="0"/>
          <w:divBdr>
            <w:top w:val="none" w:sz="0" w:space="0" w:color="auto"/>
            <w:left w:val="none" w:sz="0" w:space="0" w:color="auto"/>
            <w:bottom w:val="none" w:sz="0" w:space="0" w:color="auto"/>
            <w:right w:val="none" w:sz="0" w:space="0" w:color="auto"/>
          </w:divBdr>
        </w:div>
        <w:div w:id="768234305">
          <w:marLeft w:val="480"/>
          <w:marRight w:val="0"/>
          <w:marTop w:val="0"/>
          <w:marBottom w:val="0"/>
          <w:divBdr>
            <w:top w:val="none" w:sz="0" w:space="0" w:color="auto"/>
            <w:left w:val="none" w:sz="0" w:space="0" w:color="auto"/>
            <w:bottom w:val="none" w:sz="0" w:space="0" w:color="auto"/>
            <w:right w:val="none" w:sz="0" w:space="0" w:color="auto"/>
          </w:divBdr>
        </w:div>
        <w:div w:id="400754369">
          <w:marLeft w:val="480"/>
          <w:marRight w:val="0"/>
          <w:marTop w:val="0"/>
          <w:marBottom w:val="0"/>
          <w:divBdr>
            <w:top w:val="none" w:sz="0" w:space="0" w:color="auto"/>
            <w:left w:val="none" w:sz="0" w:space="0" w:color="auto"/>
            <w:bottom w:val="none" w:sz="0" w:space="0" w:color="auto"/>
            <w:right w:val="none" w:sz="0" w:space="0" w:color="auto"/>
          </w:divBdr>
        </w:div>
        <w:div w:id="837423032">
          <w:marLeft w:val="480"/>
          <w:marRight w:val="0"/>
          <w:marTop w:val="0"/>
          <w:marBottom w:val="0"/>
          <w:divBdr>
            <w:top w:val="none" w:sz="0" w:space="0" w:color="auto"/>
            <w:left w:val="none" w:sz="0" w:space="0" w:color="auto"/>
            <w:bottom w:val="none" w:sz="0" w:space="0" w:color="auto"/>
            <w:right w:val="none" w:sz="0" w:space="0" w:color="auto"/>
          </w:divBdr>
        </w:div>
        <w:div w:id="630019268">
          <w:marLeft w:val="480"/>
          <w:marRight w:val="0"/>
          <w:marTop w:val="0"/>
          <w:marBottom w:val="0"/>
          <w:divBdr>
            <w:top w:val="none" w:sz="0" w:space="0" w:color="auto"/>
            <w:left w:val="none" w:sz="0" w:space="0" w:color="auto"/>
            <w:bottom w:val="none" w:sz="0" w:space="0" w:color="auto"/>
            <w:right w:val="none" w:sz="0" w:space="0" w:color="auto"/>
          </w:divBdr>
        </w:div>
        <w:div w:id="1924872389">
          <w:marLeft w:val="480"/>
          <w:marRight w:val="0"/>
          <w:marTop w:val="0"/>
          <w:marBottom w:val="0"/>
          <w:divBdr>
            <w:top w:val="none" w:sz="0" w:space="0" w:color="auto"/>
            <w:left w:val="none" w:sz="0" w:space="0" w:color="auto"/>
            <w:bottom w:val="none" w:sz="0" w:space="0" w:color="auto"/>
            <w:right w:val="none" w:sz="0" w:space="0" w:color="auto"/>
          </w:divBdr>
        </w:div>
        <w:div w:id="30035484">
          <w:marLeft w:val="480"/>
          <w:marRight w:val="0"/>
          <w:marTop w:val="0"/>
          <w:marBottom w:val="0"/>
          <w:divBdr>
            <w:top w:val="none" w:sz="0" w:space="0" w:color="auto"/>
            <w:left w:val="none" w:sz="0" w:space="0" w:color="auto"/>
            <w:bottom w:val="none" w:sz="0" w:space="0" w:color="auto"/>
            <w:right w:val="none" w:sz="0" w:space="0" w:color="auto"/>
          </w:divBdr>
        </w:div>
        <w:div w:id="414327725">
          <w:marLeft w:val="480"/>
          <w:marRight w:val="0"/>
          <w:marTop w:val="0"/>
          <w:marBottom w:val="0"/>
          <w:divBdr>
            <w:top w:val="none" w:sz="0" w:space="0" w:color="auto"/>
            <w:left w:val="none" w:sz="0" w:space="0" w:color="auto"/>
            <w:bottom w:val="none" w:sz="0" w:space="0" w:color="auto"/>
            <w:right w:val="none" w:sz="0" w:space="0" w:color="auto"/>
          </w:divBdr>
        </w:div>
        <w:div w:id="985859084">
          <w:marLeft w:val="480"/>
          <w:marRight w:val="0"/>
          <w:marTop w:val="0"/>
          <w:marBottom w:val="0"/>
          <w:divBdr>
            <w:top w:val="none" w:sz="0" w:space="0" w:color="auto"/>
            <w:left w:val="none" w:sz="0" w:space="0" w:color="auto"/>
            <w:bottom w:val="none" w:sz="0" w:space="0" w:color="auto"/>
            <w:right w:val="none" w:sz="0" w:space="0" w:color="auto"/>
          </w:divBdr>
        </w:div>
        <w:div w:id="1025323361">
          <w:marLeft w:val="480"/>
          <w:marRight w:val="0"/>
          <w:marTop w:val="0"/>
          <w:marBottom w:val="0"/>
          <w:divBdr>
            <w:top w:val="none" w:sz="0" w:space="0" w:color="auto"/>
            <w:left w:val="none" w:sz="0" w:space="0" w:color="auto"/>
            <w:bottom w:val="none" w:sz="0" w:space="0" w:color="auto"/>
            <w:right w:val="none" w:sz="0" w:space="0" w:color="auto"/>
          </w:divBdr>
        </w:div>
        <w:div w:id="2140028696">
          <w:marLeft w:val="480"/>
          <w:marRight w:val="0"/>
          <w:marTop w:val="0"/>
          <w:marBottom w:val="0"/>
          <w:divBdr>
            <w:top w:val="none" w:sz="0" w:space="0" w:color="auto"/>
            <w:left w:val="none" w:sz="0" w:space="0" w:color="auto"/>
            <w:bottom w:val="none" w:sz="0" w:space="0" w:color="auto"/>
            <w:right w:val="none" w:sz="0" w:space="0" w:color="auto"/>
          </w:divBdr>
        </w:div>
        <w:div w:id="586579587">
          <w:marLeft w:val="480"/>
          <w:marRight w:val="0"/>
          <w:marTop w:val="0"/>
          <w:marBottom w:val="0"/>
          <w:divBdr>
            <w:top w:val="none" w:sz="0" w:space="0" w:color="auto"/>
            <w:left w:val="none" w:sz="0" w:space="0" w:color="auto"/>
            <w:bottom w:val="none" w:sz="0" w:space="0" w:color="auto"/>
            <w:right w:val="none" w:sz="0" w:space="0" w:color="auto"/>
          </w:divBdr>
        </w:div>
        <w:div w:id="74979548">
          <w:marLeft w:val="480"/>
          <w:marRight w:val="0"/>
          <w:marTop w:val="0"/>
          <w:marBottom w:val="0"/>
          <w:divBdr>
            <w:top w:val="none" w:sz="0" w:space="0" w:color="auto"/>
            <w:left w:val="none" w:sz="0" w:space="0" w:color="auto"/>
            <w:bottom w:val="none" w:sz="0" w:space="0" w:color="auto"/>
            <w:right w:val="none" w:sz="0" w:space="0" w:color="auto"/>
          </w:divBdr>
        </w:div>
        <w:div w:id="748038120">
          <w:marLeft w:val="480"/>
          <w:marRight w:val="0"/>
          <w:marTop w:val="0"/>
          <w:marBottom w:val="0"/>
          <w:divBdr>
            <w:top w:val="none" w:sz="0" w:space="0" w:color="auto"/>
            <w:left w:val="none" w:sz="0" w:space="0" w:color="auto"/>
            <w:bottom w:val="none" w:sz="0" w:space="0" w:color="auto"/>
            <w:right w:val="none" w:sz="0" w:space="0" w:color="auto"/>
          </w:divBdr>
        </w:div>
        <w:div w:id="333731697">
          <w:marLeft w:val="480"/>
          <w:marRight w:val="0"/>
          <w:marTop w:val="0"/>
          <w:marBottom w:val="0"/>
          <w:divBdr>
            <w:top w:val="none" w:sz="0" w:space="0" w:color="auto"/>
            <w:left w:val="none" w:sz="0" w:space="0" w:color="auto"/>
            <w:bottom w:val="none" w:sz="0" w:space="0" w:color="auto"/>
            <w:right w:val="none" w:sz="0" w:space="0" w:color="auto"/>
          </w:divBdr>
        </w:div>
        <w:div w:id="662589567">
          <w:marLeft w:val="480"/>
          <w:marRight w:val="0"/>
          <w:marTop w:val="0"/>
          <w:marBottom w:val="0"/>
          <w:divBdr>
            <w:top w:val="none" w:sz="0" w:space="0" w:color="auto"/>
            <w:left w:val="none" w:sz="0" w:space="0" w:color="auto"/>
            <w:bottom w:val="none" w:sz="0" w:space="0" w:color="auto"/>
            <w:right w:val="none" w:sz="0" w:space="0" w:color="auto"/>
          </w:divBdr>
        </w:div>
        <w:div w:id="922377007">
          <w:marLeft w:val="480"/>
          <w:marRight w:val="0"/>
          <w:marTop w:val="0"/>
          <w:marBottom w:val="0"/>
          <w:divBdr>
            <w:top w:val="none" w:sz="0" w:space="0" w:color="auto"/>
            <w:left w:val="none" w:sz="0" w:space="0" w:color="auto"/>
            <w:bottom w:val="none" w:sz="0" w:space="0" w:color="auto"/>
            <w:right w:val="none" w:sz="0" w:space="0" w:color="auto"/>
          </w:divBdr>
        </w:div>
        <w:div w:id="777869087">
          <w:marLeft w:val="480"/>
          <w:marRight w:val="0"/>
          <w:marTop w:val="0"/>
          <w:marBottom w:val="0"/>
          <w:divBdr>
            <w:top w:val="none" w:sz="0" w:space="0" w:color="auto"/>
            <w:left w:val="none" w:sz="0" w:space="0" w:color="auto"/>
            <w:bottom w:val="none" w:sz="0" w:space="0" w:color="auto"/>
            <w:right w:val="none" w:sz="0" w:space="0" w:color="auto"/>
          </w:divBdr>
        </w:div>
        <w:div w:id="1810631200">
          <w:marLeft w:val="480"/>
          <w:marRight w:val="0"/>
          <w:marTop w:val="0"/>
          <w:marBottom w:val="0"/>
          <w:divBdr>
            <w:top w:val="none" w:sz="0" w:space="0" w:color="auto"/>
            <w:left w:val="none" w:sz="0" w:space="0" w:color="auto"/>
            <w:bottom w:val="none" w:sz="0" w:space="0" w:color="auto"/>
            <w:right w:val="none" w:sz="0" w:space="0" w:color="auto"/>
          </w:divBdr>
        </w:div>
        <w:div w:id="1836720191">
          <w:marLeft w:val="480"/>
          <w:marRight w:val="0"/>
          <w:marTop w:val="0"/>
          <w:marBottom w:val="0"/>
          <w:divBdr>
            <w:top w:val="none" w:sz="0" w:space="0" w:color="auto"/>
            <w:left w:val="none" w:sz="0" w:space="0" w:color="auto"/>
            <w:bottom w:val="none" w:sz="0" w:space="0" w:color="auto"/>
            <w:right w:val="none" w:sz="0" w:space="0" w:color="auto"/>
          </w:divBdr>
        </w:div>
        <w:div w:id="482432241">
          <w:marLeft w:val="480"/>
          <w:marRight w:val="0"/>
          <w:marTop w:val="0"/>
          <w:marBottom w:val="0"/>
          <w:divBdr>
            <w:top w:val="none" w:sz="0" w:space="0" w:color="auto"/>
            <w:left w:val="none" w:sz="0" w:space="0" w:color="auto"/>
            <w:bottom w:val="none" w:sz="0" w:space="0" w:color="auto"/>
            <w:right w:val="none" w:sz="0" w:space="0" w:color="auto"/>
          </w:divBdr>
        </w:div>
        <w:div w:id="1040544707">
          <w:marLeft w:val="480"/>
          <w:marRight w:val="0"/>
          <w:marTop w:val="0"/>
          <w:marBottom w:val="0"/>
          <w:divBdr>
            <w:top w:val="none" w:sz="0" w:space="0" w:color="auto"/>
            <w:left w:val="none" w:sz="0" w:space="0" w:color="auto"/>
            <w:bottom w:val="none" w:sz="0" w:space="0" w:color="auto"/>
            <w:right w:val="none" w:sz="0" w:space="0" w:color="auto"/>
          </w:divBdr>
        </w:div>
        <w:div w:id="436021475">
          <w:marLeft w:val="480"/>
          <w:marRight w:val="0"/>
          <w:marTop w:val="0"/>
          <w:marBottom w:val="0"/>
          <w:divBdr>
            <w:top w:val="none" w:sz="0" w:space="0" w:color="auto"/>
            <w:left w:val="none" w:sz="0" w:space="0" w:color="auto"/>
            <w:bottom w:val="none" w:sz="0" w:space="0" w:color="auto"/>
            <w:right w:val="none" w:sz="0" w:space="0" w:color="auto"/>
          </w:divBdr>
        </w:div>
        <w:div w:id="757219199">
          <w:marLeft w:val="480"/>
          <w:marRight w:val="0"/>
          <w:marTop w:val="0"/>
          <w:marBottom w:val="0"/>
          <w:divBdr>
            <w:top w:val="none" w:sz="0" w:space="0" w:color="auto"/>
            <w:left w:val="none" w:sz="0" w:space="0" w:color="auto"/>
            <w:bottom w:val="none" w:sz="0" w:space="0" w:color="auto"/>
            <w:right w:val="none" w:sz="0" w:space="0" w:color="auto"/>
          </w:divBdr>
        </w:div>
        <w:div w:id="76677141">
          <w:marLeft w:val="480"/>
          <w:marRight w:val="0"/>
          <w:marTop w:val="0"/>
          <w:marBottom w:val="0"/>
          <w:divBdr>
            <w:top w:val="none" w:sz="0" w:space="0" w:color="auto"/>
            <w:left w:val="none" w:sz="0" w:space="0" w:color="auto"/>
            <w:bottom w:val="none" w:sz="0" w:space="0" w:color="auto"/>
            <w:right w:val="none" w:sz="0" w:space="0" w:color="auto"/>
          </w:divBdr>
        </w:div>
        <w:div w:id="975991380">
          <w:marLeft w:val="480"/>
          <w:marRight w:val="0"/>
          <w:marTop w:val="0"/>
          <w:marBottom w:val="0"/>
          <w:divBdr>
            <w:top w:val="none" w:sz="0" w:space="0" w:color="auto"/>
            <w:left w:val="none" w:sz="0" w:space="0" w:color="auto"/>
            <w:bottom w:val="none" w:sz="0" w:space="0" w:color="auto"/>
            <w:right w:val="none" w:sz="0" w:space="0" w:color="auto"/>
          </w:divBdr>
        </w:div>
        <w:div w:id="596521530">
          <w:marLeft w:val="480"/>
          <w:marRight w:val="0"/>
          <w:marTop w:val="0"/>
          <w:marBottom w:val="0"/>
          <w:divBdr>
            <w:top w:val="none" w:sz="0" w:space="0" w:color="auto"/>
            <w:left w:val="none" w:sz="0" w:space="0" w:color="auto"/>
            <w:bottom w:val="none" w:sz="0" w:space="0" w:color="auto"/>
            <w:right w:val="none" w:sz="0" w:space="0" w:color="auto"/>
          </w:divBdr>
        </w:div>
        <w:div w:id="1963460945">
          <w:marLeft w:val="480"/>
          <w:marRight w:val="0"/>
          <w:marTop w:val="0"/>
          <w:marBottom w:val="0"/>
          <w:divBdr>
            <w:top w:val="none" w:sz="0" w:space="0" w:color="auto"/>
            <w:left w:val="none" w:sz="0" w:space="0" w:color="auto"/>
            <w:bottom w:val="none" w:sz="0" w:space="0" w:color="auto"/>
            <w:right w:val="none" w:sz="0" w:space="0" w:color="auto"/>
          </w:divBdr>
        </w:div>
      </w:divsChild>
    </w:div>
    <w:div w:id="1670136383">
      <w:bodyDiv w:val="1"/>
      <w:marLeft w:val="0"/>
      <w:marRight w:val="0"/>
      <w:marTop w:val="0"/>
      <w:marBottom w:val="0"/>
      <w:divBdr>
        <w:top w:val="none" w:sz="0" w:space="0" w:color="auto"/>
        <w:left w:val="none" w:sz="0" w:space="0" w:color="auto"/>
        <w:bottom w:val="none" w:sz="0" w:space="0" w:color="auto"/>
        <w:right w:val="none" w:sz="0" w:space="0" w:color="auto"/>
      </w:divBdr>
    </w:div>
    <w:div w:id="1671787644">
      <w:bodyDiv w:val="1"/>
      <w:marLeft w:val="0"/>
      <w:marRight w:val="0"/>
      <w:marTop w:val="0"/>
      <w:marBottom w:val="0"/>
      <w:divBdr>
        <w:top w:val="none" w:sz="0" w:space="0" w:color="auto"/>
        <w:left w:val="none" w:sz="0" w:space="0" w:color="auto"/>
        <w:bottom w:val="none" w:sz="0" w:space="0" w:color="auto"/>
        <w:right w:val="none" w:sz="0" w:space="0" w:color="auto"/>
      </w:divBdr>
    </w:div>
    <w:div w:id="1689022331">
      <w:bodyDiv w:val="1"/>
      <w:marLeft w:val="0"/>
      <w:marRight w:val="0"/>
      <w:marTop w:val="0"/>
      <w:marBottom w:val="0"/>
      <w:divBdr>
        <w:top w:val="none" w:sz="0" w:space="0" w:color="auto"/>
        <w:left w:val="none" w:sz="0" w:space="0" w:color="auto"/>
        <w:bottom w:val="none" w:sz="0" w:space="0" w:color="auto"/>
        <w:right w:val="none" w:sz="0" w:space="0" w:color="auto"/>
      </w:divBdr>
    </w:div>
    <w:div w:id="1692947527">
      <w:bodyDiv w:val="1"/>
      <w:marLeft w:val="0"/>
      <w:marRight w:val="0"/>
      <w:marTop w:val="0"/>
      <w:marBottom w:val="0"/>
      <w:divBdr>
        <w:top w:val="none" w:sz="0" w:space="0" w:color="auto"/>
        <w:left w:val="none" w:sz="0" w:space="0" w:color="auto"/>
        <w:bottom w:val="none" w:sz="0" w:space="0" w:color="auto"/>
        <w:right w:val="none" w:sz="0" w:space="0" w:color="auto"/>
      </w:divBdr>
    </w:div>
    <w:div w:id="1694764074">
      <w:bodyDiv w:val="1"/>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480"/>
          <w:marRight w:val="0"/>
          <w:marTop w:val="0"/>
          <w:marBottom w:val="0"/>
          <w:divBdr>
            <w:top w:val="none" w:sz="0" w:space="0" w:color="auto"/>
            <w:left w:val="none" w:sz="0" w:space="0" w:color="auto"/>
            <w:bottom w:val="none" w:sz="0" w:space="0" w:color="auto"/>
            <w:right w:val="none" w:sz="0" w:space="0" w:color="auto"/>
          </w:divBdr>
        </w:div>
        <w:div w:id="1775245981">
          <w:marLeft w:val="480"/>
          <w:marRight w:val="0"/>
          <w:marTop w:val="0"/>
          <w:marBottom w:val="0"/>
          <w:divBdr>
            <w:top w:val="none" w:sz="0" w:space="0" w:color="auto"/>
            <w:left w:val="none" w:sz="0" w:space="0" w:color="auto"/>
            <w:bottom w:val="none" w:sz="0" w:space="0" w:color="auto"/>
            <w:right w:val="none" w:sz="0" w:space="0" w:color="auto"/>
          </w:divBdr>
        </w:div>
        <w:div w:id="1332760452">
          <w:marLeft w:val="480"/>
          <w:marRight w:val="0"/>
          <w:marTop w:val="0"/>
          <w:marBottom w:val="0"/>
          <w:divBdr>
            <w:top w:val="none" w:sz="0" w:space="0" w:color="auto"/>
            <w:left w:val="none" w:sz="0" w:space="0" w:color="auto"/>
            <w:bottom w:val="none" w:sz="0" w:space="0" w:color="auto"/>
            <w:right w:val="none" w:sz="0" w:space="0" w:color="auto"/>
          </w:divBdr>
        </w:div>
        <w:div w:id="1424883876">
          <w:marLeft w:val="480"/>
          <w:marRight w:val="0"/>
          <w:marTop w:val="0"/>
          <w:marBottom w:val="0"/>
          <w:divBdr>
            <w:top w:val="none" w:sz="0" w:space="0" w:color="auto"/>
            <w:left w:val="none" w:sz="0" w:space="0" w:color="auto"/>
            <w:bottom w:val="none" w:sz="0" w:space="0" w:color="auto"/>
            <w:right w:val="none" w:sz="0" w:space="0" w:color="auto"/>
          </w:divBdr>
        </w:div>
        <w:div w:id="623460648">
          <w:marLeft w:val="480"/>
          <w:marRight w:val="0"/>
          <w:marTop w:val="0"/>
          <w:marBottom w:val="0"/>
          <w:divBdr>
            <w:top w:val="none" w:sz="0" w:space="0" w:color="auto"/>
            <w:left w:val="none" w:sz="0" w:space="0" w:color="auto"/>
            <w:bottom w:val="none" w:sz="0" w:space="0" w:color="auto"/>
            <w:right w:val="none" w:sz="0" w:space="0" w:color="auto"/>
          </w:divBdr>
        </w:div>
        <w:div w:id="1997612046">
          <w:marLeft w:val="480"/>
          <w:marRight w:val="0"/>
          <w:marTop w:val="0"/>
          <w:marBottom w:val="0"/>
          <w:divBdr>
            <w:top w:val="none" w:sz="0" w:space="0" w:color="auto"/>
            <w:left w:val="none" w:sz="0" w:space="0" w:color="auto"/>
            <w:bottom w:val="none" w:sz="0" w:space="0" w:color="auto"/>
            <w:right w:val="none" w:sz="0" w:space="0" w:color="auto"/>
          </w:divBdr>
        </w:div>
        <w:div w:id="1368022030">
          <w:marLeft w:val="480"/>
          <w:marRight w:val="0"/>
          <w:marTop w:val="0"/>
          <w:marBottom w:val="0"/>
          <w:divBdr>
            <w:top w:val="none" w:sz="0" w:space="0" w:color="auto"/>
            <w:left w:val="none" w:sz="0" w:space="0" w:color="auto"/>
            <w:bottom w:val="none" w:sz="0" w:space="0" w:color="auto"/>
            <w:right w:val="none" w:sz="0" w:space="0" w:color="auto"/>
          </w:divBdr>
        </w:div>
        <w:div w:id="1243218574">
          <w:marLeft w:val="480"/>
          <w:marRight w:val="0"/>
          <w:marTop w:val="0"/>
          <w:marBottom w:val="0"/>
          <w:divBdr>
            <w:top w:val="none" w:sz="0" w:space="0" w:color="auto"/>
            <w:left w:val="none" w:sz="0" w:space="0" w:color="auto"/>
            <w:bottom w:val="none" w:sz="0" w:space="0" w:color="auto"/>
            <w:right w:val="none" w:sz="0" w:space="0" w:color="auto"/>
          </w:divBdr>
        </w:div>
        <w:div w:id="1484420792">
          <w:marLeft w:val="480"/>
          <w:marRight w:val="0"/>
          <w:marTop w:val="0"/>
          <w:marBottom w:val="0"/>
          <w:divBdr>
            <w:top w:val="none" w:sz="0" w:space="0" w:color="auto"/>
            <w:left w:val="none" w:sz="0" w:space="0" w:color="auto"/>
            <w:bottom w:val="none" w:sz="0" w:space="0" w:color="auto"/>
            <w:right w:val="none" w:sz="0" w:space="0" w:color="auto"/>
          </w:divBdr>
        </w:div>
        <w:div w:id="1231886454">
          <w:marLeft w:val="480"/>
          <w:marRight w:val="0"/>
          <w:marTop w:val="0"/>
          <w:marBottom w:val="0"/>
          <w:divBdr>
            <w:top w:val="none" w:sz="0" w:space="0" w:color="auto"/>
            <w:left w:val="none" w:sz="0" w:space="0" w:color="auto"/>
            <w:bottom w:val="none" w:sz="0" w:space="0" w:color="auto"/>
            <w:right w:val="none" w:sz="0" w:space="0" w:color="auto"/>
          </w:divBdr>
        </w:div>
        <w:div w:id="2032216099">
          <w:marLeft w:val="480"/>
          <w:marRight w:val="0"/>
          <w:marTop w:val="0"/>
          <w:marBottom w:val="0"/>
          <w:divBdr>
            <w:top w:val="none" w:sz="0" w:space="0" w:color="auto"/>
            <w:left w:val="none" w:sz="0" w:space="0" w:color="auto"/>
            <w:bottom w:val="none" w:sz="0" w:space="0" w:color="auto"/>
            <w:right w:val="none" w:sz="0" w:space="0" w:color="auto"/>
          </w:divBdr>
        </w:div>
        <w:div w:id="1994024647">
          <w:marLeft w:val="480"/>
          <w:marRight w:val="0"/>
          <w:marTop w:val="0"/>
          <w:marBottom w:val="0"/>
          <w:divBdr>
            <w:top w:val="none" w:sz="0" w:space="0" w:color="auto"/>
            <w:left w:val="none" w:sz="0" w:space="0" w:color="auto"/>
            <w:bottom w:val="none" w:sz="0" w:space="0" w:color="auto"/>
            <w:right w:val="none" w:sz="0" w:space="0" w:color="auto"/>
          </w:divBdr>
        </w:div>
        <w:div w:id="1212890034">
          <w:marLeft w:val="480"/>
          <w:marRight w:val="0"/>
          <w:marTop w:val="0"/>
          <w:marBottom w:val="0"/>
          <w:divBdr>
            <w:top w:val="none" w:sz="0" w:space="0" w:color="auto"/>
            <w:left w:val="none" w:sz="0" w:space="0" w:color="auto"/>
            <w:bottom w:val="none" w:sz="0" w:space="0" w:color="auto"/>
            <w:right w:val="none" w:sz="0" w:space="0" w:color="auto"/>
          </w:divBdr>
        </w:div>
        <w:div w:id="892428932">
          <w:marLeft w:val="480"/>
          <w:marRight w:val="0"/>
          <w:marTop w:val="0"/>
          <w:marBottom w:val="0"/>
          <w:divBdr>
            <w:top w:val="none" w:sz="0" w:space="0" w:color="auto"/>
            <w:left w:val="none" w:sz="0" w:space="0" w:color="auto"/>
            <w:bottom w:val="none" w:sz="0" w:space="0" w:color="auto"/>
            <w:right w:val="none" w:sz="0" w:space="0" w:color="auto"/>
          </w:divBdr>
        </w:div>
        <w:div w:id="224992701">
          <w:marLeft w:val="480"/>
          <w:marRight w:val="0"/>
          <w:marTop w:val="0"/>
          <w:marBottom w:val="0"/>
          <w:divBdr>
            <w:top w:val="none" w:sz="0" w:space="0" w:color="auto"/>
            <w:left w:val="none" w:sz="0" w:space="0" w:color="auto"/>
            <w:bottom w:val="none" w:sz="0" w:space="0" w:color="auto"/>
            <w:right w:val="none" w:sz="0" w:space="0" w:color="auto"/>
          </w:divBdr>
        </w:div>
        <w:div w:id="1342930360">
          <w:marLeft w:val="480"/>
          <w:marRight w:val="0"/>
          <w:marTop w:val="0"/>
          <w:marBottom w:val="0"/>
          <w:divBdr>
            <w:top w:val="none" w:sz="0" w:space="0" w:color="auto"/>
            <w:left w:val="none" w:sz="0" w:space="0" w:color="auto"/>
            <w:bottom w:val="none" w:sz="0" w:space="0" w:color="auto"/>
            <w:right w:val="none" w:sz="0" w:space="0" w:color="auto"/>
          </w:divBdr>
        </w:div>
        <w:div w:id="1650089889">
          <w:marLeft w:val="480"/>
          <w:marRight w:val="0"/>
          <w:marTop w:val="0"/>
          <w:marBottom w:val="0"/>
          <w:divBdr>
            <w:top w:val="none" w:sz="0" w:space="0" w:color="auto"/>
            <w:left w:val="none" w:sz="0" w:space="0" w:color="auto"/>
            <w:bottom w:val="none" w:sz="0" w:space="0" w:color="auto"/>
            <w:right w:val="none" w:sz="0" w:space="0" w:color="auto"/>
          </w:divBdr>
        </w:div>
        <w:div w:id="478113132">
          <w:marLeft w:val="480"/>
          <w:marRight w:val="0"/>
          <w:marTop w:val="0"/>
          <w:marBottom w:val="0"/>
          <w:divBdr>
            <w:top w:val="none" w:sz="0" w:space="0" w:color="auto"/>
            <w:left w:val="none" w:sz="0" w:space="0" w:color="auto"/>
            <w:bottom w:val="none" w:sz="0" w:space="0" w:color="auto"/>
            <w:right w:val="none" w:sz="0" w:space="0" w:color="auto"/>
          </w:divBdr>
        </w:div>
        <w:div w:id="1483548812">
          <w:marLeft w:val="480"/>
          <w:marRight w:val="0"/>
          <w:marTop w:val="0"/>
          <w:marBottom w:val="0"/>
          <w:divBdr>
            <w:top w:val="none" w:sz="0" w:space="0" w:color="auto"/>
            <w:left w:val="none" w:sz="0" w:space="0" w:color="auto"/>
            <w:bottom w:val="none" w:sz="0" w:space="0" w:color="auto"/>
            <w:right w:val="none" w:sz="0" w:space="0" w:color="auto"/>
          </w:divBdr>
        </w:div>
        <w:div w:id="1161695198">
          <w:marLeft w:val="480"/>
          <w:marRight w:val="0"/>
          <w:marTop w:val="0"/>
          <w:marBottom w:val="0"/>
          <w:divBdr>
            <w:top w:val="none" w:sz="0" w:space="0" w:color="auto"/>
            <w:left w:val="none" w:sz="0" w:space="0" w:color="auto"/>
            <w:bottom w:val="none" w:sz="0" w:space="0" w:color="auto"/>
            <w:right w:val="none" w:sz="0" w:space="0" w:color="auto"/>
          </w:divBdr>
        </w:div>
        <w:div w:id="1596353686">
          <w:marLeft w:val="480"/>
          <w:marRight w:val="0"/>
          <w:marTop w:val="0"/>
          <w:marBottom w:val="0"/>
          <w:divBdr>
            <w:top w:val="none" w:sz="0" w:space="0" w:color="auto"/>
            <w:left w:val="none" w:sz="0" w:space="0" w:color="auto"/>
            <w:bottom w:val="none" w:sz="0" w:space="0" w:color="auto"/>
            <w:right w:val="none" w:sz="0" w:space="0" w:color="auto"/>
          </w:divBdr>
        </w:div>
        <w:div w:id="1451315246">
          <w:marLeft w:val="480"/>
          <w:marRight w:val="0"/>
          <w:marTop w:val="0"/>
          <w:marBottom w:val="0"/>
          <w:divBdr>
            <w:top w:val="none" w:sz="0" w:space="0" w:color="auto"/>
            <w:left w:val="none" w:sz="0" w:space="0" w:color="auto"/>
            <w:bottom w:val="none" w:sz="0" w:space="0" w:color="auto"/>
            <w:right w:val="none" w:sz="0" w:space="0" w:color="auto"/>
          </w:divBdr>
        </w:div>
        <w:div w:id="361515043">
          <w:marLeft w:val="480"/>
          <w:marRight w:val="0"/>
          <w:marTop w:val="0"/>
          <w:marBottom w:val="0"/>
          <w:divBdr>
            <w:top w:val="none" w:sz="0" w:space="0" w:color="auto"/>
            <w:left w:val="none" w:sz="0" w:space="0" w:color="auto"/>
            <w:bottom w:val="none" w:sz="0" w:space="0" w:color="auto"/>
            <w:right w:val="none" w:sz="0" w:space="0" w:color="auto"/>
          </w:divBdr>
        </w:div>
        <w:div w:id="1157191480">
          <w:marLeft w:val="480"/>
          <w:marRight w:val="0"/>
          <w:marTop w:val="0"/>
          <w:marBottom w:val="0"/>
          <w:divBdr>
            <w:top w:val="none" w:sz="0" w:space="0" w:color="auto"/>
            <w:left w:val="none" w:sz="0" w:space="0" w:color="auto"/>
            <w:bottom w:val="none" w:sz="0" w:space="0" w:color="auto"/>
            <w:right w:val="none" w:sz="0" w:space="0" w:color="auto"/>
          </w:divBdr>
        </w:div>
        <w:div w:id="1219972997">
          <w:marLeft w:val="480"/>
          <w:marRight w:val="0"/>
          <w:marTop w:val="0"/>
          <w:marBottom w:val="0"/>
          <w:divBdr>
            <w:top w:val="none" w:sz="0" w:space="0" w:color="auto"/>
            <w:left w:val="none" w:sz="0" w:space="0" w:color="auto"/>
            <w:bottom w:val="none" w:sz="0" w:space="0" w:color="auto"/>
            <w:right w:val="none" w:sz="0" w:space="0" w:color="auto"/>
          </w:divBdr>
        </w:div>
        <w:div w:id="1661930674">
          <w:marLeft w:val="480"/>
          <w:marRight w:val="0"/>
          <w:marTop w:val="0"/>
          <w:marBottom w:val="0"/>
          <w:divBdr>
            <w:top w:val="none" w:sz="0" w:space="0" w:color="auto"/>
            <w:left w:val="none" w:sz="0" w:space="0" w:color="auto"/>
            <w:bottom w:val="none" w:sz="0" w:space="0" w:color="auto"/>
            <w:right w:val="none" w:sz="0" w:space="0" w:color="auto"/>
          </w:divBdr>
        </w:div>
        <w:div w:id="1214082007">
          <w:marLeft w:val="480"/>
          <w:marRight w:val="0"/>
          <w:marTop w:val="0"/>
          <w:marBottom w:val="0"/>
          <w:divBdr>
            <w:top w:val="none" w:sz="0" w:space="0" w:color="auto"/>
            <w:left w:val="none" w:sz="0" w:space="0" w:color="auto"/>
            <w:bottom w:val="none" w:sz="0" w:space="0" w:color="auto"/>
            <w:right w:val="none" w:sz="0" w:space="0" w:color="auto"/>
          </w:divBdr>
        </w:div>
        <w:div w:id="1550650163">
          <w:marLeft w:val="480"/>
          <w:marRight w:val="0"/>
          <w:marTop w:val="0"/>
          <w:marBottom w:val="0"/>
          <w:divBdr>
            <w:top w:val="none" w:sz="0" w:space="0" w:color="auto"/>
            <w:left w:val="none" w:sz="0" w:space="0" w:color="auto"/>
            <w:bottom w:val="none" w:sz="0" w:space="0" w:color="auto"/>
            <w:right w:val="none" w:sz="0" w:space="0" w:color="auto"/>
          </w:divBdr>
        </w:div>
        <w:div w:id="1809207226">
          <w:marLeft w:val="480"/>
          <w:marRight w:val="0"/>
          <w:marTop w:val="0"/>
          <w:marBottom w:val="0"/>
          <w:divBdr>
            <w:top w:val="none" w:sz="0" w:space="0" w:color="auto"/>
            <w:left w:val="none" w:sz="0" w:space="0" w:color="auto"/>
            <w:bottom w:val="none" w:sz="0" w:space="0" w:color="auto"/>
            <w:right w:val="none" w:sz="0" w:space="0" w:color="auto"/>
          </w:divBdr>
        </w:div>
        <w:div w:id="221524264">
          <w:marLeft w:val="480"/>
          <w:marRight w:val="0"/>
          <w:marTop w:val="0"/>
          <w:marBottom w:val="0"/>
          <w:divBdr>
            <w:top w:val="none" w:sz="0" w:space="0" w:color="auto"/>
            <w:left w:val="none" w:sz="0" w:space="0" w:color="auto"/>
            <w:bottom w:val="none" w:sz="0" w:space="0" w:color="auto"/>
            <w:right w:val="none" w:sz="0" w:space="0" w:color="auto"/>
          </w:divBdr>
        </w:div>
        <w:div w:id="1650405874">
          <w:marLeft w:val="480"/>
          <w:marRight w:val="0"/>
          <w:marTop w:val="0"/>
          <w:marBottom w:val="0"/>
          <w:divBdr>
            <w:top w:val="none" w:sz="0" w:space="0" w:color="auto"/>
            <w:left w:val="none" w:sz="0" w:space="0" w:color="auto"/>
            <w:bottom w:val="none" w:sz="0" w:space="0" w:color="auto"/>
            <w:right w:val="none" w:sz="0" w:space="0" w:color="auto"/>
          </w:divBdr>
        </w:div>
        <w:div w:id="98914259">
          <w:marLeft w:val="480"/>
          <w:marRight w:val="0"/>
          <w:marTop w:val="0"/>
          <w:marBottom w:val="0"/>
          <w:divBdr>
            <w:top w:val="none" w:sz="0" w:space="0" w:color="auto"/>
            <w:left w:val="none" w:sz="0" w:space="0" w:color="auto"/>
            <w:bottom w:val="none" w:sz="0" w:space="0" w:color="auto"/>
            <w:right w:val="none" w:sz="0" w:space="0" w:color="auto"/>
          </w:divBdr>
        </w:div>
        <w:div w:id="696395710">
          <w:marLeft w:val="480"/>
          <w:marRight w:val="0"/>
          <w:marTop w:val="0"/>
          <w:marBottom w:val="0"/>
          <w:divBdr>
            <w:top w:val="none" w:sz="0" w:space="0" w:color="auto"/>
            <w:left w:val="none" w:sz="0" w:space="0" w:color="auto"/>
            <w:bottom w:val="none" w:sz="0" w:space="0" w:color="auto"/>
            <w:right w:val="none" w:sz="0" w:space="0" w:color="auto"/>
          </w:divBdr>
        </w:div>
        <w:div w:id="1332947476">
          <w:marLeft w:val="480"/>
          <w:marRight w:val="0"/>
          <w:marTop w:val="0"/>
          <w:marBottom w:val="0"/>
          <w:divBdr>
            <w:top w:val="none" w:sz="0" w:space="0" w:color="auto"/>
            <w:left w:val="none" w:sz="0" w:space="0" w:color="auto"/>
            <w:bottom w:val="none" w:sz="0" w:space="0" w:color="auto"/>
            <w:right w:val="none" w:sz="0" w:space="0" w:color="auto"/>
          </w:divBdr>
        </w:div>
        <w:div w:id="530799522">
          <w:marLeft w:val="480"/>
          <w:marRight w:val="0"/>
          <w:marTop w:val="0"/>
          <w:marBottom w:val="0"/>
          <w:divBdr>
            <w:top w:val="none" w:sz="0" w:space="0" w:color="auto"/>
            <w:left w:val="none" w:sz="0" w:space="0" w:color="auto"/>
            <w:bottom w:val="none" w:sz="0" w:space="0" w:color="auto"/>
            <w:right w:val="none" w:sz="0" w:space="0" w:color="auto"/>
          </w:divBdr>
        </w:div>
        <w:div w:id="9845312">
          <w:marLeft w:val="480"/>
          <w:marRight w:val="0"/>
          <w:marTop w:val="0"/>
          <w:marBottom w:val="0"/>
          <w:divBdr>
            <w:top w:val="none" w:sz="0" w:space="0" w:color="auto"/>
            <w:left w:val="none" w:sz="0" w:space="0" w:color="auto"/>
            <w:bottom w:val="none" w:sz="0" w:space="0" w:color="auto"/>
            <w:right w:val="none" w:sz="0" w:space="0" w:color="auto"/>
          </w:divBdr>
        </w:div>
        <w:div w:id="1046485180">
          <w:marLeft w:val="480"/>
          <w:marRight w:val="0"/>
          <w:marTop w:val="0"/>
          <w:marBottom w:val="0"/>
          <w:divBdr>
            <w:top w:val="none" w:sz="0" w:space="0" w:color="auto"/>
            <w:left w:val="none" w:sz="0" w:space="0" w:color="auto"/>
            <w:bottom w:val="none" w:sz="0" w:space="0" w:color="auto"/>
            <w:right w:val="none" w:sz="0" w:space="0" w:color="auto"/>
          </w:divBdr>
        </w:div>
        <w:div w:id="2022387520">
          <w:marLeft w:val="480"/>
          <w:marRight w:val="0"/>
          <w:marTop w:val="0"/>
          <w:marBottom w:val="0"/>
          <w:divBdr>
            <w:top w:val="none" w:sz="0" w:space="0" w:color="auto"/>
            <w:left w:val="none" w:sz="0" w:space="0" w:color="auto"/>
            <w:bottom w:val="none" w:sz="0" w:space="0" w:color="auto"/>
            <w:right w:val="none" w:sz="0" w:space="0" w:color="auto"/>
          </w:divBdr>
        </w:div>
        <w:div w:id="640578338">
          <w:marLeft w:val="480"/>
          <w:marRight w:val="0"/>
          <w:marTop w:val="0"/>
          <w:marBottom w:val="0"/>
          <w:divBdr>
            <w:top w:val="none" w:sz="0" w:space="0" w:color="auto"/>
            <w:left w:val="none" w:sz="0" w:space="0" w:color="auto"/>
            <w:bottom w:val="none" w:sz="0" w:space="0" w:color="auto"/>
            <w:right w:val="none" w:sz="0" w:space="0" w:color="auto"/>
          </w:divBdr>
        </w:div>
        <w:div w:id="1063914388">
          <w:marLeft w:val="480"/>
          <w:marRight w:val="0"/>
          <w:marTop w:val="0"/>
          <w:marBottom w:val="0"/>
          <w:divBdr>
            <w:top w:val="none" w:sz="0" w:space="0" w:color="auto"/>
            <w:left w:val="none" w:sz="0" w:space="0" w:color="auto"/>
            <w:bottom w:val="none" w:sz="0" w:space="0" w:color="auto"/>
            <w:right w:val="none" w:sz="0" w:space="0" w:color="auto"/>
          </w:divBdr>
        </w:div>
        <w:div w:id="539630269">
          <w:marLeft w:val="480"/>
          <w:marRight w:val="0"/>
          <w:marTop w:val="0"/>
          <w:marBottom w:val="0"/>
          <w:divBdr>
            <w:top w:val="none" w:sz="0" w:space="0" w:color="auto"/>
            <w:left w:val="none" w:sz="0" w:space="0" w:color="auto"/>
            <w:bottom w:val="none" w:sz="0" w:space="0" w:color="auto"/>
            <w:right w:val="none" w:sz="0" w:space="0" w:color="auto"/>
          </w:divBdr>
        </w:div>
        <w:div w:id="347416115">
          <w:marLeft w:val="480"/>
          <w:marRight w:val="0"/>
          <w:marTop w:val="0"/>
          <w:marBottom w:val="0"/>
          <w:divBdr>
            <w:top w:val="none" w:sz="0" w:space="0" w:color="auto"/>
            <w:left w:val="none" w:sz="0" w:space="0" w:color="auto"/>
            <w:bottom w:val="none" w:sz="0" w:space="0" w:color="auto"/>
            <w:right w:val="none" w:sz="0" w:space="0" w:color="auto"/>
          </w:divBdr>
        </w:div>
        <w:div w:id="227419207">
          <w:marLeft w:val="480"/>
          <w:marRight w:val="0"/>
          <w:marTop w:val="0"/>
          <w:marBottom w:val="0"/>
          <w:divBdr>
            <w:top w:val="none" w:sz="0" w:space="0" w:color="auto"/>
            <w:left w:val="none" w:sz="0" w:space="0" w:color="auto"/>
            <w:bottom w:val="none" w:sz="0" w:space="0" w:color="auto"/>
            <w:right w:val="none" w:sz="0" w:space="0" w:color="auto"/>
          </w:divBdr>
        </w:div>
        <w:div w:id="1096053580">
          <w:marLeft w:val="480"/>
          <w:marRight w:val="0"/>
          <w:marTop w:val="0"/>
          <w:marBottom w:val="0"/>
          <w:divBdr>
            <w:top w:val="none" w:sz="0" w:space="0" w:color="auto"/>
            <w:left w:val="none" w:sz="0" w:space="0" w:color="auto"/>
            <w:bottom w:val="none" w:sz="0" w:space="0" w:color="auto"/>
            <w:right w:val="none" w:sz="0" w:space="0" w:color="auto"/>
          </w:divBdr>
        </w:div>
        <w:div w:id="491919531">
          <w:marLeft w:val="480"/>
          <w:marRight w:val="0"/>
          <w:marTop w:val="0"/>
          <w:marBottom w:val="0"/>
          <w:divBdr>
            <w:top w:val="none" w:sz="0" w:space="0" w:color="auto"/>
            <w:left w:val="none" w:sz="0" w:space="0" w:color="auto"/>
            <w:bottom w:val="none" w:sz="0" w:space="0" w:color="auto"/>
            <w:right w:val="none" w:sz="0" w:space="0" w:color="auto"/>
          </w:divBdr>
        </w:div>
        <w:div w:id="2068331610">
          <w:marLeft w:val="480"/>
          <w:marRight w:val="0"/>
          <w:marTop w:val="0"/>
          <w:marBottom w:val="0"/>
          <w:divBdr>
            <w:top w:val="none" w:sz="0" w:space="0" w:color="auto"/>
            <w:left w:val="none" w:sz="0" w:space="0" w:color="auto"/>
            <w:bottom w:val="none" w:sz="0" w:space="0" w:color="auto"/>
            <w:right w:val="none" w:sz="0" w:space="0" w:color="auto"/>
          </w:divBdr>
        </w:div>
        <w:div w:id="1325934703">
          <w:marLeft w:val="480"/>
          <w:marRight w:val="0"/>
          <w:marTop w:val="0"/>
          <w:marBottom w:val="0"/>
          <w:divBdr>
            <w:top w:val="none" w:sz="0" w:space="0" w:color="auto"/>
            <w:left w:val="none" w:sz="0" w:space="0" w:color="auto"/>
            <w:bottom w:val="none" w:sz="0" w:space="0" w:color="auto"/>
            <w:right w:val="none" w:sz="0" w:space="0" w:color="auto"/>
          </w:divBdr>
        </w:div>
        <w:div w:id="22288390">
          <w:marLeft w:val="480"/>
          <w:marRight w:val="0"/>
          <w:marTop w:val="0"/>
          <w:marBottom w:val="0"/>
          <w:divBdr>
            <w:top w:val="none" w:sz="0" w:space="0" w:color="auto"/>
            <w:left w:val="none" w:sz="0" w:space="0" w:color="auto"/>
            <w:bottom w:val="none" w:sz="0" w:space="0" w:color="auto"/>
            <w:right w:val="none" w:sz="0" w:space="0" w:color="auto"/>
          </w:divBdr>
        </w:div>
        <w:div w:id="111023568">
          <w:marLeft w:val="480"/>
          <w:marRight w:val="0"/>
          <w:marTop w:val="0"/>
          <w:marBottom w:val="0"/>
          <w:divBdr>
            <w:top w:val="none" w:sz="0" w:space="0" w:color="auto"/>
            <w:left w:val="none" w:sz="0" w:space="0" w:color="auto"/>
            <w:bottom w:val="none" w:sz="0" w:space="0" w:color="auto"/>
            <w:right w:val="none" w:sz="0" w:space="0" w:color="auto"/>
          </w:divBdr>
        </w:div>
        <w:div w:id="634602897">
          <w:marLeft w:val="480"/>
          <w:marRight w:val="0"/>
          <w:marTop w:val="0"/>
          <w:marBottom w:val="0"/>
          <w:divBdr>
            <w:top w:val="none" w:sz="0" w:space="0" w:color="auto"/>
            <w:left w:val="none" w:sz="0" w:space="0" w:color="auto"/>
            <w:bottom w:val="none" w:sz="0" w:space="0" w:color="auto"/>
            <w:right w:val="none" w:sz="0" w:space="0" w:color="auto"/>
          </w:divBdr>
        </w:div>
      </w:divsChild>
    </w:div>
    <w:div w:id="1699694718">
      <w:bodyDiv w:val="1"/>
      <w:marLeft w:val="0"/>
      <w:marRight w:val="0"/>
      <w:marTop w:val="0"/>
      <w:marBottom w:val="0"/>
      <w:divBdr>
        <w:top w:val="none" w:sz="0" w:space="0" w:color="auto"/>
        <w:left w:val="none" w:sz="0" w:space="0" w:color="auto"/>
        <w:bottom w:val="none" w:sz="0" w:space="0" w:color="auto"/>
        <w:right w:val="none" w:sz="0" w:space="0" w:color="auto"/>
      </w:divBdr>
    </w:div>
    <w:div w:id="1702316607">
      <w:bodyDiv w:val="1"/>
      <w:marLeft w:val="0"/>
      <w:marRight w:val="0"/>
      <w:marTop w:val="0"/>
      <w:marBottom w:val="0"/>
      <w:divBdr>
        <w:top w:val="none" w:sz="0" w:space="0" w:color="auto"/>
        <w:left w:val="none" w:sz="0" w:space="0" w:color="auto"/>
        <w:bottom w:val="none" w:sz="0" w:space="0" w:color="auto"/>
        <w:right w:val="none" w:sz="0" w:space="0" w:color="auto"/>
      </w:divBdr>
    </w:div>
    <w:div w:id="1705132208">
      <w:bodyDiv w:val="1"/>
      <w:marLeft w:val="0"/>
      <w:marRight w:val="0"/>
      <w:marTop w:val="0"/>
      <w:marBottom w:val="0"/>
      <w:divBdr>
        <w:top w:val="none" w:sz="0" w:space="0" w:color="auto"/>
        <w:left w:val="none" w:sz="0" w:space="0" w:color="auto"/>
        <w:bottom w:val="none" w:sz="0" w:space="0" w:color="auto"/>
        <w:right w:val="none" w:sz="0" w:space="0" w:color="auto"/>
      </w:divBdr>
    </w:div>
    <w:div w:id="1706902153">
      <w:bodyDiv w:val="1"/>
      <w:marLeft w:val="0"/>
      <w:marRight w:val="0"/>
      <w:marTop w:val="0"/>
      <w:marBottom w:val="0"/>
      <w:divBdr>
        <w:top w:val="none" w:sz="0" w:space="0" w:color="auto"/>
        <w:left w:val="none" w:sz="0" w:space="0" w:color="auto"/>
        <w:bottom w:val="none" w:sz="0" w:space="0" w:color="auto"/>
        <w:right w:val="none" w:sz="0" w:space="0" w:color="auto"/>
      </w:divBdr>
    </w:div>
    <w:div w:id="1713310363">
      <w:bodyDiv w:val="1"/>
      <w:marLeft w:val="0"/>
      <w:marRight w:val="0"/>
      <w:marTop w:val="0"/>
      <w:marBottom w:val="0"/>
      <w:divBdr>
        <w:top w:val="none" w:sz="0" w:space="0" w:color="auto"/>
        <w:left w:val="none" w:sz="0" w:space="0" w:color="auto"/>
        <w:bottom w:val="none" w:sz="0" w:space="0" w:color="auto"/>
        <w:right w:val="none" w:sz="0" w:space="0" w:color="auto"/>
      </w:divBdr>
      <w:divsChild>
        <w:div w:id="802117370">
          <w:marLeft w:val="640"/>
          <w:marRight w:val="0"/>
          <w:marTop w:val="0"/>
          <w:marBottom w:val="0"/>
          <w:divBdr>
            <w:top w:val="none" w:sz="0" w:space="0" w:color="auto"/>
            <w:left w:val="none" w:sz="0" w:space="0" w:color="auto"/>
            <w:bottom w:val="none" w:sz="0" w:space="0" w:color="auto"/>
            <w:right w:val="none" w:sz="0" w:space="0" w:color="auto"/>
          </w:divBdr>
        </w:div>
        <w:div w:id="1693721744">
          <w:marLeft w:val="640"/>
          <w:marRight w:val="0"/>
          <w:marTop w:val="0"/>
          <w:marBottom w:val="0"/>
          <w:divBdr>
            <w:top w:val="none" w:sz="0" w:space="0" w:color="auto"/>
            <w:left w:val="none" w:sz="0" w:space="0" w:color="auto"/>
            <w:bottom w:val="none" w:sz="0" w:space="0" w:color="auto"/>
            <w:right w:val="none" w:sz="0" w:space="0" w:color="auto"/>
          </w:divBdr>
        </w:div>
        <w:div w:id="893539888">
          <w:marLeft w:val="640"/>
          <w:marRight w:val="0"/>
          <w:marTop w:val="0"/>
          <w:marBottom w:val="0"/>
          <w:divBdr>
            <w:top w:val="none" w:sz="0" w:space="0" w:color="auto"/>
            <w:left w:val="none" w:sz="0" w:space="0" w:color="auto"/>
            <w:bottom w:val="none" w:sz="0" w:space="0" w:color="auto"/>
            <w:right w:val="none" w:sz="0" w:space="0" w:color="auto"/>
          </w:divBdr>
        </w:div>
        <w:div w:id="53697320">
          <w:marLeft w:val="640"/>
          <w:marRight w:val="0"/>
          <w:marTop w:val="0"/>
          <w:marBottom w:val="0"/>
          <w:divBdr>
            <w:top w:val="none" w:sz="0" w:space="0" w:color="auto"/>
            <w:left w:val="none" w:sz="0" w:space="0" w:color="auto"/>
            <w:bottom w:val="none" w:sz="0" w:space="0" w:color="auto"/>
            <w:right w:val="none" w:sz="0" w:space="0" w:color="auto"/>
          </w:divBdr>
        </w:div>
        <w:div w:id="995576179">
          <w:marLeft w:val="640"/>
          <w:marRight w:val="0"/>
          <w:marTop w:val="0"/>
          <w:marBottom w:val="0"/>
          <w:divBdr>
            <w:top w:val="none" w:sz="0" w:space="0" w:color="auto"/>
            <w:left w:val="none" w:sz="0" w:space="0" w:color="auto"/>
            <w:bottom w:val="none" w:sz="0" w:space="0" w:color="auto"/>
            <w:right w:val="none" w:sz="0" w:space="0" w:color="auto"/>
          </w:divBdr>
        </w:div>
        <w:div w:id="1655141690">
          <w:marLeft w:val="640"/>
          <w:marRight w:val="0"/>
          <w:marTop w:val="0"/>
          <w:marBottom w:val="0"/>
          <w:divBdr>
            <w:top w:val="none" w:sz="0" w:space="0" w:color="auto"/>
            <w:left w:val="none" w:sz="0" w:space="0" w:color="auto"/>
            <w:bottom w:val="none" w:sz="0" w:space="0" w:color="auto"/>
            <w:right w:val="none" w:sz="0" w:space="0" w:color="auto"/>
          </w:divBdr>
        </w:div>
        <w:div w:id="1751846580">
          <w:marLeft w:val="640"/>
          <w:marRight w:val="0"/>
          <w:marTop w:val="0"/>
          <w:marBottom w:val="0"/>
          <w:divBdr>
            <w:top w:val="none" w:sz="0" w:space="0" w:color="auto"/>
            <w:left w:val="none" w:sz="0" w:space="0" w:color="auto"/>
            <w:bottom w:val="none" w:sz="0" w:space="0" w:color="auto"/>
            <w:right w:val="none" w:sz="0" w:space="0" w:color="auto"/>
          </w:divBdr>
        </w:div>
        <w:div w:id="418018044">
          <w:marLeft w:val="640"/>
          <w:marRight w:val="0"/>
          <w:marTop w:val="0"/>
          <w:marBottom w:val="0"/>
          <w:divBdr>
            <w:top w:val="none" w:sz="0" w:space="0" w:color="auto"/>
            <w:left w:val="none" w:sz="0" w:space="0" w:color="auto"/>
            <w:bottom w:val="none" w:sz="0" w:space="0" w:color="auto"/>
            <w:right w:val="none" w:sz="0" w:space="0" w:color="auto"/>
          </w:divBdr>
        </w:div>
        <w:div w:id="1447888938">
          <w:marLeft w:val="640"/>
          <w:marRight w:val="0"/>
          <w:marTop w:val="0"/>
          <w:marBottom w:val="0"/>
          <w:divBdr>
            <w:top w:val="none" w:sz="0" w:space="0" w:color="auto"/>
            <w:left w:val="none" w:sz="0" w:space="0" w:color="auto"/>
            <w:bottom w:val="none" w:sz="0" w:space="0" w:color="auto"/>
            <w:right w:val="none" w:sz="0" w:space="0" w:color="auto"/>
          </w:divBdr>
        </w:div>
        <w:div w:id="1169559145">
          <w:marLeft w:val="640"/>
          <w:marRight w:val="0"/>
          <w:marTop w:val="0"/>
          <w:marBottom w:val="0"/>
          <w:divBdr>
            <w:top w:val="none" w:sz="0" w:space="0" w:color="auto"/>
            <w:left w:val="none" w:sz="0" w:space="0" w:color="auto"/>
            <w:bottom w:val="none" w:sz="0" w:space="0" w:color="auto"/>
            <w:right w:val="none" w:sz="0" w:space="0" w:color="auto"/>
          </w:divBdr>
        </w:div>
        <w:div w:id="1434859107">
          <w:marLeft w:val="640"/>
          <w:marRight w:val="0"/>
          <w:marTop w:val="0"/>
          <w:marBottom w:val="0"/>
          <w:divBdr>
            <w:top w:val="none" w:sz="0" w:space="0" w:color="auto"/>
            <w:left w:val="none" w:sz="0" w:space="0" w:color="auto"/>
            <w:bottom w:val="none" w:sz="0" w:space="0" w:color="auto"/>
            <w:right w:val="none" w:sz="0" w:space="0" w:color="auto"/>
          </w:divBdr>
        </w:div>
        <w:div w:id="461266263">
          <w:marLeft w:val="640"/>
          <w:marRight w:val="0"/>
          <w:marTop w:val="0"/>
          <w:marBottom w:val="0"/>
          <w:divBdr>
            <w:top w:val="none" w:sz="0" w:space="0" w:color="auto"/>
            <w:left w:val="none" w:sz="0" w:space="0" w:color="auto"/>
            <w:bottom w:val="none" w:sz="0" w:space="0" w:color="auto"/>
            <w:right w:val="none" w:sz="0" w:space="0" w:color="auto"/>
          </w:divBdr>
        </w:div>
        <w:div w:id="91710695">
          <w:marLeft w:val="640"/>
          <w:marRight w:val="0"/>
          <w:marTop w:val="0"/>
          <w:marBottom w:val="0"/>
          <w:divBdr>
            <w:top w:val="none" w:sz="0" w:space="0" w:color="auto"/>
            <w:left w:val="none" w:sz="0" w:space="0" w:color="auto"/>
            <w:bottom w:val="none" w:sz="0" w:space="0" w:color="auto"/>
            <w:right w:val="none" w:sz="0" w:space="0" w:color="auto"/>
          </w:divBdr>
        </w:div>
        <w:div w:id="503133225">
          <w:marLeft w:val="640"/>
          <w:marRight w:val="0"/>
          <w:marTop w:val="0"/>
          <w:marBottom w:val="0"/>
          <w:divBdr>
            <w:top w:val="none" w:sz="0" w:space="0" w:color="auto"/>
            <w:left w:val="none" w:sz="0" w:space="0" w:color="auto"/>
            <w:bottom w:val="none" w:sz="0" w:space="0" w:color="auto"/>
            <w:right w:val="none" w:sz="0" w:space="0" w:color="auto"/>
          </w:divBdr>
        </w:div>
        <w:div w:id="511454497">
          <w:marLeft w:val="640"/>
          <w:marRight w:val="0"/>
          <w:marTop w:val="0"/>
          <w:marBottom w:val="0"/>
          <w:divBdr>
            <w:top w:val="none" w:sz="0" w:space="0" w:color="auto"/>
            <w:left w:val="none" w:sz="0" w:space="0" w:color="auto"/>
            <w:bottom w:val="none" w:sz="0" w:space="0" w:color="auto"/>
            <w:right w:val="none" w:sz="0" w:space="0" w:color="auto"/>
          </w:divBdr>
        </w:div>
        <w:div w:id="1321349439">
          <w:marLeft w:val="640"/>
          <w:marRight w:val="0"/>
          <w:marTop w:val="0"/>
          <w:marBottom w:val="0"/>
          <w:divBdr>
            <w:top w:val="none" w:sz="0" w:space="0" w:color="auto"/>
            <w:left w:val="none" w:sz="0" w:space="0" w:color="auto"/>
            <w:bottom w:val="none" w:sz="0" w:space="0" w:color="auto"/>
            <w:right w:val="none" w:sz="0" w:space="0" w:color="auto"/>
          </w:divBdr>
        </w:div>
        <w:div w:id="1564829192">
          <w:marLeft w:val="640"/>
          <w:marRight w:val="0"/>
          <w:marTop w:val="0"/>
          <w:marBottom w:val="0"/>
          <w:divBdr>
            <w:top w:val="none" w:sz="0" w:space="0" w:color="auto"/>
            <w:left w:val="none" w:sz="0" w:space="0" w:color="auto"/>
            <w:bottom w:val="none" w:sz="0" w:space="0" w:color="auto"/>
            <w:right w:val="none" w:sz="0" w:space="0" w:color="auto"/>
          </w:divBdr>
        </w:div>
        <w:div w:id="1496609445">
          <w:marLeft w:val="640"/>
          <w:marRight w:val="0"/>
          <w:marTop w:val="0"/>
          <w:marBottom w:val="0"/>
          <w:divBdr>
            <w:top w:val="none" w:sz="0" w:space="0" w:color="auto"/>
            <w:left w:val="none" w:sz="0" w:space="0" w:color="auto"/>
            <w:bottom w:val="none" w:sz="0" w:space="0" w:color="auto"/>
            <w:right w:val="none" w:sz="0" w:space="0" w:color="auto"/>
          </w:divBdr>
        </w:div>
        <w:div w:id="1094400125">
          <w:marLeft w:val="640"/>
          <w:marRight w:val="0"/>
          <w:marTop w:val="0"/>
          <w:marBottom w:val="0"/>
          <w:divBdr>
            <w:top w:val="none" w:sz="0" w:space="0" w:color="auto"/>
            <w:left w:val="none" w:sz="0" w:space="0" w:color="auto"/>
            <w:bottom w:val="none" w:sz="0" w:space="0" w:color="auto"/>
            <w:right w:val="none" w:sz="0" w:space="0" w:color="auto"/>
          </w:divBdr>
        </w:div>
        <w:div w:id="552810115">
          <w:marLeft w:val="640"/>
          <w:marRight w:val="0"/>
          <w:marTop w:val="0"/>
          <w:marBottom w:val="0"/>
          <w:divBdr>
            <w:top w:val="none" w:sz="0" w:space="0" w:color="auto"/>
            <w:left w:val="none" w:sz="0" w:space="0" w:color="auto"/>
            <w:bottom w:val="none" w:sz="0" w:space="0" w:color="auto"/>
            <w:right w:val="none" w:sz="0" w:space="0" w:color="auto"/>
          </w:divBdr>
        </w:div>
        <w:div w:id="1316376614">
          <w:marLeft w:val="640"/>
          <w:marRight w:val="0"/>
          <w:marTop w:val="0"/>
          <w:marBottom w:val="0"/>
          <w:divBdr>
            <w:top w:val="none" w:sz="0" w:space="0" w:color="auto"/>
            <w:left w:val="none" w:sz="0" w:space="0" w:color="auto"/>
            <w:bottom w:val="none" w:sz="0" w:space="0" w:color="auto"/>
            <w:right w:val="none" w:sz="0" w:space="0" w:color="auto"/>
          </w:divBdr>
        </w:div>
        <w:div w:id="1861120659">
          <w:marLeft w:val="640"/>
          <w:marRight w:val="0"/>
          <w:marTop w:val="0"/>
          <w:marBottom w:val="0"/>
          <w:divBdr>
            <w:top w:val="none" w:sz="0" w:space="0" w:color="auto"/>
            <w:left w:val="none" w:sz="0" w:space="0" w:color="auto"/>
            <w:bottom w:val="none" w:sz="0" w:space="0" w:color="auto"/>
            <w:right w:val="none" w:sz="0" w:space="0" w:color="auto"/>
          </w:divBdr>
        </w:div>
        <w:div w:id="260535063">
          <w:marLeft w:val="640"/>
          <w:marRight w:val="0"/>
          <w:marTop w:val="0"/>
          <w:marBottom w:val="0"/>
          <w:divBdr>
            <w:top w:val="none" w:sz="0" w:space="0" w:color="auto"/>
            <w:left w:val="none" w:sz="0" w:space="0" w:color="auto"/>
            <w:bottom w:val="none" w:sz="0" w:space="0" w:color="auto"/>
            <w:right w:val="none" w:sz="0" w:space="0" w:color="auto"/>
          </w:divBdr>
        </w:div>
        <w:div w:id="1490293031">
          <w:marLeft w:val="640"/>
          <w:marRight w:val="0"/>
          <w:marTop w:val="0"/>
          <w:marBottom w:val="0"/>
          <w:divBdr>
            <w:top w:val="none" w:sz="0" w:space="0" w:color="auto"/>
            <w:left w:val="none" w:sz="0" w:space="0" w:color="auto"/>
            <w:bottom w:val="none" w:sz="0" w:space="0" w:color="auto"/>
            <w:right w:val="none" w:sz="0" w:space="0" w:color="auto"/>
          </w:divBdr>
        </w:div>
        <w:div w:id="600260964">
          <w:marLeft w:val="640"/>
          <w:marRight w:val="0"/>
          <w:marTop w:val="0"/>
          <w:marBottom w:val="0"/>
          <w:divBdr>
            <w:top w:val="none" w:sz="0" w:space="0" w:color="auto"/>
            <w:left w:val="none" w:sz="0" w:space="0" w:color="auto"/>
            <w:bottom w:val="none" w:sz="0" w:space="0" w:color="auto"/>
            <w:right w:val="none" w:sz="0" w:space="0" w:color="auto"/>
          </w:divBdr>
        </w:div>
        <w:div w:id="588733680">
          <w:marLeft w:val="640"/>
          <w:marRight w:val="0"/>
          <w:marTop w:val="0"/>
          <w:marBottom w:val="0"/>
          <w:divBdr>
            <w:top w:val="none" w:sz="0" w:space="0" w:color="auto"/>
            <w:left w:val="none" w:sz="0" w:space="0" w:color="auto"/>
            <w:bottom w:val="none" w:sz="0" w:space="0" w:color="auto"/>
            <w:right w:val="none" w:sz="0" w:space="0" w:color="auto"/>
          </w:divBdr>
        </w:div>
        <w:div w:id="60179556">
          <w:marLeft w:val="640"/>
          <w:marRight w:val="0"/>
          <w:marTop w:val="0"/>
          <w:marBottom w:val="0"/>
          <w:divBdr>
            <w:top w:val="none" w:sz="0" w:space="0" w:color="auto"/>
            <w:left w:val="none" w:sz="0" w:space="0" w:color="auto"/>
            <w:bottom w:val="none" w:sz="0" w:space="0" w:color="auto"/>
            <w:right w:val="none" w:sz="0" w:space="0" w:color="auto"/>
          </w:divBdr>
        </w:div>
        <w:div w:id="1121341160">
          <w:marLeft w:val="640"/>
          <w:marRight w:val="0"/>
          <w:marTop w:val="0"/>
          <w:marBottom w:val="0"/>
          <w:divBdr>
            <w:top w:val="none" w:sz="0" w:space="0" w:color="auto"/>
            <w:left w:val="none" w:sz="0" w:space="0" w:color="auto"/>
            <w:bottom w:val="none" w:sz="0" w:space="0" w:color="auto"/>
            <w:right w:val="none" w:sz="0" w:space="0" w:color="auto"/>
          </w:divBdr>
        </w:div>
        <w:div w:id="1174606795">
          <w:marLeft w:val="640"/>
          <w:marRight w:val="0"/>
          <w:marTop w:val="0"/>
          <w:marBottom w:val="0"/>
          <w:divBdr>
            <w:top w:val="none" w:sz="0" w:space="0" w:color="auto"/>
            <w:left w:val="none" w:sz="0" w:space="0" w:color="auto"/>
            <w:bottom w:val="none" w:sz="0" w:space="0" w:color="auto"/>
            <w:right w:val="none" w:sz="0" w:space="0" w:color="auto"/>
          </w:divBdr>
        </w:div>
        <w:div w:id="1310357639">
          <w:marLeft w:val="640"/>
          <w:marRight w:val="0"/>
          <w:marTop w:val="0"/>
          <w:marBottom w:val="0"/>
          <w:divBdr>
            <w:top w:val="none" w:sz="0" w:space="0" w:color="auto"/>
            <w:left w:val="none" w:sz="0" w:space="0" w:color="auto"/>
            <w:bottom w:val="none" w:sz="0" w:space="0" w:color="auto"/>
            <w:right w:val="none" w:sz="0" w:space="0" w:color="auto"/>
          </w:divBdr>
        </w:div>
        <w:div w:id="1964647688">
          <w:marLeft w:val="640"/>
          <w:marRight w:val="0"/>
          <w:marTop w:val="0"/>
          <w:marBottom w:val="0"/>
          <w:divBdr>
            <w:top w:val="none" w:sz="0" w:space="0" w:color="auto"/>
            <w:left w:val="none" w:sz="0" w:space="0" w:color="auto"/>
            <w:bottom w:val="none" w:sz="0" w:space="0" w:color="auto"/>
            <w:right w:val="none" w:sz="0" w:space="0" w:color="auto"/>
          </w:divBdr>
        </w:div>
        <w:div w:id="865827050">
          <w:marLeft w:val="640"/>
          <w:marRight w:val="0"/>
          <w:marTop w:val="0"/>
          <w:marBottom w:val="0"/>
          <w:divBdr>
            <w:top w:val="none" w:sz="0" w:space="0" w:color="auto"/>
            <w:left w:val="none" w:sz="0" w:space="0" w:color="auto"/>
            <w:bottom w:val="none" w:sz="0" w:space="0" w:color="auto"/>
            <w:right w:val="none" w:sz="0" w:space="0" w:color="auto"/>
          </w:divBdr>
        </w:div>
        <w:div w:id="1508977027">
          <w:marLeft w:val="640"/>
          <w:marRight w:val="0"/>
          <w:marTop w:val="0"/>
          <w:marBottom w:val="0"/>
          <w:divBdr>
            <w:top w:val="none" w:sz="0" w:space="0" w:color="auto"/>
            <w:left w:val="none" w:sz="0" w:space="0" w:color="auto"/>
            <w:bottom w:val="none" w:sz="0" w:space="0" w:color="auto"/>
            <w:right w:val="none" w:sz="0" w:space="0" w:color="auto"/>
          </w:divBdr>
        </w:div>
        <w:div w:id="295186383">
          <w:marLeft w:val="640"/>
          <w:marRight w:val="0"/>
          <w:marTop w:val="0"/>
          <w:marBottom w:val="0"/>
          <w:divBdr>
            <w:top w:val="none" w:sz="0" w:space="0" w:color="auto"/>
            <w:left w:val="none" w:sz="0" w:space="0" w:color="auto"/>
            <w:bottom w:val="none" w:sz="0" w:space="0" w:color="auto"/>
            <w:right w:val="none" w:sz="0" w:space="0" w:color="auto"/>
          </w:divBdr>
        </w:div>
        <w:div w:id="803619155">
          <w:marLeft w:val="640"/>
          <w:marRight w:val="0"/>
          <w:marTop w:val="0"/>
          <w:marBottom w:val="0"/>
          <w:divBdr>
            <w:top w:val="none" w:sz="0" w:space="0" w:color="auto"/>
            <w:left w:val="none" w:sz="0" w:space="0" w:color="auto"/>
            <w:bottom w:val="none" w:sz="0" w:space="0" w:color="auto"/>
            <w:right w:val="none" w:sz="0" w:space="0" w:color="auto"/>
          </w:divBdr>
        </w:div>
        <w:div w:id="928537068">
          <w:marLeft w:val="640"/>
          <w:marRight w:val="0"/>
          <w:marTop w:val="0"/>
          <w:marBottom w:val="0"/>
          <w:divBdr>
            <w:top w:val="none" w:sz="0" w:space="0" w:color="auto"/>
            <w:left w:val="none" w:sz="0" w:space="0" w:color="auto"/>
            <w:bottom w:val="none" w:sz="0" w:space="0" w:color="auto"/>
            <w:right w:val="none" w:sz="0" w:space="0" w:color="auto"/>
          </w:divBdr>
        </w:div>
      </w:divsChild>
    </w:div>
    <w:div w:id="1723752529">
      <w:bodyDiv w:val="1"/>
      <w:marLeft w:val="0"/>
      <w:marRight w:val="0"/>
      <w:marTop w:val="0"/>
      <w:marBottom w:val="0"/>
      <w:divBdr>
        <w:top w:val="none" w:sz="0" w:space="0" w:color="auto"/>
        <w:left w:val="none" w:sz="0" w:space="0" w:color="auto"/>
        <w:bottom w:val="none" w:sz="0" w:space="0" w:color="auto"/>
        <w:right w:val="none" w:sz="0" w:space="0" w:color="auto"/>
      </w:divBdr>
    </w:div>
    <w:div w:id="1730955420">
      <w:bodyDiv w:val="1"/>
      <w:marLeft w:val="0"/>
      <w:marRight w:val="0"/>
      <w:marTop w:val="0"/>
      <w:marBottom w:val="0"/>
      <w:divBdr>
        <w:top w:val="none" w:sz="0" w:space="0" w:color="auto"/>
        <w:left w:val="none" w:sz="0" w:space="0" w:color="auto"/>
        <w:bottom w:val="none" w:sz="0" w:space="0" w:color="auto"/>
        <w:right w:val="none" w:sz="0" w:space="0" w:color="auto"/>
      </w:divBdr>
      <w:divsChild>
        <w:div w:id="881668337">
          <w:marLeft w:val="480"/>
          <w:marRight w:val="0"/>
          <w:marTop w:val="0"/>
          <w:marBottom w:val="0"/>
          <w:divBdr>
            <w:top w:val="none" w:sz="0" w:space="0" w:color="auto"/>
            <w:left w:val="none" w:sz="0" w:space="0" w:color="auto"/>
            <w:bottom w:val="none" w:sz="0" w:space="0" w:color="auto"/>
            <w:right w:val="none" w:sz="0" w:space="0" w:color="auto"/>
          </w:divBdr>
        </w:div>
        <w:div w:id="782529471">
          <w:marLeft w:val="480"/>
          <w:marRight w:val="0"/>
          <w:marTop w:val="0"/>
          <w:marBottom w:val="0"/>
          <w:divBdr>
            <w:top w:val="none" w:sz="0" w:space="0" w:color="auto"/>
            <w:left w:val="none" w:sz="0" w:space="0" w:color="auto"/>
            <w:bottom w:val="none" w:sz="0" w:space="0" w:color="auto"/>
            <w:right w:val="none" w:sz="0" w:space="0" w:color="auto"/>
          </w:divBdr>
        </w:div>
        <w:div w:id="374160838">
          <w:marLeft w:val="480"/>
          <w:marRight w:val="0"/>
          <w:marTop w:val="0"/>
          <w:marBottom w:val="0"/>
          <w:divBdr>
            <w:top w:val="none" w:sz="0" w:space="0" w:color="auto"/>
            <w:left w:val="none" w:sz="0" w:space="0" w:color="auto"/>
            <w:bottom w:val="none" w:sz="0" w:space="0" w:color="auto"/>
            <w:right w:val="none" w:sz="0" w:space="0" w:color="auto"/>
          </w:divBdr>
        </w:div>
        <w:div w:id="1633318774">
          <w:marLeft w:val="480"/>
          <w:marRight w:val="0"/>
          <w:marTop w:val="0"/>
          <w:marBottom w:val="0"/>
          <w:divBdr>
            <w:top w:val="none" w:sz="0" w:space="0" w:color="auto"/>
            <w:left w:val="none" w:sz="0" w:space="0" w:color="auto"/>
            <w:bottom w:val="none" w:sz="0" w:space="0" w:color="auto"/>
            <w:right w:val="none" w:sz="0" w:space="0" w:color="auto"/>
          </w:divBdr>
        </w:div>
        <w:div w:id="583488700">
          <w:marLeft w:val="480"/>
          <w:marRight w:val="0"/>
          <w:marTop w:val="0"/>
          <w:marBottom w:val="0"/>
          <w:divBdr>
            <w:top w:val="none" w:sz="0" w:space="0" w:color="auto"/>
            <w:left w:val="none" w:sz="0" w:space="0" w:color="auto"/>
            <w:bottom w:val="none" w:sz="0" w:space="0" w:color="auto"/>
            <w:right w:val="none" w:sz="0" w:space="0" w:color="auto"/>
          </w:divBdr>
        </w:div>
        <w:div w:id="1346324792">
          <w:marLeft w:val="480"/>
          <w:marRight w:val="0"/>
          <w:marTop w:val="0"/>
          <w:marBottom w:val="0"/>
          <w:divBdr>
            <w:top w:val="none" w:sz="0" w:space="0" w:color="auto"/>
            <w:left w:val="none" w:sz="0" w:space="0" w:color="auto"/>
            <w:bottom w:val="none" w:sz="0" w:space="0" w:color="auto"/>
            <w:right w:val="none" w:sz="0" w:space="0" w:color="auto"/>
          </w:divBdr>
        </w:div>
        <w:div w:id="268393427">
          <w:marLeft w:val="480"/>
          <w:marRight w:val="0"/>
          <w:marTop w:val="0"/>
          <w:marBottom w:val="0"/>
          <w:divBdr>
            <w:top w:val="none" w:sz="0" w:space="0" w:color="auto"/>
            <w:left w:val="none" w:sz="0" w:space="0" w:color="auto"/>
            <w:bottom w:val="none" w:sz="0" w:space="0" w:color="auto"/>
            <w:right w:val="none" w:sz="0" w:space="0" w:color="auto"/>
          </w:divBdr>
        </w:div>
        <w:div w:id="1374694009">
          <w:marLeft w:val="480"/>
          <w:marRight w:val="0"/>
          <w:marTop w:val="0"/>
          <w:marBottom w:val="0"/>
          <w:divBdr>
            <w:top w:val="none" w:sz="0" w:space="0" w:color="auto"/>
            <w:left w:val="none" w:sz="0" w:space="0" w:color="auto"/>
            <w:bottom w:val="none" w:sz="0" w:space="0" w:color="auto"/>
            <w:right w:val="none" w:sz="0" w:space="0" w:color="auto"/>
          </w:divBdr>
        </w:div>
        <w:div w:id="8921594">
          <w:marLeft w:val="480"/>
          <w:marRight w:val="0"/>
          <w:marTop w:val="0"/>
          <w:marBottom w:val="0"/>
          <w:divBdr>
            <w:top w:val="none" w:sz="0" w:space="0" w:color="auto"/>
            <w:left w:val="none" w:sz="0" w:space="0" w:color="auto"/>
            <w:bottom w:val="none" w:sz="0" w:space="0" w:color="auto"/>
            <w:right w:val="none" w:sz="0" w:space="0" w:color="auto"/>
          </w:divBdr>
        </w:div>
        <w:div w:id="353503100">
          <w:marLeft w:val="480"/>
          <w:marRight w:val="0"/>
          <w:marTop w:val="0"/>
          <w:marBottom w:val="0"/>
          <w:divBdr>
            <w:top w:val="none" w:sz="0" w:space="0" w:color="auto"/>
            <w:left w:val="none" w:sz="0" w:space="0" w:color="auto"/>
            <w:bottom w:val="none" w:sz="0" w:space="0" w:color="auto"/>
            <w:right w:val="none" w:sz="0" w:space="0" w:color="auto"/>
          </w:divBdr>
        </w:div>
        <w:div w:id="674966186">
          <w:marLeft w:val="480"/>
          <w:marRight w:val="0"/>
          <w:marTop w:val="0"/>
          <w:marBottom w:val="0"/>
          <w:divBdr>
            <w:top w:val="none" w:sz="0" w:space="0" w:color="auto"/>
            <w:left w:val="none" w:sz="0" w:space="0" w:color="auto"/>
            <w:bottom w:val="none" w:sz="0" w:space="0" w:color="auto"/>
            <w:right w:val="none" w:sz="0" w:space="0" w:color="auto"/>
          </w:divBdr>
        </w:div>
        <w:div w:id="1417823378">
          <w:marLeft w:val="480"/>
          <w:marRight w:val="0"/>
          <w:marTop w:val="0"/>
          <w:marBottom w:val="0"/>
          <w:divBdr>
            <w:top w:val="none" w:sz="0" w:space="0" w:color="auto"/>
            <w:left w:val="none" w:sz="0" w:space="0" w:color="auto"/>
            <w:bottom w:val="none" w:sz="0" w:space="0" w:color="auto"/>
            <w:right w:val="none" w:sz="0" w:space="0" w:color="auto"/>
          </w:divBdr>
        </w:div>
        <w:div w:id="1134181754">
          <w:marLeft w:val="480"/>
          <w:marRight w:val="0"/>
          <w:marTop w:val="0"/>
          <w:marBottom w:val="0"/>
          <w:divBdr>
            <w:top w:val="none" w:sz="0" w:space="0" w:color="auto"/>
            <w:left w:val="none" w:sz="0" w:space="0" w:color="auto"/>
            <w:bottom w:val="none" w:sz="0" w:space="0" w:color="auto"/>
            <w:right w:val="none" w:sz="0" w:space="0" w:color="auto"/>
          </w:divBdr>
        </w:div>
        <w:div w:id="2126583445">
          <w:marLeft w:val="480"/>
          <w:marRight w:val="0"/>
          <w:marTop w:val="0"/>
          <w:marBottom w:val="0"/>
          <w:divBdr>
            <w:top w:val="none" w:sz="0" w:space="0" w:color="auto"/>
            <w:left w:val="none" w:sz="0" w:space="0" w:color="auto"/>
            <w:bottom w:val="none" w:sz="0" w:space="0" w:color="auto"/>
            <w:right w:val="none" w:sz="0" w:space="0" w:color="auto"/>
          </w:divBdr>
        </w:div>
        <w:div w:id="1673609107">
          <w:marLeft w:val="480"/>
          <w:marRight w:val="0"/>
          <w:marTop w:val="0"/>
          <w:marBottom w:val="0"/>
          <w:divBdr>
            <w:top w:val="none" w:sz="0" w:space="0" w:color="auto"/>
            <w:left w:val="none" w:sz="0" w:space="0" w:color="auto"/>
            <w:bottom w:val="none" w:sz="0" w:space="0" w:color="auto"/>
            <w:right w:val="none" w:sz="0" w:space="0" w:color="auto"/>
          </w:divBdr>
        </w:div>
        <w:div w:id="2075926996">
          <w:marLeft w:val="480"/>
          <w:marRight w:val="0"/>
          <w:marTop w:val="0"/>
          <w:marBottom w:val="0"/>
          <w:divBdr>
            <w:top w:val="none" w:sz="0" w:space="0" w:color="auto"/>
            <w:left w:val="none" w:sz="0" w:space="0" w:color="auto"/>
            <w:bottom w:val="none" w:sz="0" w:space="0" w:color="auto"/>
            <w:right w:val="none" w:sz="0" w:space="0" w:color="auto"/>
          </w:divBdr>
        </w:div>
        <w:div w:id="1518231732">
          <w:marLeft w:val="480"/>
          <w:marRight w:val="0"/>
          <w:marTop w:val="0"/>
          <w:marBottom w:val="0"/>
          <w:divBdr>
            <w:top w:val="none" w:sz="0" w:space="0" w:color="auto"/>
            <w:left w:val="none" w:sz="0" w:space="0" w:color="auto"/>
            <w:bottom w:val="none" w:sz="0" w:space="0" w:color="auto"/>
            <w:right w:val="none" w:sz="0" w:space="0" w:color="auto"/>
          </w:divBdr>
        </w:div>
        <w:div w:id="2146317496">
          <w:marLeft w:val="480"/>
          <w:marRight w:val="0"/>
          <w:marTop w:val="0"/>
          <w:marBottom w:val="0"/>
          <w:divBdr>
            <w:top w:val="none" w:sz="0" w:space="0" w:color="auto"/>
            <w:left w:val="none" w:sz="0" w:space="0" w:color="auto"/>
            <w:bottom w:val="none" w:sz="0" w:space="0" w:color="auto"/>
            <w:right w:val="none" w:sz="0" w:space="0" w:color="auto"/>
          </w:divBdr>
        </w:div>
        <w:div w:id="481698457">
          <w:marLeft w:val="480"/>
          <w:marRight w:val="0"/>
          <w:marTop w:val="0"/>
          <w:marBottom w:val="0"/>
          <w:divBdr>
            <w:top w:val="none" w:sz="0" w:space="0" w:color="auto"/>
            <w:left w:val="none" w:sz="0" w:space="0" w:color="auto"/>
            <w:bottom w:val="none" w:sz="0" w:space="0" w:color="auto"/>
            <w:right w:val="none" w:sz="0" w:space="0" w:color="auto"/>
          </w:divBdr>
        </w:div>
        <w:div w:id="1247812144">
          <w:marLeft w:val="480"/>
          <w:marRight w:val="0"/>
          <w:marTop w:val="0"/>
          <w:marBottom w:val="0"/>
          <w:divBdr>
            <w:top w:val="none" w:sz="0" w:space="0" w:color="auto"/>
            <w:left w:val="none" w:sz="0" w:space="0" w:color="auto"/>
            <w:bottom w:val="none" w:sz="0" w:space="0" w:color="auto"/>
            <w:right w:val="none" w:sz="0" w:space="0" w:color="auto"/>
          </w:divBdr>
        </w:div>
        <w:div w:id="1159350755">
          <w:marLeft w:val="480"/>
          <w:marRight w:val="0"/>
          <w:marTop w:val="0"/>
          <w:marBottom w:val="0"/>
          <w:divBdr>
            <w:top w:val="none" w:sz="0" w:space="0" w:color="auto"/>
            <w:left w:val="none" w:sz="0" w:space="0" w:color="auto"/>
            <w:bottom w:val="none" w:sz="0" w:space="0" w:color="auto"/>
            <w:right w:val="none" w:sz="0" w:space="0" w:color="auto"/>
          </w:divBdr>
        </w:div>
        <w:div w:id="912348200">
          <w:marLeft w:val="480"/>
          <w:marRight w:val="0"/>
          <w:marTop w:val="0"/>
          <w:marBottom w:val="0"/>
          <w:divBdr>
            <w:top w:val="none" w:sz="0" w:space="0" w:color="auto"/>
            <w:left w:val="none" w:sz="0" w:space="0" w:color="auto"/>
            <w:bottom w:val="none" w:sz="0" w:space="0" w:color="auto"/>
            <w:right w:val="none" w:sz="0" w:space="0" w:color="auto"/>
          </w:divBdr>
        </w:div>
        <w:div w:id="549342398">
          <w:marLeft w:val="480"/>
          <w:marRight w:val="0"/>
          <w:marTop w:val="0"/>
          <w:marBottom w:val="0"/>
          <w:divBdr>
            <w:top w:val="none" w:sz="0" w:space="0" w:color="auto"/>
            <w:left w:val="none" w:sz="0" w:space="0" w:color="auto"/>
            <w:bottom w:val="none" w:sz="0" w:space="0" w:color="auto"/>
            <w:right w:val="none" w:sz="0" w:space="0" w:color="auto"/>
          </w:divBdr>
        </w:div>
        <w:div w:id="917716263">
          <w:marLeft w:val="480"/>
          <w:marRight w:val="0"/>
          <w:marTop w:val="0"/>
          <w:marBottom w:val="0"/>
          <w:divBdr>
            <w:top w:val="none" w:sz="0" w:space="0" w:color="auto"/>
            <w:left w:val="none" w:sz="0" w:space="0" w:color="auto"/>
            <w:bottom w:val="none" w:sz="0" w:space="0" w:color="auto"/>
            <w:right w:val="none" w:sz="0" w:space="0" w:color="auto"/>
          </w:divBdr>
        </w:div>
        <w:div w:id="387801917">
          <w:marLeft w:val="480"/>
          <w:marRight w:val="0"/>
          <w:marTop w:val="0"/>
          <w:marBottom w:val="0"/>
          <w:divBdr>
            <w:top w:val="none" w:sz="0" w:space="0" w:color="auto"/>
            <w:left w:val="none" w:sz="0" w:space="0" w:color="auto"/>
            <w:bottom w:val="none" w:sz="0" w:space="0" w:color="auto"/>
            <w:right w:val="none" w:sz="0" w:space="0" w:color="auto"/>
          </w:divBdr>
        </w:div>
        <w:div w:id="947783325">
          <w:marLeft w:val="480"/>
          <w:marRight w:val="0"/>
          <w:marTop w:val="0"/>
          <w:marBottom w:val="0"/>
          <w:divBdr>
            <w:top w:val="none" w:sz="0" w:space="0" w:color="auto"/>
            <w:left w:val="none" w:sz="0" w:space="0" w:color="auto"/>
            <w:bottom w:val="none" w:sz="0" w:space="0" w:color="auto"/>
            <w:right w:val="none" w:sz="0" w:space="0" w:color="auto"/>
          </w:divBdr>
        </w:div>
        <w:div w:id="1112935979">
          <w:marLeft w:val="480"/>
          <w:marRight w:val="0"/>
          <w:marTop w:val="0"/>
          <w:marBottom w:val="0"/>
          <w:divBdr>
            <w:top w:val="none" w:sz="0" w:space="0" w:color="auto"/>
            <w:left w:val="none" w:sz="0" w:space="0" w:color="auto"/>
            <w:bottom w:val="none" w:sz="0" w:space="0" w:color="auto"/>
            <w:right w:val="none" w:sz="0" w:space="0" w:color="auto"/>
          </w:divBdr>
        </w:div>
        <w:div w:id="23286839">
          <w:marLeft w:val="480"/>
          <w:marRight w:val="0"/>
          <w:marTop w:val="0"/>
          <w:marBottom w:val="0"/>
          <w:divBdr>
            <w:top w:val="none" w:sz="0" w:space="0" w:color="auto"/>
            <w:left w:val="none" w:sz="0" w:space="0" w:color="auto"/>
            <w:bottom w:val="none" w:sz="0" w:space="0" w:color="auto"/>
            <w:right w:val="none" w:sz="0" w:space="0" w:color="auto"/>
          </w:divBdr>
        </w:div>
        <w:div w:id="1747414617">
          <w:marLeft w:val="480"/>
          <w:marRight w:val="0"/>
          <w:marTop w:val="0"/>
          <w:marBottom w:val="0"/>
          <w:divBdr>
            <w:top w:val="none" w:sz="0" w:space="0" w:color="auto"/>
            <w:left w:val="none" w:sz="0" w:space="0" w:color="auto"/>
            <w:bottom w:val="none" w:sz="0" w:space="0" w:color="auto"/>
            <w:right w:val="none" w:sz="0" w:space="0" w:color="auto"/>
          </w:divBdr>
        </w:div>
        <w:div w:id="1701393476">
          <w:marLeft w:val="480"/>
          <w:marRight w:val="0"/>
          <w:marTop w:val="0"/>
          <w:marBottom w:val="0"/>
          <w:divBdr>
            <w:top w:val="none" w:sz="0" w:space="0" w:color="auto"/>
            <w:left w:val="none" w:sz="0" w:space="0" w:color="auto"/>
            <w:bottom w:val="none" w:sz="0" w:space="0" w:color="auto"/>
            <w:right w:val="none" w:sz="0" w:space="0" w:color="auto"/>
          </w:divBdr>
        </w:div>
        <w:div w:id="726103604">
          <w:marLeft w:val="480"/>
          <w:marRight w:val="0"/>
          <w:marTop w:val="0"/>
          <w:marBottom w:val="0"/>
          <w:divBdr>
            <w:top w:val="none" w:sz="0" w:space="0" w:color="auto"/>
            <w:left w:val="none" w:sz="0" w:space="0" w:color="auto"/>
            <w:bottom w:val="none" w:sz="0" w:space="0" w:color="auto"/>
            <w:right w:val="none" w:sz="0" w:space="0" w:color="auto"/>
          </w:divBdr>
        </w:div>
        <w:div w:id="1546871746">
          <w:marLeft w:val="480"/>
          <w:marRight w:val="0"/>
          <w:marTop w:val="0"/>
          <w:marBottom w:val="0"/>
          <w:divBdr>
            <w:top w:val="none" w:sz="0" w:space="0" w:color="auto"/>
            <w:left w:val="none" w:sz="0" w:space="0" w:color="auto"/>
            <w:bottom w:val="none" w:sz="0" w:space="0" w:color="auto"/>
            <w:right w:val="none" w:sz="0" w:space="0" w:color="auto"/>
          </w:divBdr>
        </w:div>
        <w:div w:id="953446170">
          <w:marLeft w:val="480"/>
          <w:marRight w:val="0"/>
          <w:marTop w:val="0"/>
          <w:marBottom w:val="0"/>
          <w:divBdr>
            <w:top w:val="none" w:sz="0" w:space="0" w:color="auto"/>
            <w:left w:val="none" w:sz="0" w:space="0" w:color="auto"/>
            <w:bottom w:val="none" w:sz="0" w:space="0" w:color="auto"/>
            <w:right w:val="none" w:sz="0" w:space="0" w:color="auto"/>
          </w:divBdr>
        </w:div>
        <w:div w:id="1892498668">
          <w:marLeft w:val="480"/>
          <w:marRight w:val="0"/>
          <w:marTop w:val="0"/>
          <w:marBottom w:val="0"/>
          <w:divBdr>
            <w:top w:val="none" w:sz="0" w:space="0" w:color="auto"/>
            <w:left w:val="none" w:sz="0" w:space="0" w:color="auto"/>
            <w:bottom w:val="none" w:sz="0" w:space="0" w:color="auto"/>
            <w:right w:val="none" w:sz="0" w:space="0" w:color="auto"/>
          </w:divBdr>
        </w:div>
        <w:div w:id="1146630938">
          <w:marLeft w:val="480"/>
          <w:marRight w:val="0"/>
          <w:marTop w:val="0"/>
          <w:marBottom w:val="0"/>
          <w:divBdr>
            <w:top w:val="none" w:sz="0" w:space="0" w:color="auto"/>
            <w:left w:val="none" w:sz="0" w:space="0" w:color="auto"/>
            <w:bottom w:val="none" w:sz="0" w:space="0" w:color="auto"/>
            <w:right w:val="none" w:sz="0" w:space="0" w:color="auto"/>
          </w:divBdr>
        </w:div>
        <w:div w:id="323364433">
          <w:marLeft w:val="480"/>
          <w:marRight w:val="0"/>
          <w:marTop w:val="0"/>
          <w:marBottom w:val="0"/>
          <w:divBdr>
            <w:top w:val="none" w:sz="0" w:space="0" w:color="auto"/>
            <w:left w:val="none" w:sz="0" w:space="0" w:color="auto"/>
            <w:bottom w:val="none" w:sz="0" w:space="0" w:color="auto"/>
            <w:right w:val="none" w:sz="0" w:space="0" w:color="auto"/>
          </w:divBdr>
        </w:div>
        <w:div w:id="41831813">
          <w:marLeft w:val="480"/>
          <w:marRight w:val="0"/>
          <w:marTop w:val="0"/>
          <w:marBottom w:val="0"/>
          <w:divBdr>
            <w:top w:val="none" w:sz="0" w:space="0" w:color="auto"/>
            <w:left w:val="none" w:sz="0" w:space="0" w:color="auto"/>
            <w:bottom w:val="none" w:sz="0" w:space="0" w:color="auto"/>
            <w:right w:val="none" w:sz="0" w:space="0" w:color="auto"/>
          </w:divBdr>
        </w:div>
        <w:div w:id="2017146630">
          <w:marLeft w:val="480"/>
          <w:marRight w:val="0"/>
          <w:marTop w:val="0"/>
          <w:marBottom w:val="0"/>
          <w:divBdr>
            <w:top w:val="none" w:sz="0" w:space="0" w:color="auto"/>
            <w:left w:val="none" w:sz="0" w:space="0" w:color="auto"/>
            <w:bottom w:val="none" w:sz="0" w:space="0" w:color="auto"/>
            <w:right w:val="none" w:sz="0" w:space="0" w:color="auto"/>
          </w:divBdr>
        </w:div>
        <w:div w:id="2024164342">
          <w:marLeft w:val="480"/>
          <w:marRight w:val="0"/>
          <w:marTop w:val="0"/>
          <w:marBottom w:val="0"/>
          <w:divBdr>
            <w:top w:val="none" w:sz="0" w:space="0" w:color="auto"/>
            <w:left w:val="none" w:sz="0" w:space="0" w:color="auto"/>
            <w:bottom w:val="none" w:sz="0" w:space="0" w:color="auto"/>
            <w:right w:val="none" w:sz="0" w:space="0" w:color="auto"/>
          </w:divBdr>
        </w:div>
        <w:div w:id="803472923">
          <w:marLeft w:val="480"/>
          <w:marRight w:val="0"/>
          <w:marTop w:val="0"/>
          <w:marBottom w:val="0"/>
          <w:divBdr>
            <w:top w:val="none" w:sz="0" w:space="0" w:color="auto"/>
            <w:left w:val="none" w:sz="0" w:space="0" w:color="auto"/>
            <w:bottom w:val="none" w:sz="0" w:space="0" w:color="auto"/>
            <w:right w:val="none" w:sz="0" w:space="0" w:color="auto"/>
          </w:divBdr>
        </w:div>
        <w:div w:id="825898637">
          <w:marLeft w:val="480"/>
          <w:marRight w:val="0"/>
          <w:marTop w:val="0"/>
          <w:marBottom w:val="0"/>
          <w:divBdr>
            <w:top w:val="none" w:sz="0" w:space="0" w:color="auto"/>
            <w:left w:val="none" w:sz="0" w:space="0" w:color="auto"/>
            <w:bottom w:val="none" w:sz="0" w:space="0" w:color="auto"/>
            <w:right w:val="none" w:sz="0" w:space="0" w:color="auto"/>
          </w:divBdr>
        </w:div>
        <w:div w:id="1558249687">
          <w:marLeft w:val="480"/>
          <w:marRight w:val="0"/>
          <w:marTop w:val="0"/>
          <w:marBottom w:val="0"/>
          <w:divBdr>
            <w:top w:val="none" w:sz="0" w:space="0" w:color="auto"/>
            <w:left w:val="none" w:sz="0" w:space="0" w:color="auto"/>
            <w:bottom w:val="none" w:sz="0" w:space="0" w:color="auto"/>
            <w:right w:val="none" w:sz="0" w:space="0" w:color="auto"/>
          </w:divBdr>
        </w:div>
        <w:div w:id="1010454114">
          <w:marLeft w:val="480"/>
          <w:marRight w:val="0"/>
          <w:marTop w:val="0"/>
          <w:marBottom w:val="0"/>
          <w:divBdr>
            <w:top w:val="none" w:sz="0" w:space="0" w:color="auto"/>
            <w:left w:val="none" w:sz="0" w:space="0" w:color="auto"/>
            <w:bottom w:val="none" w:sz="0" w:space="0" w:color="auto"/>
            <w:right w:val="none" w:sz="0" w:space="0" w:color="auto"/>
          </w:divBdr>
        </w:div>
        <w:div w:id="878594248">
          <w:marLeft w:val="480"/>
          <w:marRight w:val="0"/>
          <w:marTop w:val="0"/>
          <w:marBottom w:val="0"/>
          <w:divBdr>
            <w:top w:val="none" w:sz="0" w:space="0" w:color="auto"/>
            <w:left w:val="none" w:sz="0" w:space="0" w:color="auto"/>
            <w:bottom w:val="none" w:sz="0" w:space="0" w:color="auto"/>
            <w:right w:val="none" w:sz="0" w:space="0" w:color="auto"/>
          </w:divBdr>
        </w:div>
        <w:div w:id="724184853">
          <w:marLeft w:val="480"/>
          <w:marRight w:val="0"/>
          <w:marTop w:val="0"/>
          <w:marBottom w:val="0"/>
          <w:divBdr>
            <w:top w:val="none" w:sz="0" w:space="0" w:color="auto"/>
            <w:left w:val="none" w:sz="0" w:space="0" w:color="auto"/>
            <w:bottom w:val="none" w:sz="0" w:space="0" w:color="auto"/>
            <w:right w:val="none" w:sz="0" w:space="0" w:color="auto"/>
          </w:divBdr>
        </w:div>
        <w:div w:id="1049035582">
          <w:marLeft w:val="480"/>
          <w:marRight w:val="0"/>
          <w:marTop w:val="0"/>
          <w:marBottom w:val="0"/>
          <w:divBdr>
            <w:top w:val="none" w:sz="0" w:space="0" w:color="auto"/>
            <w:left w:val="none" w:sz="0" w:space="0" w:color="auto"/>
            <w:bottom w:val="none" w:sz="0" w:space="0" w:color="auto"/>
            <w:right w:val="none" w:sz="0" w:space="0" w:color="auto"/>
          </w:divBdr>
        </w:div>
        <w:div w:id="2084257745">
          <w:marLeft w:val="480"/>
          <w:marRight w:val="0"/>
          <w:marTop w:val="0"/>
          <w:marBottom w:val="0"/>
          <w:divBdr>
            <w:top w:val="none" w:sz="0" w:space="0" w:color="auto"/>
            <w:left w:val="none" w:sz="0" w:space="0" w:color="auto"/>
            <w:bottom w:val="none" w:sz="0" w:space="0" w:color="auto"/>
            <w:right w:val="none" w:sz="0" w:space="0" w:color="auto"/>
          </w:divBdr>
        </w:div>
        <w:div w:id="1461530515">
          <w:marLeft w:val="480"/>
          <w:marRight w:val="0"/>
          <w:marTop w:val="0"/>
          <w:marBottom w:val="0"/>
          <w:divBdr>
            <w:top w:val="none" w:sz="0" w:space="0" w:color="auto"/>
            <w:left w:val="none" w:sz="0" w:space="0" w:color="auto"/>
            <w:bottom w:val="none" w:sz="0" w:space="0" w:color="auto"/>
            <w:right w:val="none" w:sz="0" w:space="0" w:color="auto"/>
          </w:divBdr>
        </w:div>
        <w:div w:id="726415141">
          <w:marLeft w:val="480"/>
          <w:marRight w:val="0"/>
          <w:marTop w:val="0"/>
          <w:marBottom w:val="0"/>
          <w:divBdr>
            <w:top w:val="none" w:sz="0" w:space="0" w:color="auto"/>
            <w:left w:val="none" w:sz="0" w:space="0" w:color="auto"/>
            <w:bottom w:val="none" w:sz="0" w:space="0" w:color="auto"/>
            <w:right w:val="none" w:sz="0" w:space="0" w:color="auto"/>
          </w:divBdr>
        </w:div>
        <w:div w:id="435833508">
          <w:marLeft w:val="480"/>
          <w:marRight w:val="0"/>
          <w:marTop w:val="0"/>
          <w:marBottom w:val="0"/>
          <w:divBdr>
            <w:top w:val="none" w:sz="0" w:space="0" w:color="auto"/>
            <w:left w:val="none" w:sz="0" w:space="0" w:color="auto"/>
            <w:bottom w:val="none" w:sz="0" w:space="0" w:color="auto"/>
            <w:right w:val="none" w:sz="0" w:space="0" w:color="auto"/>
          </w:divBdr>
        </w:div>
        <w:div w:id="484005231">
          <w:marLeft w:val="480"/>
          <w:marRight w:val="0"/>
          <w:marTop w:val="0"/>
          <w:marBottom w:val="0"/>
          <w:divBdr>
            <w:top w:val="none" w:sz="0" w:space="0" w:color="auto"/>
            <w:left w:val="none" w:sz="0" w:space="0" w:color="auto"/>
            <w:bottom w:val="none" w:sz="0" w:space="0" w:color="auto"/>
            <w:right w:val="none" w:sz="0" w:space="0" w:color="auto"/>
          </w:divBdr>
        </w:div>
        <w:div w:id="844125832">
          <w:marLeft w:val="480"/>
          <w:marRight w:val="0"/>
          <w:marTop w:val="0"/>
          <w:marBottom w:val="0"/>
          <w:divBdr>
            <w:top w:val="none" w:sz="0" w:space="0" w:color="auto"/>
            <w:left w:val="none" w:sz="0" w:space="0" w:color="auto"/>
            <w:bottom w:val="none" w:sz="0" w:space="0" w:color="auto"/>
            <w:right w:val="none" w:sz="0" w:space="0" w:color="auto"/>
          </w:divBdr>
        </w:div>
        <w:div w:id="1118527236">
          <w:marLeft w:val="480"/>
          <w:marRight w:val="0"/>
          <w:marTop w:val="0"/>
          <w:marBottom w:val="0"/>
          <w:divBdr>
            <w:top w:val="none" w:sz="0" w:space="0" w:color="auto"/>
            <w:left w:val="none" w:sz="0" w:space="0" w:color="auto"/>
            <w:bottom w:val="none" w:sz="0" w:space="0" w:color="auto"/>
            <w:right w:val="none" w:sz="0" w:space="0" w:color="auto"/>
          </w:divBdr>
        </w:div>
        <w:div w:id="1213081585">
          <w:marLeft w:val="480"/>
          <w:marRight w:val="0"/>
          <w:marTop w:val="0"/>
          <w:marBottom w:val="0"/>
          <w:divBdr>
            <w:top w:val="none" w:sz="0" w:space="0" w:color="auto"/>
            <w:left w:val="none" w:sz="0" w:space="0" w:color="auto"/>
            <w:bottom w:val="none" w:sz="0" w:space="0" w:color="auto"/>
            <w:right w:val="none" w:sz="0" w:space="0" w:color="auto"/>
          </w:divBdr>
        </w:div>
        <w:div w:id="1827017428">
          <w:marLeft w:val="480"/>
          <w:marRight w:val="0"/>
          <w:marTop w:val="0"/>
          <w:marBottom w:val="0"/>
          <w:divBdr>
            <w:top w:val="none" w:sz="0" w:space="0" w:color="auto"/>
            <w:left w:val="none" w:sz="0" w:space="0" w:color="auto"/>
            <w:bottom w:val="none" w:sz="0" w:space="0" w:color="auto"/>
            <w:right w:val="none" w:sz="0" w:space="0" w:color="auto"/>
          </w:divBdr>
        </w:div>
      </w:divsChild>
    </w:div>
    <w:div w:id="1731688154">
      <w:bodyDiv w:val="1"/>
      <w:marLeft w:val="0"/>
      <w:marRight w:val="0"/>
      <w:marTop w:val="0"/>
      <w:marBottom w:val="0"/>
      <w:divBdr>
        <w:top w:val="none" w:sz="0" w:space="0" w:color="auto"/>
        <w:left w:val="none" w:sz="0" w:space="0" w:color="auto"/>
        <w:bottom w:val="none" w:sz="0" w:space="0" w:color="auto"/>
        <w:right w:val="none" w:sz="0" w:space="0" w:color="auto"/>
      </w:divBdr>
    </w:div>
    <w:div w:id="1733506711">
      <w:bodyDiv w:val="1"/>
      <w:marLeft w:val="0"/>
      <w:marRight w:val="0"/>
      <w:marTop w:val="0"/>
      <w:marBottom w:val="0"/>
      <w:divBdr>
        <w:top w:val="none" w:sz="0" w:space="0" w:color="auto"/>
        <w:left w:val="none" w:sz="0" w:space="0" w:color="auto"/>
        <w:bottom w:val="none" w:sz="0" w:space="0" w:color="auto"/>
        <w:right w:val="none" w:sz="0" w:space="0" w:color="auto"/>
      </w:divBdr>
    </w:div>
    <w:div w:id="1752727226">
      <w:bodyDiv w:val="1"/>
      <w:marLeft w:val="0"/>
      <w:marRight w:val="0"/>
      <w:marTop w:val="0"/>
      <w:marBottom w:val="0"/>
      <w:divBdr>
        <w:top w:val="none" w:sz="0" w:space="0" w:color="auto"/>
        <w:left w:val="none" w:sz="0" w:space="0" w:color="auto"/>
        <w:bottom w:val="none" w:sz="0" w:space="0" w:color="auto"/>
        <w:right w:val="none" w:sz="0" w:space="0" w:color="auto"/>
      </w:divBdr>
      <w:divsChild>
        <w:div w:id="1486893176">
          <w:marLeft w:val="640"/>
          <w:marRight w:val="0"/>
          <w:marTop w:val="0"/>
          <w:marBottom w:val="0"/>
          <w:divBdr>
            <w:top w:val="none" w:sz="0" w:space="0" w:color="auto"/>
            <w:left w:val="none" w:sz="0" w:space="0" w:color="auto"/>
            <w:bottom w:val="none" w:sz="0" w:space="0" w:color="auto"/>
            <w:right w:val="none" w:sz="0" w:space="0" w:color="auto"/>
          </w:divBdr>
        </w:div>
        <w:div w:id="68233493">
          <w:marLeft w:val="640"/>
          <w:marRight w:val="0"/>
          <w:marTop w:val="0"/>
          <w:marBottom w:val="0"/>
          <w:divBdr>
            <w:top w:val="none" w:sz="0" w:space="0" w:color="auto"/>
            <w:left w:val="none" w:sz="0" w:space="0" w:color="auto"/>
            <w:bottom w:val="none" w:sz="0" w:space="0" w:color="auto"/>
            <w:right w:val="none" w:sz="0" w:space="0" w:color="auto"/>
          </w:divBdr>
        </w:div>
        <w:div w:id="485051061">
          <w:marLeft w:val="640"/>
          <w:marRight w:val="0"/>
          <w:marTop w:val="0"/>
          <w:marBottom w:val="0"/>
          <w:divBdr>
            <w:top w:val="none" w:sz="0" w:space="0" w:color="auto"/>
            <w:left w:val="none" w:sz="0" w:space="0" w:color="auto"/>
            <w:bottom w:val="none" w:sz="0" w:space="0" w:color="auto"/>
            <w:right w:val="none" w:sz="0" w:space="0" w:color="auto"/>
          </w:divBdr>
        </w:div>
        <w:div w:id="304362035">
          <w:marLeft w:val="640"/>
          <w:marRight w:val="0"/>
          <w:marTop w:val="0"/>
          <w:marBottom w:val="0"/>
          <w:divBdr>
            <w:top w:val="none" w:sz="0" w:space="0" w:color="auto"/>
            <w:left w:val="none" w:sz="0" w:space="0" w:color="auto"/>
            <w:bottom w:val="none" w:sz="0" w:space="0" w:color="auto"/>
            <w:right w:val="none" w:sz="0" w:space="0" w:color="auto"/>
          </w:divBdr>
        </w:div>
        <w:div w:id="1708338858">
          <w:marLeft w:val="640"/>
          <w:marRight w:val="0"/>
          <w:marTop w:val="0"/>
          <w:marBottom w:val="0"/>
          <w:divBdr>
            <w:top w:val="none" w:sz="0" w:space="0" w:color="auto"/>
            <w:left w:val="none" w:sz="0" w:space="0" w:color="auto"/>
            <w:bottom w:val="none" w:sz="0" w:space="0" w:color="auto"/>
            <w:right w:val="none" w:sz="0" w:space="0" w:color="auto"/>
          </w:divBdr>
        </w:div>
        <w:div w:id="1326939136">
          <w:marLeft w:val="640"/>
          <w:marRight w:val="0"/>
          <w:marTop w:val="0"/>
          <w:marBottom w:val="0"/>
          <w:divBdr>
            <w:top w:val="none" w:sz="0" w:space="0" w:color="auto"/>
            <w:left w:val="none" w:sz="0" w:space="0" w:color="auto"/>
            <w:bottom w:val="none" w:sz="0" w:space="0" w:color="auto"/>
            <w:right w:val="none" w:sz="0" w:space="0" w:color="auto"/>
          </w:divBdr>
        </w:div>
        <w:div w:id="1212305566">
          <w:marLeft w:val="640"/>
          <w:marRight w:val="0"/>
          <w:marTop w:val="0"/>
          <w:marBottom w:val="0"/>
          <w:divBdr>
            <w:top w:val="none" w:sz="0" w:space="0" w:color="auto"/>
            <w:left w:val="none" w:sz="0" w:space="0" w:color="auto"/>
            <w:bottom w:val="none" w:sz="0" w:space="0" w:color="auto"/>
            <w:right w:val="none" w:sz="0" w:space="0" w:color="auto"/>
          </w:divBdr>
        </w:div>
        <w:div w:id="1760910128">
          <w:marLeft w:val="640"/>
          <w:marRight w:val="0"/>
          <w:marTop w:val="0"/>
          <w:marBottom w:val="0"/>
          <w:divBdr>
            <w:top w:val="none" w:sz="0" w:space="0" w:color="auto"/>
            <w:left w:val="none" w:sz="0" w:space="0" w:color="auto"/>
            <w:bottom w:val="none" w:sz="0" w:space="0" w:color="auto"/>
            <w:right w:val="none" w:sz="0" w:space="0" w:color="auto"/>
          </w:divBdr>
        </w:div>
        <w:div w:id="1374843929">
          <w:marLeft w:val="640"/>
          <w:marRight w:val="0"/>
          <w:marTop w:val="0"/>
          <w:marBottom w:val="0"/>
          <w:divBdr>
            <w:top w:val="none" w:sz="0" w:space="0" w:color="auto"/>
            <w:left w:val="none" w:sz="0" w:space="0" w:color="auto"/>
            <w:bottom w:val="none" w:sz="0" w:space="0" w:color="auto"/>
            <w:right w:val="none" w:sz="0" w:space="0" w:color="auto"/>
          </w:divBdr>
        </w:div>
        <w:div w:id="154534098">
          <w:marLeft w:val="640"/>
          <w:marRight w:val="0"/>
          <w:marTop w:val="0"/>
          <w:marBottom w:val="0"/>
          <w:divBdr>
            <w:top w:val="none" w:sz="0" w:space="0" w:color="auto"/>
            <w:left w:val="none" w:sz="0" w:space="0" w:color="auto"/>
            <w:bottom w:val="none" w:sz="0" w:space="0" w:color="auto"/>
            <w:right w:val="none" w:sz="0" w:space="0" w:color="auto"/>
          </w:divBdr>
        </w:div>
        <w:div w:id="262686080">
          <w:marLeft w:val="640"/>
          <w:marRight w:val="0"/>
          <w:marTop w:val="0"/>
          <w:marBottom w:val="0"/>
          <w:divBdr>
            <w:top w:val="none" w:sz="0" w:space="0" w:color="auto"/>
            <w:left w:val="none" w:sz="0" w:space="0" w:color="auto"/>
            <w:bottom w:val="none" w:sz="0" w:space="0" w:color="auto"/>
            <w:right w:val="none" w:sz="0" w:space="0" w:color="auto"/>
          </w:divBdr>
        </w:div>
        <w:div w:id="1443720590">
          <w:marLeft w:val="640"/>
          <w:marRight w:val="0"/>
          <w:marTop w:val="0"/>
          <w:marBottom w:val="0"/>
          <w:divBdr>
            <w:top w:val="none" w:sz="0" w:space="0" w:color="auto"/>
            <w:left w:val="none" w:sz="0" w:space="0" w:color="auto"/>
            <w:bottom w:val="none" w:sz="0" w:space="0" w:color="auto"/>
            <w:right w:val="none" w:sz="0" w:space="0" w:color="auto"/>
          </w:divBdr>
        </w:div>
        <w:div w:id="330258518">
          <w:marLeft w:val="640"/>
          <w:marRight w:val="0"/>
          <w:marTop w:val="0"/>
          <w:marBottom w:val="0"/>
          <w:divBdr>
            <w:top w:val="none" w:sz="0" w:space="0" w:color="auto"/>
            <w:left w:val="none" w:sz="0" w:space="0" w:color="auto"/>
            <w:bottom w:val="none" w:sz="0" w:space="0" w:color="auto"/>
            <w:right w:val="none" w:sz="0" w:space="0" w:color="auto"/>
          </w:divBdr>
        </w:div>
        <w:div w:id="1884362592">
          <w:marLeft w:val="640"/>
          <w:marRight w:val="0"/>
          <w:marTop w:val="0"/>
          <w:marBottom w:val="0"/>
          <w:divBdr>
            <w:top w:val="none" w:sz="0" w:space="0" w:color="auto"/>
            <w:left w:val="none" w:sz="0" w:space="0" w:color="auto"/>
            <w:bottom w:val="none" w:sz="0" w:space="0" w:color="auto"/>
            <w:right w:val="none" w:sz="0" w:space="0" w:color="auto"/>
          </w:divBdr>
        </w:div>
        <w:div w:id="1119035238">
          <w:marLeft w:val="640"/>
          <w:marRight w:val="0"/>
          <w:marTop w:val="0"/>
          <w:marBottom w:val="0"/>
          <w:divBdr>
            <w:top w:val="none" w:sz="0" w:space="0" w:color="auto"/>
            <w:left w:val="none" w:sz="0" w:space="0" w:color="auto"/>
            <w:bottom w:val="none" w:sz="0" w:space="0" w:color="auto"/>
            <w:right w:val="none" w:sz="0" w:space="0" w:color="auto"/>
          </w:divBdr>
        </w:div>
        <w:div w:id="358286622">
          <w:marLeft w:val="640"/>
          <w:marRight w:val="0"/>
          <w:marTop w:val="0"/>
          <w:marBottom w:val="0"/>
          <w:divBdr>
            <w:top w:val="none" w:sz="0" w:space="0" w:color="auto"/>
            <w:left w:val="none" w:sz="0" w:space="0" w:color="auto"/>
            <w:bottom w:val="none" w:sz="0" w:space="0" w:color="auto"/>
            <w:right w:val="none" w:sz="0" w:space="0" w:color="auto"/>
          </w:divBdr>
        </w:div>
        <w:div w:id="1199394183">
          <w:marLeft w:val="640"/>
          <w:marRight w:val="0"/>
          <w:marTop w:val="0"/>
          <w:marBottom w:val="0"/>
          <w:divBdr>
            <w:top w:val="none" w:sz="0" w:space="0" w:color="auto"/>
            <w:left w:val="none" w:sz="0" w:space="0" w:color="auto"/>
            <w:bottom w:val="none" w:sz="0" w:space="0" w:color="auto"/>
            <w:right w:val="none" w:sz="0" w:space="0" w:color="auto"/>
          </w:divBdr>
        </w:div>
        <w:div w:id="1465806643">
          <w:marLeft w:val="640"/>
          <w:marRight w:val="0"/>
          <w:marTop w:val="0"/>
          <w:marBottom w:val="0"/>
          <w:divBdr>
            <w:top w:val="none" w:sz="0" w:space="0" w:color="auto"/>
            <w:left w:val="none" w:sz="0" w:space="0" w:color="auto"/>
            <w:bottom w:val="none" w:sz="0" w:space="0" w:color="auto"/>
            <w:right w:val="none" w:sz="0" w:space="0" w:color="auto"/>
          </w:divBdr>
        </w:div>
        <w:div w:id="395399463">
          <w:marLeft w:val="640"/>
          <w:marRight w:val="0"/>
          <w:marTop w:val="0"/>
          <w:marBottom w:val="0"/>
          <w:divBdr>
            <w:top w:val="none" w:sz="0" w:space="0" w:color="auto"/>
            <w:left w:val="none" w:sz="0" w:space="0" w:color="auto"/>
            <w:bottom w:val="none" w:sz="0" w:space="0" w:color="auto"/>
            <w:right w:val="none" w:sz="0" w:space="0" w:color="auto"/>
          </w:divBdr>
        </w:div>
        <w:div w:id="1973512481">
          <w:marLeft w:val="640"/>
          <w:marRight w:val="0"/>
          <w:marTop w:val="0"/>
          <w:marBottom w:val="0"/>
          <w:divBdr>
            <w:top w:val="none" w:sz="0" w:space="0" w:color="auto"/>
            <w:left w:val="none" w:sz="0" w:space="0" w:color="auto"/>
            <w:bottom w:val="none" w:sz="0" w:space="0" w:color="auto"/>
            <w:right w:val="none" w:sz="0" w:space="0" w:color="auto"/>
          </w:divBdr>
        </w:div>
        <w:div w:id="872575896">
          <w:marLeft w:val="640"/>
          <w:marRight w:val="0"/>
          <w:marTop w:val="0"/>
          <w:marBottom w:val="0"/>
          <w:divBdr>
            <w:top w:val="none" w:sz="0" w:space="0" w:color="auto"/>
            <w:left w:val="none" w:sz="0" w:space="0" w:color="auto"/>
            <w:bottom w:val="none" w:sz="0" w:space="0" w:color="auto"/>
            <w:right w:val="none" w:sz="0" w:space="0" w:color="auto"/>
          </w:divBdr>
        </w:div>
        <w:div w:id="801657304">
          <w:marLeft w:val="640"/>
          <w:marRight w:val="0"/>
          <w:marTop w:val="0"/>
          <w:marBottom w:val="0"/>
          <w:divBdr>
            <w:top w:val="none" w:sz="0" w:space="0" w:color="auto"/>
            <w:left w:val="none" w:sz="0" w:space="0" w:color="auto"/>
            <w:bottom w:val="none" w:sz="0" w:space="0" w:color="auto"/>
            <w:right w:val="none" w:sz="0" w:space="0" w:color="auto"/>
          </w:divBdr>
        </w:div>
        <w:div w:id="2001957854">
          <w:marLeft w:val="640"/>
          <w:marRight w:val="0"/>
          <w:marTop w:val="0"/>
          <w:marBottom w:val="0"/>
          <w:divBdr>
            <w:top w:val="none" w:sz="0" w:space="0" w:color="auto"/>
            <w:left w:val="none" w:sz="0" w:space="0" w:color="auto"/>
            <w:bottom w:val="none" w:sz="0" w:space="0" w:color="auto"/>
            <w:right w:val="none" w:sz="0" w:space="0" w:color="auto"/>
          </w:divBdr>
        </w:div>
        <w:div w:id="939801213">
          <w:marLeft w:val="640"/>
          <w:marRight w:val="0"/>
          <w:marTop w:val="0"/>
          <w:marBottom w:val="0"/>
          <w:divBdr>
            <w:top w:val="none" w:sz="0" w:space="0" w:color="auto"/>
            <w:left w:val="none" w:sz="0" w:space="0" w:color="auto"/>
            <w:bottom w:val="none" w:sz="0" w:space="0" w:color="auto"/>
            <w:right w:val="none" w:sz="0" w:space="0" w:color="auto"/>
          </w:divBdr>
        </w:div>
        <w:div w:id="1724868753">
          <w:marLeft w:val="640"/>
          <w:marRight w:val="0"/>
          <w:marTop w:val="0"/>
          <w:marBottom w:val="0"/>
          <w:divBdr>
            <w:top w:val="none" w:sz="0" w:space="0" w:color="auto"/>
            <w:left w:val="none" w:sz="0" w:space="0" w:color="auto"/>
            <w:bottom w:val="none" w:sz="0" w:space="0" w:color="auto"/>
            <w:right w:val="none" w:sz="0" w:space="0" w:color="auto"/>
          </w:divBdr>
        </w:div>
        <w:div w:id="473134845">
          <w:marLeft w:val="640"/>
          <w:marRight w:val="0"/>
          <w:marTop w:val="0"/>
          <w:marBottom w:val="0"/>
          <w:divBdr>
            <w:top w:val="none" w:sz="0" w:space="0" w:color="auto"/>
            <w:left w:val="none" w:sz="0" w:space="0" w:color="auto"/>
            <w:bottom w:val="none" w:sz="0" w:space="0" w:color="auto"/>
            <w:right w:val="none" w:sz="0" w:space="0" w:color="auto"/>
          </w:divBdr>
        </w:div>
        <w:div w:id="2039044505">
          <w:marLeft w:val="640"/>
          <w:marRight w:val="0"/>
          <w:marTop w:val="0"/>
          <w:marBottom w:val="0"/>
          <w:divBdr>
            <w:top w:val="none" w:sz="0" w:space="0" w:color="auto"/>
            <w:left w:val="none" w:sz="0" w:space="0" w:color="auto"/>
            <w:bottom w:val="none" w:sz="0" w:space="0" w:color="auto"/>
            <w:right w:val="none" w:sz="0" w:space="0" w:color="auto"/>
          </w:divBdr>
        </w:div>
        <w:div w:id="1893613111">
          <w:marLeft w:val="640"/>
          <w:marRight w:val="0"/>
          <w:marTop w:val="0"/>
          <w:marBottom w:val="0"/>
          <w:divBdr>
            <w:top w:val="none" w:sz="0" w:space="0" w:color="auto"/>
            <w:left w:val="none" w:sz="0" w:space="0" w:color="auto"/>
            <w:bottom w:val="none" w:sz="0" w:space="0" w:color="auto"/>
            <w:right w:val="none" w:sz="0" w:space="0" w:color="auto"/>
          </w:divBdr>
        </w:div>
        <w:div w:id="1413552366">
          <w:marLeft w:val="640"/>
          <w:marRight w:val="0"/>
          <w:marTop w:val="0"/>
          <w:marBottom w:val="0"/>
          <w:divBdr>
            <w:top w:val="none" w:sz="0" w:space="0" w:color="auto"/>
            <w:left w:val="none" w:sz="0" w:space="0" w:color="auto"/>
            <w:bottom w:val="none" w:sz="0" w:space="0" w:color="auto"/>
            <w:right w:val="none" w:sz="0" w:space="0" w:color="auto"/>
          </w:divBdr>
        </w:div>
        <w:div w:id="1734113498">
          <w:marLeft w:val="640"/>
          <w:marRight w:val="0"/>
          <w:marTop w:val="0"/>
          <w:marBottom w:val="0"/>
          <w:divBdr>
            <w:top w:val="none" w:sz="0" w:space="0" w:color="auto"/>
            <w:left w:val="none" w:sz="0" w:space="0" w:color="auto"/>
            <w:bottom w:val="none" w:sz="0" w:space="0" w:color="auto"/>
            <w:right w:val="none" w:sz="0" w:space="0" w:color="auto"/>
          </w:divBdr>
        </w:div>
        <w:div w:id="1658797872">
          <w:marLeft w:val="640"/>
          <w:marRight w:val="0"/>
          <w:marTop w:val="0"/>
          <w:marBottom w:val="0"/>
          <w:divBdr>
            <w:top w:val="none" w:sz="0" w:space="0" w:color="auto"/>
            <w:left w:val="none" w:sz="0" w:space="0" w:color="auto"/>
            <w:bottom w:val="none" w:sz="0" w:space="0" w:color="auto"/>
            <w:right w:val="none" w:sz="0" w:space="0" w:color="auto"/>
          </w:divBdr>
        </w:div>
        <w:div w:id="561409481">
          <w:marLeft w:val="640"/>
          <w:marRight w:val="0"/>
          <w:marTop w:val="0"/>
          <w:marBottom w:val="0"/>
          <w:divBdr>
            <w:top w:val="none" w:sz="0" w:space="0" w:color="auto"/>
            <w:left w:val="none" w:sz="0" w:space="0" w:color="auto"/>
            <w:bottom w:val="none" w:sz="0" w:space="0" w:color="auto"/>
            <w:right w:val="none" w:sz="0" w:space="0" w:color="auto"/>
          </w:divBdr>
        </w:div>
        <w:div w:id="1418361098">
          <w:marLeft w:val="640"/>
          <w:marRight w:val="0"/>
          <w:marTop w:val="0"/>
          <w:marBottom w:val="0"/>
          <w:divBdr>
            <w:top w:val="none" w:sz="0" w:space="0" w:color="auto"/>
            <w:left w:val="none" w:sz="0" w:space="0" w:color="auto"/>
            <w:bottom w:val="none" w:sz="0" w:space="0" w:color="auto"/>
            <w:right w:val="none" w:sz="0" w:space="0" w:color="auto"/>
          </w:divBdr>
        </w:div>
        <w:div w:id="610940227">
          <w:marLeft w:val="640"/>
          <w:marRight w:val="0"/>
          <w:marTop w:val="0"/>
          <w:marBottom w:val="0"/>
          <w:divBdr>
            <w:top w:val="none" w:sz="0" w:space="0" w:color="auto"/>
            <w:left w:val="none" w:sz="0" w:space="0" w:color="auto"/>
            <w:bottom w:val="none" w:sz="0" w:space="0" w:color="auto"/>
            <w:right w:val="none" w:sz="0" w:space="0" w:color="auto"/>
          </w:divBdr>
        </w:div>
        <w:div w:id="1573001525">
          <w:marLeft w:val="640"/>
          <w:marRight w:val="0"/>
          <w:marTop w:val="0"/>
          <w:marBottom w:val="0"/>
          <w:divBdr>
            <w:top w:val="none" w:sz="0" w:space="0" w:color="auto"/>
            <w:left w:val="none" w:sz="0" w:space="0" w:color="auto"/>
            <w:bottom w:val="none" w:sz="0" w:space="0" w:color="auto"/>
            <w:right w:val="none" w:sz="0" w:space="0" w:color="auto"/>
          </w:divBdr>
        </w:div>
        <w:div w:id="318853982">
          <w:marLeft w:val="640"/>
          <w:marRight w:val="0"/>
          <w:marTop w:val="0"/>
          <w:marBottom w:val="0"/>
          <w:divBdr>
            <w:top w:val="none" w:sz="0" w:space="0" w:color="auto"/>
            <w:left w:val="none" w:sz="0" w:space="0" w:color="auto"/>
            <w:bottom w:val="none" w:sz="0" w:space="0" w:color="auto"/>
            <w:right w:val="none" w:sz="0" w:space="0" w:color="auto"/>
          </w:divBdr>
        </w:div>
      </w:divsChild>
    </w:div>
    <w:div w:id="1754669596">
      <w:bodyDiv w:val="1"/>
      <w:marLeft w:val="0"/>
      <w:marRight w:val="0"/>
      <w:marTop w:val="0"/>
      <w:marBottom w:val="0"/>
      <w:divBdr>
        <w:top w:val="none" w:sz="0" w:space="0" w:color="auto"/>
        <w:left w:val="none" w:sz="0" w:space="0" w:color="auto"/>
        <w:bottom w:val="none" w:sz="0" w:space="0" w:color="auto"/>
        <w:right w:val="none" w:sz="0" w:space="0" w:color="auto"/>
      </w:divBdr>
    </w:div>
    <w:div w:id="1762948582">
      <w:bodyDiv w:val="1"/>
      <w:marLeft w:val="0"/>
      <w:marRight w:val="0"/>
      <w:marTop w:val="0"/>
      <w:marBottom w:val="0"/>
      <w:divBdr>
        <w:top w:val="none" w:sz="0" w:space="0" w:color="auto"/>
        <w:left w:val="none" w:sz="0" w:space="0" w:color="auto"/>
        <w:bottom w:val="none" w:sz="0" w:space="0" w:color="auto"/>
        <w:right w:val="none" w:sz="0" w:space="0" w:color="auto"/>
      </w:divBdr>
    </w:div>
    <w:div w:id="1763601428">
      <w:bodyDiv w:val="1"/>
      <w:marLeft w:val="0"/>
      <w:marRight w:val="0"/>
      <w:marTop w:val="0"/>
      <w:marBottom w:val="0"/>
      <w:divBdr>
        <w:top w:val="none" w:sz="0" w:space="0" w:color="auto"/>
        <w:left w:val="none" w:sz="0" w:space="0" w:color="auto"/>
        <w:bottom w:val="none" w:sz="0" w:space="0" w:color="auto"/>
        <w:right w:val="none" w:sz="0" w:space="0" w:color="auto"/>
      </w:divBdr>
    </w:div>
    <w:div w:id="1770923937">
      <w:bodyDiv w:val="1"/>
      <w:marLeft w:val="0"/>
      <w:marRight w:val="0"/>
      <w:marTop w:val="0"/>
      <w:marBottom w:val="0"/>
      <w:divBdr>
        <w:top w:val="none" w:sz="0" w:space="0" w:color="auto"/>
        <w:left w:val="none" w:sz="0" w:space="0" w:color="auto"/>
        <w:bottom w:val="none" w:sz="0" w:space="0" w:color="auto"/>
        <w:right w:val="none" w:sz="0" w:space="0" w:color="auto"/>
      </w:divBdr>
    </w:div>
    <w:div w:id="1779449350">
      <w:bodyDiv w:val="1"/>
      <w:marLeft w:val="0"/>
      <w:marRight w:val="0"/>
      <w:marTop w:val="0"/>
      <w:marBottom w:val="0"/>
      <w:divBdr>
        <w:top w:val="none" w:sz="0" w:space="0" w:color="auto"/>
        <w:left w:val="none" w:sz="0" w:space="0" w:color="auto"/>
        <w:bottom w:val="none" w:sz="0" w:space="0" w:color="auto"/>
        <w:right w:val="none" w:sz="0" w:space="0" w:color="auto"/>
      </w:divBdr>
    </w:div>
    <w:div w:id="1780174781">
      <w:bodyDiv w:val="1"/>
      <w:marLeft w:val="0"/>
      <w:marRight w:val="0"/>
      <w:marTop w:val="0"/>
      <w:marBottom w:val="0"/>
      <w:divBdr>
        <w:top w:val="none" w:sz="0" w:space="0" w:color="auto"/>
        <w:left w:val="none" w:sz="0" w:space="0" w:color="auto"/>
        <w:bottom w:val="none" w:sz="0" w:space="0" w:color="auto"/>
        <w:right w:val="none" w:sz="0" w:space="0" w:color="auto"/>
      </w:divBdr>
    </w:div>
    <w:div w:id="1791363607">
      <w:bodyDiv w:val="1"/>
      <w:marLeft w:val="0"/>
      <w:marRight w:val="0"/>
      <w:marTop w:val="0"/>
      <w:marBottom w:val="0"/>
      <w:divBdr>
        <w:top w:val="none" w:sz="0" w:space="0" w:color="auto"/>
        <w:left w:val="none" w:sz="0" w:space="0" w:color="auto"/>
        <w:bottom w:val="none" w:sz="0" w:space="0" w:color="auto"/>
        <w:right w:val="none" w:sz="0" w:space="0" w:color="auto"/>
      </w:divBdr>
    </w:div>
    <w:div w:id="1795756910">
      <w:bodyDiv w:val="1"/>
      <w:marLeft w:val="0"/>
      <w:marRight w:val="0"/>
      <w:marTop w:val="0"/>
      <w:marBottom w:val="0"/>
      <w:divBdr>
        <w:top w:val="none" w:sz="0" w:space="0" w:color="auto"/>
        <w:left w:val="none" w:sz="0" w:space="0" w:color="auto"/>
        <w:bottom w:val="none" w:sz="0" w:space="0" w:color="auto"/>
        <w:right w:val="none" w:sz="0" w:space="0" w:color="auto"/>
      </w:divBdr>
    </w:div>
    <w:div w:id="1810441472">
      <w:bodyDiv w:val="1"/>
      <w:marLeft w:val="0"/>
      <w:marRight w:val="0"/>
      <w:marTop w:val="0"/>
      <w:marBottom w:val="0"/>
      <w:divBdr>
        <w:top w:val="none" w:sz="0" w:space="0" w:color="auto"/>
        <w:left w:val="none" w:sz="0" w:space="0" w:color="auto"/>
        <w:bottom w:val="none" w:sz="0" w:space="0" w:color="auto"/>
        <w:right w:val="none" w:sz="0" w:space="0" w:color="auto"/>
      </w:divBdr>
    </w:div>
    <w:div w:id="1818915119">
      <w:bodyDiv w:val="1"/>
      <w:marLeft w:val="0"/>
      <w:marRight w:val="0"/>
      <w:marTop w:val="0"/>
      <w:marBottom w:val="0"/>
      <w:divBdr>
        <w:top w:val="none" w:sz="0" w:space="0" w:color="auto"/>
        <w:left w:val="none" w:sz="0" w:space="0" w:color="auto"/>
        <w:bottom w:val="none" w:sz="0" w:space="0" w:color="auto"/>
        <w:right w:val="none" w:sz="0" w:space="0" w:color="auto"/>
      </w:divBdr>
    </w:div>
    <w:div w:id="1828394911">
      <w:bodyDiv w:val="1"/>
      <w:marLeft w:val="0"/>
      <w:marRight w:val="0"/>
      <w:marTop w:val="0"/>
      <w:marBottom w:val="0"/>
      <w:divBdr>
        <w:top w:val="none" w:sz="0" w:space="0" w:color="auto"/>
        <w:left w:val="none" w:sz="0" w:space="0" w:color="auto"/>
        <w:bottom w:val="none" w:sz="0" w:space="0" w:color="auto"/>
        <w:right w:val="none" w:sz="0" w:space="0" w:color="auto"/>
      </w:divBdr>
      <w:divsChild>
        <w:div w:id="440144930">
          <w:marLeft w:val="480"/>
          <w:marRight w:val="0"/>
          <w:marTop w:val="0"/>
          <w:marBottom w:val="0"/>
          <w:divBdr>
            <w:top w:val="none" w:sz="0" w:space="0" w:color="auto"/>
            <w:left w:val="none" w:sz="0" w:space="0" w:color="auto"/>
            <w:bottom w:val="none" w:sz="0" w:space="0" w:color="auto"/>
            <w:right w:val="none" w:sz="0" w:space="0" w:color="auto"/>
          </w:divBdr>
        </w:div>
        <w:div w:id="1906066552">
          <w:marLeft w:val="480"/>
          <w:marRight w:val="0"/>
          <w:marTop w:val="0"/>
          <w:marBottom w:val="0"/>
          <w:divBdr>
            <w:top w:val="none" w:sz="0" w:space="0" w:color="auto"/>
            <w:left w:val="none" w:sz="0" w:space="0" w:color="auto"/>
            <w:bottom w:val="none" w:sz="0" w:space="0" w:color="auto"/>
            <w:right w:val="none" w:sz="0" w:space="0" w:color="auto"/>
          </w:divBdr>
        </w:div>
        <w:div w:id="1301114666">
          <w:marLeft w:val="480"/>
          <w:marRight w:val="0"/>
          <w:marTop w:val="0"/>
          <w:marBottom w:val="0"/>
          <w:divBdr>
            <w:top w:val="none" w:sz="0" w:space="0" w:color="auto"/>
            <w:left w:val="none" w:sz="0" w:space="0" w:color="auto"/>
            <w:bottom w:val="none" w:sz="0" w:space="0" w:color="auto"/>
            <w:right w:val="none" w:sz="0" w:space="0" w:color="auto"/>
          </w:divBdr>
        </w:div>
        <w:div w:id="1519855375">
          <w:marLeft w:val="480"/>
          <w:marRight w:val="0"/>
          <w:marTop w:val="0"/>
          <w:marBottom w:val="0"/>
          <w:divBdr>
            <w:top w:val="none" w:sz="0" w:space="0" w:color="auto"/>
            <w:left w:val="none" w:sz="0" w:space="0" w:color="auto"/>
            <w:bottom w:val="none" w:sz="0" w:space="0" w:color="auto"/>
            <w:right w:val="none" w:sz="0" w:space="0" w:color="auto"/>
          </w:divBdr>
        </w:div>
        <w:div w:id="1796825087">
          <w:marLeft w:val="480"/>
          <w:marRight w:val="0"/>
          <w:marTop w:val="0"/>
          <w:marBottom w:val="0"/>
          <w:divBdr>
            <w:top w:val="none" w:sz="0" w:space="0" w:color="auto"/>
            <w:left w:val="none" w:sz="0" w:space="0" w:color="auto"/>
            <w:bottom w:val="none" w:sz="0" w:space="0" w:color="auto"/>
            <w:right w:val="none" w:sz="0" w:space="0" w:color="auto"/>
          </w:divBdr>
        </w:div>
        <w:div w:id="1898083925">
          <w:marLeft w:val="480"/>
          <w:marRight w:val="0"/>
          <w:marTop w:val="0"/>
          <w:marBottom w:val="0"/>
          <w:divBdr>
            <w:top w:val="none" w:sz="0" w:space="0" w:color="auto"/>
            <w:left w:val="none" w:sz="0" w:space="0" w:color="auto"/>
            <w:bottom w:val="none" w:sz="0" w:space="0" w:color="auto"/>
            <w:right w:val="none" w:sz="0" w:space="0" w:color="auto"/>
          </w:divBdr>
        </w:div>
        <w:div w:id="897472359">
          <w:marLeft w:val="480"/>
          <w:marRight w:val="0"/>
          <w:marTop w:val="0"/>
          <w:marBottom w:val="0"/>
          <w:divBdr>
            <w:top w:val="none" w:sz="0" w:space="0" w:color="auto"/>
            <w:left w:val="none" w:sz="0" w:space="0" w:color="auto"/>
            <w:bottom w:val="none" w:sz="0" w:space="0" w:color="auto"/>
            <w:right w:val="none" w:sz="0" w:space="0" w:color="auto"/>
          </w:divBdr>
        </w:div>
        <w:div w:id="483085595">
          <w:marLeft w:val="480"/>
          <w:marRight w:val="0"/>
          <w:marTop w:val="0"/>
          <w:marBottom w:val="0"/>
          <w:divBdr>
            <w:top w:val="none" w:sz="0" w:space="0" w:color="auto"/>
            <w:left w:val="none" w:sz="0" w:space="0" w:color="auto"/>
            <w:bottom w:val="none" w:sz="0" w:space="0" w:color="auto"/>
            <w:right w:val="none" w:sz="0" w:space="0" w:color="auto"/>
          </w:divBdr>
        </w:div>
        <w:div w:id="527983930">
          <w:marLeft w:val="480"/>
          <w:marRight w:val="0"/>
          <w:marTop w:val="0"/>
          <w:marBottom w:val="0"/>
          <w:divBdr>
            <w:top w:val="none" w:sz="0" w:space="0" w:color="auto"/>
            <w:left w:val="none" w:sz="0" w:space="0" w:color="auto"/>
            <w:bottom w:val="none" w:sz="0" w:space="0" w:color="auto"/>
            <w:right w:val="none" w:sz="0" w:space="0" w:color="auto"/>
          </w:divBdr>
        </w:div>
        <w:div w:id="316081613">
          <w:marLeft w:val="480"/>
          <w:marRight w:val="0"/>
          <w:marTop w:val="0"/>
          <w:marBottom w:val="0"/>
          <w:divBdr>
            <w:top w:val="none" w:sz="0" w:space="0" w:color="auto"/>
            <w:left w:val="none" w:sz="0" w:space="0" w:color="auto"/>
            <w:bottom w:val="none" w:sz="0" w:space="0" w:color="auto"/>
            <w:right w:val="none" w:sz="0" w:space="0" w:color="auto"/>
          </w:divBdr>
        </w:div>
        <w:div w:id="532498331">
          <w:marLeft w:val="480"/>
          <w:marRight w:val="0"/>
          <w:marTop w:val="0"/>
          <w:marBottom w:val="0"/>
          <w:divBdr>
            <w:top w:val="none" w:sz="0" w:space="0" w:color="auto"/>
            <w:left w:val="none" w:sz="0" w:space="0" w:color="auto"/>
            <w:bottom w:val="none" w:sz="0" w:space="0" w:color="auto"/>
            <w:right w:val="none" w:sz="0" w:space="0" w:color="auto"/>
          </w:divBdr>
        </w:div>
        <w:div w:id="737284714">
          <w:marLeft w:val="480"/>
          <w:marRight w:val="0"/>
          <w:marTop w:val="0"/>
          <w:marBottom w:val="0"/>
          <w:divBdr>
            <w:top w:val="none" w:sz="0" w:space="0" w:color="auto"/>
            <w:left w:val="none" w:sz="0" w:space="0" w:color="auto"/>
            <w:bottom w:val="none" w:sz="0" w:space="0" w:color="auto"/>
            <w:right w:val="none" w:sz="0" w:space="0" w:color="auto"/>
          </w:divBdr>
        </w:div>
        <w:div w:id="1962608368">
          <w:marLeft w:val="480"/>
          <w:marRight w:val="0"/>
          <w:marTop w:val="0"/>
          <w:marBottom w:val="0"/>
          <w:divBdr>
            <w:top w:val="none" w:sz="0" w:space="0" w:color="auto"/>
            <w:left w:val="none" w:sz="0" w:space="0" w:color="auto"/>
            <w:bottom w:val="none" w:sz="0" w:space="0" w:color="auto"/>
            <w:right w:val="none" w:sz="0" w:space="0" w:color="auto"/>
          </w:divBdr>
        </w:div>
        <w:div w:id="691807946">
          <w:marLeft w:val="480"/>
          <w:marRight w:val="0"/>
          <w:marTop w:val="0"/>
          <w:marBottom w:val="0"/>
          <w:divBdr>
            <w:top w:val="none" w:sz="0" w:space="0" w:color="auto"/>
            <w:left w:val="none" w:sz="0" w:space="0" w:color="auto"/>
            <w:bottom w:val="none" w:sz="0" w:space="0" w:color="auto"/>
            <w:right w:val="none" w:sz="0" w:space="0" w:color="auto"/>
          </w:divBdr>
        </w:div>
        <w:div w:id="558445964">
          <w:marLeft w:val="480"/>
          <w:marRight w:val="0"/>
          <w:marTop w:val="0"/>
          <w:marBottom w:val="0"/>
          <w:divBdr>
            <w:top w:val="none" w:sz="0" w:space="0" w:color="auto"/>
            <w:left w:val="none" w:sz="0" w:space="0" w:color="auto"/>
            <w:bottom w:val="none" w:sz="0" w:space="0" w:color="auto"/>
            <w:right w:val="none" w:sz="0" w:space="0" w:color="auto"/>
          </w:divBdr>
        </w:div>
        <w:div w:id="1161775593">
          <w:marLeft w:val="480"/>
          <w:marRight w:val="0"/>
          <w:marTop w:val="0"/>
          <w:marBottom w:val="0"/>
          <w:divBdr>
            <w:top w:val="none" w:sz="0" w:space="0" w:color="auto"/>
            <w:left w:val="none" w:sz="0" w:space="0" w:color="auto"/>
            <w:bottom w:val="none" w:sz="0" w:space="0" w:color="auto"/>
            <w:right w:val="none" w:sz="0" w:space="0" w:color="auto"/>
          </w:divBdr>
        </w:div>
        <w:div w:id="527108677">
          <w:marLeft w:val="480"/>
          <w:marRight w:val="0"/>
          <w:marTop w:val="0"/>
          <w:marBottom w:val="0"/>
          <w:divBdr>
            <w:top w:val="none" w:sz="0" w:space="0" w:color="auto"/>
            <w:left w:val="none" w:sz="0" w:space="0" w:color="auto"/>
            <w:bottom w:val="none" w:sz="0" w:space="0" w:color="auto"/>
            <w:right w:val="none" w:sz="0" w:space="0" w:color="auto"/>
          </w:divBdr>
        </w:div>
        <w:div w:id="2077821508">
          <w:marLeft w:val="480"/>
          <w:marRight w:val="0"/>
          <w:marTop w:val="0"/>
          <w:marBottom w:val="0"/>
          <w:divBdr>
            <w:top w:val="none" w:sz="0" w:space="0" w:color="auto"/>
            <w:left w:val="none" w:sz="0" w:space="0" w:color="auto"/>
            <w:bottom w:val="none" w:sz="0" w:space="0" w:color="auto"/>
            <w:right w:val="none" w:sz="0" w:space="0" w:color="auto"/>
          </w:divBdr>
        </w:div>
        <w:div w:id="1873567137">
          <w:marLeft w:val="480"/>
          <w:marRight w:val="0"/>
          <w:marTop w:val="0"/>
          <w:marBottom w:val="0"/>
          <w:divBdr>
            <w:top w:val="none" w:sz="0" w:space="0" w:color="auto"/>
            <w:left w:val="none" w:sz="0" w:space="0" w:color="auto"/>
            <w:bottom w:val="none" w:sz="0" w:space="0" w:color="auto"/>
            <w:right w:val="none" w:sz="0" w:space="0" w:color="auto"/>
          </w:divBdr>
        </w:div>
        <w:div w:id="269431826">
          <w:marLeft w:val="480"/>
          <w:marRight w:val="0"/>
          <w:marTop w:val="0"/>
          <w:marBottom w:val="0"/>
          <w:divBdr>
            <w:top w:val="none" w:sz="0" w:space="0" w:color="auto"/>
            <w:left w:val="none" w:sz="0" w:space="0" w:color="auto"/>
            <w:bottom w:val="none" w:sz="0" w:space="0" w:color="auto"/>
            <w:right w:val="none" w:sz="0" w:space="0" w:color="auto"/>
          </w:divBdr>
        </w:div>
        <w:div w:id="653141965">
          <w:marLeft w:val="480"/>
          <w:marRight w:val="0"/>
          <w:marTop w:val="0"/>
          <w:marBottom w:val="0"/>
          <w:divBdr>
            <w:top w:val="none" w:sz="0" w:space="0" w:color="auto"/>
            <w:left w:val="none" w:sz="0" w:space="0" w:color="auto"/>
            <w:bottom w:val="none" w:sz="0" w:space="0" w:color="auto"/>
            <w:right w:val="none" w:sz="0" w:space="0" w:color="auto"/>
          </w:divBdr>
        </w:div>
        <w:div w:id="98332913">
          <w:marLeft w:val="480"/>
          <w:marRight w:val="0"/>
          <w:marTop w:val="0"/>
          <w:marBottom w:val="0"/>
          <w:divBdr>
            <w:top w:val="none" w:sz="0" w:space="0" w:color="auto"/>
            <w:left w:val="none" w:sz="0" w:space="0" w:color="auto"/>
            <w:bottom w:val="none" w:sz="0" w:space="0" w:color="auto"/>
            <w:right w:val="none" w:sz="0" w:space="0" w:color="auto"/>
          </w:divBdr>
        </w:div>
        <w:div w:id="90928">
          <w:marLeft w:val="480"/>
          <w:marRight w:val="0"/>
          <w:marTop w:val="0"/>
          <w:marBottom w:val="0"/>
          <w:divBdr>
            <w:top w:val="none" w:sz="0" w:space="0" w:color="auto"/>
            <w:left w:val="none" w:sz="0" w:space="0" w:color="auto"/>
            <w:bottom w:val="none" w:sz="0" w:space="0" w:color="auto"/>
            <w:right w:val="none" w:sz="0" w:space="0" w:color="auto"/>
          </w:divBdr>
        </w:div>
        <w:div w:id="1393310905">
          <w:marLeft w:val="480"/>
          <w:marRight w:val="0"/>
          <w:marTop w:val="0"/>
          <w:marBottom w:val="0"/>
          <w:divBdr>
            <w:top w:val="none" w:sz="0" w:space="0" w:color="auto"/>
            <w:left w:val="none" w:sz="0" w:space="0" w:color="auto"/>
            <w:bottom w:val="none" w:sz="0" w:space="0" w:color="auto"/>
            <w:right w:val="none" w:sz="0" w:space="0" w:color="auto"/>
          </w:divBdr>
        </w:div>
        <w:div w:id="424764111">
          <w:marLeft w:val="480"/>
          <w:marRight w:val="0"/>
          <w:marTop w:val="0"/>
          <w:marBottom w:val="0"/>
          <w:divBdr>
            <w:top w:val="none" w:sz="0" w:space="0" w:color="auto"/>
            <w:left w:val="none" w:sz="0" w:space="0" w:color="auto"/>
            <w:bottom w:val="none" w:sz="0" w:space="0" w:color="auto"/>
            <w:right w:val="none" w:sz="0" w:space="0" w:color="auto"/>
          </w:divBdr>
        </w:div>
        <w:div w:id="988049885">
          <w:marLeft w:val="480"/>
          <w:marRight w:val="0"/>
          <w:marTop w:val="0"/>
          <w:marBottom w:val="0"/>
          <w:divBdr>
            <w:top w:val="none" w:sz="0" w:space="0" w:color="auto"/>
            <w:left w:val="none" w:sz="0" w:space="0" w:color="auto"/>
            <w:bottom w:val="none" w:sz="0" w:space="0" w:color="auto"/>
            <w:right w:val="none" w:sz="0" w:space="0" w:color="auto"/>
          </w:divBdr>
        </w:div>
        <w:div w:id="1263999735">
          <w:marLeft w:val="480"/>
          <w:marRight w:val="0"/>
          <w:marTop w:val="0"/>
          <w:marBottom w:val="0"/>
          <w:divBdr>
            <w:top w:val="none" w:sz="0" w:space="0" w:color="auto"/>
            <w:left w:val="none" w:sz="0" w:space="0" w:color="auto"/>
            <w:bottom w:val="none" w:sz="0" w:space="0" w:color="auto"/>
            <w:right w:val="none" w:sz="0" w:space="0" w:color="auto"/>
          </w:divBdr>
        </w:div>
        <w:div w:id="40062275">
          <w:marLeft w:val="480"/>
          <w:marRight w:val="0"/>
          <w:marTop w:val="0"/>
          <w:marBottom w:val="0"/>
          <w:divBdr>
            <w:top w:val="none" w:sz="0" w:space="0" w:color="auto"/>
            <w:left w:val="none" w:sz="0" w:space="0" w:color="auto"/>
            <w:bottom w:val="none" w:sz="0" w:space="0" w:color="auto"/>
            <w:right w:val="none" w:sz="0" w:space="0" w:color="auto"/>
          </w:divBdr>
        </w:div>
        <w:div w:id="503322440">
          <w:marLeft w:val="480"/>
          <w:marRight w:val="0"/>
          <w:marTop w:val="0"/>
          <w:marBottom w:val="0"/>
          <w:divBdr>
            <w:top w:val="none" w:sz="0" w:space="0" w:color="auto"/>
            <w:left w:val="none" w:sz="0" w:space="0" w:color="auto"/>
            <w:bottom w:val="none" w:sz="0" w:space="0" w:color="auto"/>
            <w:right w:val="none" w:sz="0" w:space="0" w:color="auto"/>
          </w:divBdr>
        </w:div>
        <w:div w:id="869413759">
          <w:marLeft w:val="480"/>
          <w:marRight w:val="0"/>
          <w:marTop w:val="0"/>
          <w:marBottom w:val="0"/>
          <w:divBdr>
            <w:top w:val="none" w:sz="0" w:space="0" w:color="auto"/>
            <w:left w:val="none" w:sz="0" w:space="0" w:color="auto"/>
            <w:bottom w:val="none" w:sz="0" w:space="0" w:color="auto"/>
            <w:right w:val="none" w:sz="0" w:space="0" w:color="auto"/>
          </w:divBdr>
        </w:div>
        <w:div w:id="619141397">
          <w:marLeft w:val="480"/>
          <w:marRight w:val="0"/>
          <w:marTop w:val="0"/>
          <w:marBottom w:val="0"/>
          <w:divBdr>
            <w:top w:val="none" w:sz="0" w:space="0" w:color="auto"/>
            <w:left w:val="none" w:sz="0" w:space="0" w:color="auto"/>
            <w:bottom w:val="none" w:sz="0" w:space="0" w:color="auto"/>
            <w:right w:val="none" w:sz="0" w:space="0" w:color="auto"/>
          </w:divBdr>
        </w:div>
        <w:div w:id="582253440">
          <w:marLeft w:val="480"/>
          <w:marRight w:val="0"/>
          <w:marTop w:val="0"/>
          <w:marBottom w:val="0"/>
          <w:divBdr>
            <w:top w:val="none" w:sz="0" w:space="0" w:color="auto"/>
            <w:left w:val="none" w:sz="0" w:space="0" w:color="auto"/>
            <w:bottom w:val="none" w:sz="0" w:space="0" w:color="auto"/>
            <w:right w:val="none" w:sz="0" w:space="0" w:color="auto"/>
          </w:divBdr>
        </w:div>
        <w:div w:id="72552625">
          <w:marLeft w:val="480"/>
          <w:marRight w:val="0"/>
          <w:marTop w:val="0"/>
          <w:marBottom w:val="0"/>
          <w:divBdr>
            <w:top w:val="none" w:sz="0" w:space="0" w:color="auto"/>
            <w:left w:val="none" w:sz="0" w:space="0" w:color="auto"/>
            <w:bottom w:val="none" w:sz="0" w:space="0" w:color="auto"/>
            <w:right w:val="none" w:sz="0" w:space="0" w:color="auto"/>
          </w:divBdr>
        </w:div>
        <w:div w:id="1371758023">
          <w:marLeft w:val="480"/>
          <w:marRight w:val="0"/>
          <w:marTop w:val="0"/>
          <w:marBottom w:val="0"/>
          <w:divBdr>
            <w:top w:val="none" w:sz="0" w:space="0" w:color="auto"/>
            <w:left w:val="none" w:sz="0" w:space="0" w:color="auto"/>
            <w:bottom w:val="none" w:sz="0" w:space="0" w:color="auto"/>
            <w:right w:val="none" w:sz="0" w:space="0" w:color="auto"/>
          </w:divBdr>
        </w:div>
        <w:div w:id="951857995">
          <w:marLeft w:val="480"/>
          <w:marRight w:val="0"/>
          <w:marTop w:val="0"/>
          <w:marBottom w:val="0"/>
          <w:divBdr>
            <w:top w:val="none" w:sz="0" w:space="0" w:color="auto"/>
            <w:left w:val="none" w:sz="0" w:space="0" w:color="auto"/>
            <w:bottom w:val="none" w:sz="0" w:space="0" w:color="auto"/>
            <w:right w:val="none" w:sz="0" w:space="0" w:color="auto"/>
          </w:divBdr>
        </w:div>
        <w:div w:id="1458067738">
          <w:marLeft w:val="480"/>
          <w:marRight w:val="0"/>
          <w:marTop w:val="0"/>
          <w:marBottom w:val="0"/>
          <w:divBdr>
            <w:top w:val="none" w:sz="0" w:space="0" w:color="auto"/>
            <w:left w:val="none" w:sz="0" w:space="0" w:color="auto"/>
            <w:bottom w:val="none" w:sz="0" w:space="0" w:color="auto"/>
            <w:right w:val="none" w:sz="0" w:space="0" w:color="auto"/>
          </w:divBdr>
        </w:div>
        <w:div w:id="1747534879">
          <w:marLeft w:val="480"/>
          <w:marRight w:val="0"/>
          <w:marTop w:val="0"/>
          <w:marBottom w:val="0"/>
          <w:divBdr>
            <w:top w:val="none" w:sz="0" w:space="0" w:color="auto"/>
            <w:left w:val="none" w:sz="0" w:space="0" w:color="auto"/>
            <w:bottom w:val="none" w:sz="0" w:space="0" w:color="auto"/>
            <w:right w:val="none" w:sz="0" w:space="0" w:color="auto"/>
          </w:divBdr>
        </w:div>
        <w:div w:id="1935168300">
          <w:marLeft w:val="480"/>
          <w:marRight w:val="0"/>
          <w:marTop w:val="0"/>
          <w:marBottom w:val="0"/>
          <w:divBdr>
            <w:top w:val="none" w:sz="0" w:space="0" w:color="auto"/>
            <w:left w:val="none" w:sz="0" w:space="0" w:color="auto"/>
            <w:bottom w:val="none" w:sz="0" w:space="0" w:color="auto"/>
            <w:right w:val="none" w:sz="0" w:space="0" w:color="auto"/>
          </w:divBdr>
        </w:div>
        <w:div w:id="1737967760">
          <w:marLeft w:val="480"/>
          <w:marRight w:val="0"/>
          <w:marTop w:val="0"/>
          <w:marBottom w:val="0"/>
          <w:divBdr>
            <w:top w:val="none" w:sz="0" w:space="0" w:color="auto"/>
            <w:left w:val="none" w:sz="0" w:space="0" w:color="auto"/>
            <w:bottom w:val="none" w:sz="0" w:space="0" w:color="auto"/>
            <w:right w:val="none" w:sz="0" w:space="0" w:color="auto"/>
          </w:divBdr>
        </w:div>
        <w:div w:id="1558931243">
          <w:marLeft w:val="480"/>
          <w:marRight w:val="0"/>
          <w:marTop w:val="0"/>
          <w:marBottom w:val="0"/>
          <w:divBdr>
            <w:top w:val="none" w:sz="0" w:space="0" w:color="auto"/>
            <w:left w:val="none" w:sz="0" w:space="0" w:color="auto"/>
            <w:bottom w:val="none" w:sz="0" w:space="0" w:color="auto"/>
            <w:right w:val="none" w:sz="0" w:space="0" w:color="auto"/>
          </w:divBdr>
        </w:div>
        <w:div w:id="126899175">
          <w:marLeft w:val="480"/>
          <w:marRight w:val="0"/>
          <w:marTop w:val="0"/>
          <w:marBottom w:val="0"/>
          <w:divBdr>
            <w:top w:val="none" w:sz="0" w:space="0" w:color="auto"/>
            <w:left w:val="none" w:sz="0" w:space="0" w:color="auto"/>
            <w:bottom w:val="none" w:sz="0" w:space="0" w:color="auto"/>
            <w:right w:val="none" w:sz="0" w:space="0" w:color="auto"/>
          </w:divBdr>
        </w:div>
        <w:div w:id="1523058056">
          <w:marLeft w:val="480"/>
          <w:marRight w:val="0"/>
          <w:marTop w:val="0"/>
          <w:marBottom w:val="0"/>
          <w:divBdr>
            <w:top w:val="none" w:sz="0" w:space="0" w:color="auto"/>
            <w:left w:val="none" w:sz="0" w:space="0" w:color="auto"/>
            <w:bottom w:val="none" w:sz="0" w:space="0" w:color="auto"/>
            <w:right w:val="none" w:sz="0" w:space="0" w:color="auto"/>
          </w:divBdr>
        </w:div>
        <w:div w:id="889653059">
          <w:marLeft w:val="480"/>
          <w:marRight w:val="0"/>
          <w:marTop w:val="0"/>
          <w:marBottom w:val="0"/>
          <w:divBdr>
            <w:top w:val="none" w:sz="0" w:space="0" w:color="auto"/>
            <w:left w:val="none" w:sz="0" w:space="0" w:color="auto"/>
            <w:bottom w:val="none" w:sz="0" w:space="0" w:color="auto"/>
            <w:right w:val="none" w:sz="0" w:space="0" w:color="auto"/>
          </w:divBdr>
        </w:div>
        <w:div w:id="720327191">
          <w:marLeft w:val="480"/>
          <w:marRight w:val="0"/>
          <w:marTop w:val="0"/>
          <w:marBottom w:val="0"/>
          <w:divBdr>
            <w:top w:val="none" w:sz="0" w:space="0" w:color="auto"/>
            <w:left w:val="none" w:sz="0" w:space="0" w:color="auto"/>
            <w:bottom w:val="none" w:sz="0" w:space="0" w:color="auto"/>
            <w:right w:val="none" w:sz="0" w:space="0" w:color="auto"/>
          </w:divBdr>
        </w:div>
        <w:div w:id="1594434828">
          <w:marLeft w:val="480"/>
          <w:marRight w:val="0"/>
          <w:marTop w:val="0"/>
          <w:marBottom w:val="0"/>
          <w:divBdr>
            <w:top w:val="none" w:sz="0" w:space="0" w:color="auto"/>
            <w:left w:val="none" w:sz="0" w:space="0" w:color="auto"/>
            <w:bottom w:val="none" w:sz="0" w:space="0" w:color="auto"/>
            <w:right w:val="none" w:sz="0" w:space="0" w:color="auto"/>
          </w:divBdr>
        </w:div>
        <w:div w:id="1120732540">
          <w:marLeft w:val="480"/>
          <w:marRight w:val="0"/>
          <w:marTop w:val="0"/>
          <w:marBottom w:val="0"/>
          <w:divBdr>
            <w:top w:val="none" w:sz="0" w:space="0" w:color="auto"/>
            <w:left w:val="none" w:sz="0" w:space="0" w:color="auto"/>
            <w:bottom w:val="none" w:sz="0" w:space="0" w:color="auto"/>
            <w:right w:val="none" w:sz="0" w:space="0" w:color="auto"/>
          </w:divBdr>
        </w:div>
        <w:div w:id="2037924893">
          <w:marLeft w:val="480"/>
          <w:marRight w:val="0"/>
          <w:marTop w:val="0"/>
          <w:marBottom w:val="0"/>
          <w:divBdr>
            <w:top w:val="none" w:sz="0" w:space="0" w:color="auto"/>
            <w:left w:val="none" w:sz="0" w:space="0" w:color="auto"/>
            <w:bottom w:val="none" w:sz="0" w:space="0" w:color="auto"/>
            <w:right w:val="none" w:sz="0" w:space="0" w:color="auto"/>
          </w:divBdr>
        </w:div>
        <w:div w:id="787091183">
          <w:marLeft w:val="480"/>
          <w:marRight w:val="0"/>
          <w:marTop w:val="0"/>
          <w:marBottom w:val="0"/>
          <w:divBdr>
            <w:top w:val="none" w:sz="0" w:space="0" w:color="auto"/>
            <w:left w:val="none" w:sz="0" w:space="0" w:color="auto"/>
            <w:bottom w:val="none" w:sz="0" w:space="0" w:color="auto"/>
            <w:right w:val="none" w:sz="0" w:space="0" w:color="auto"/>
          </w:divBdr>
        </w:div>
        <w:div w:id="1938637438">
          <w:marLeft w:val="480"/>
          <w:marRight w:val="0"/>
          <w:marTop w:val="0"/>
          <w:marBottom w:val="0"/>
          <w:divBdr>
            <w:top w:val="none" w:sz="0" w:space="0" w:color="auto"/>
            <w:left w:val="none" w:sz="0" w:space="0" w:color="auto"/>
            <w:bottom w:val="none" w:sz="0" w:space="0" w:color="auto"/>
            <w:right w:val="none" w:sz="0" w:space="0" w:color="auto"/>
          </w:divBdr>
        </w:div>
      </w:divsChild>
    </w:div>
    <w:div w:id="1833834775">
      <w:bodyDiv w:val="1"/>
      <w:marLeft w:val="0"/>
      <w:marRight w:val="0"/>
      <w:marTop w:val="0"/>
      <w:marBottom w:val="0"/>
      <w:divBdr>
        <w:top w:val="none" w:sz="0" w:space="0" w:color="auto"/>
        <w:left w:val="none" w:sz="0" w:space="0" w:color="auto"/>
        <w:bottom w:val="none" w:sz="0" w:space="0" w:color="auto"/>
        <w:right w:val="none" w:sz="0" w:space="0" w:color="auto"/>
      </w:divBdr>
    </w:div>
    <w:div w:id="1834368848">
      <w:bodyDiv w:val="1"/>
      <w:marLeft w:val="0"/>
      <w:marRight w:val="0"/>
      <w:marTop w:val="0"/>
      <w:marBottom w:val="0"/>
      <w:divBdr>
        <w:top w:val="none" w:sz="0" w:space="0" w:color="auto"/>
        <w:left w:val="none" w:sz="0" w:space="0" w:color="auto"/>
        <w:bottom w:val="none" w:sz="0" w:space="0" w:color="auto"/>
        <w:right w:val="none" w:sz="0" w:space="0" w:color="auto"/>
      </w:divBdr>
    </w:div>
    <w:div w:id="1836189018">
      <w:bodyDiv w:val="1"/>
      <w:marLeft w:val="0"/>
      <w:marRight w:val="0"/>
      <w:marTop w:val="0"/>
      <w:marBottom w:val="0"/>
      <w:divBdr>
        <w:top w:val="none" w:sz="0" w:space="0" w:color="auto"/>
        <w:left w:val="none" w:sz="0" w:space="0" w:color="auto"/>
        <w:bottom w:val="none" w:sz="0" w:space="0" w:color="auto"/>
        <w:right w:val="none" w:sz="0" w:space="0" w:color="auto"/>
      </w:divBdr>
    </w:div>
    <w:div w:id="1852643868">
      <w:bodyDiv w:val="1"/>
      <w:marLeft w:val="0"/>
      <w:marRight w:val="0"/>
      <w:marTop w:val="0"/>
      <w:marBottom w:val="0"/>
      <w:divBdr>
        <w:top w:val="none" w:sz="0" w:space="0" w:color="auto"/>
        <w:left w:val="none" w:sz="0" w:space="0" w:color="auto"/>
        <w:bottom w:val="none" w:sz="0" w:space="0" w:color="auto"/>
        <w:right w:val="none" w:sz="0" w:space="0" w:color="auto"/>
      </w:divBdr>
    </w:div>
    <w:div w:id="1854954486">
      <w:bodyDiv w:val="1"/>
      <w:marLeft w:val="0"/>
      <w:marRight w:val="0"/>
      <w:marTop w:val="0"/>
      <w:marBottom w:val="0"/>
      <w:divBdr>
        <w:top w:val="none" w:sz="0" w:space="0" w:color="auto"/>
        <w:left w:val="none" w:sz="0" w:space="0" w:color="auto"/>
        <w:bottom w:val="none" w:sz="0" w:space="0" w:color="auto"/>
        <w:right w:val="none" w:sz="0" w:space="0" w:color="auto"/>
      </w:divBdr>
    </w:div>
    <w:div w:id="1858883786">
      <w:bodyDiv w:val="1"/>
      <w:marLeft w:val="0"/>
      <w:marRight w:val="0"/>
      <w:marTop w:val="0"/>
      <w:marBottom w:val="0"/>
      <w:divBdr>
        <w:top w:val="none" w:sz="0" w:space="0" w:color="auto"/>
        <w:left w:val="none" w:sz="0" w:space="0" w:color="auto"/>
        <w:bottom w:val="none" w:sz="0" w:space="0" w:color="auto"/>
        <w:right w:val="none" w:sz="0" w:space="0" w:color="auto"/>
      </w:divBdr>
    </w:div>
    <w:div w:id="1863082019">
      <w:bodyDiv w:val="1"/>
      <w:marLeft w:val="0"/>
      <w:marRight w:val="0"/>
      <w:marTop w:val="0"/>
      <w:marBottom w:val="0"/>
      <w:divBdr>
        <w:top w:val="none" w:sz="0" w:space="0" w:color="auto"/>
        <w:left w:val="none" w:sz="0" w:space="0" w:color="auto"/>
        <w:bottom w:val="none" w:sz="0" w:space="0" w:color="auto"/>
        <w:right w:val="none" w:sz="0" w:space="0" w:color="auto"/>
      </w:divBdr>
    </w:div>
    <w:div w:id="1863351071">
      <w:bodyDiv w:val="1"/>
      <w:marLeft w:val="0"/>
      <w:marRight w:val="0"/>
      <w:marTop w:val="0"/>
      <w:marBottom w:val="0"/>
      <w:divBdr>
        <w:top w:val="none" w:sz="0" w:space="0" w:color="auto"/>
        <w:left w:val="none" w:sz="0" w:space="0" w:color="auto"/>
        <w:bottom w:val="none" w:sz="0" w:space="0" w:color="auto"/>
        <w:right w:val="none" w:sz="0" w:space="0" w:color="auto"/>
      </w:divBdr>
      <w:divsChild>
        <w:div w:id="1065687787">
          <w:marLeft w:val="480"/>
          <w:marRight w:val="0"/>
          <w:marTop w:val="0"/>
          <w:marBottom w:val="0"/>
          <w:divBdr>
            <w:top w:val="none" w:sz="0" w:space="0" w:color="auto"/>
            <w:left w:val="none" w:sz="0" w:space="0" w:color="auto"/>
            <w:bottom w:val="none" w:sz="0" w:space="0" w:color="auto"/>
            <w:right w:val="none" w:sz="0" w:space="0" w:color="auto"/>
          </w:divBdr>
        </w:div>
        <w:div w:id="689064909">
          <w:marLeft w:val="480"/>
          <w:marRight w:val="0"/>
          <w:marTop w:val="0"/>
          <w:marBottom w:val="0"/>
          <w:divBdr>
            <w:top w:val="none" w:sz="0" w:space="0" w:color="auto"/>
            <w:left w:val="none" w:sz="0" w:space="0" w:color="auto"/>
            <w:bottom w:val="none" w:sz="0" w:space="0" w:color="auto"/>
            <w:right w:val="none" w:sz="0" w:space="0" w:color="auto"/>
          </w:divBdr>
        </w:div>
        <w:div w:id="325473455">
          <w:marLeft w:val="480"/>
          <w:marRight w:val="0"/>
          <w:marTop w:val="0"/>
          <w:marBottom w:val="0"/>
          <w:divBdr>
            <w:top w:val="none" w:sz="0" w:space="0" w:color="auto"/>
            <w:left w:val="none" w:sz="0" w:space="0" w:color="auto"/>
            <w:bottom w:val="none" w:sz="0" w:space="0" w:color="auto"/>
            <w:right w:val="none" w:sz="0" w:space="0" w:color="auto"/>
          </w:divBdr>
        </w:div>
        <w:div w:id="1766077151">
          <w:marLeft w:val="480"/>
          <w:marRight w:val="0"/>
          <w:marTop w:val="0"/>
          <w:marBottom w:val="0"/>
          <w:divBdr>
            <w:top w:val="none" w:sz="0" w:space="0" w:color="auto"/>
            <w:left w:val="none" w:sz="0" w:space="0" w:color="auto"/>
            <w:bottom w:val="none" w:sz="0" w:space="0" w:color="auto"/>
            <w:right w:val="none" w:sz="0" w:space="0" w:color="auto"/>
          </w:divBdr>
        </w:div>
        <w:div w:id="499470223">
          <w:marLeft w:val="480"/>
          <w:marRight w:val="0"/>
          <w:marTop w:val="0"/>
          <w:marBottom w:val="0"/>
          <w:divBdr>
            <w:top w:val="none" w:sz="0" w:space="0" w:color="auto"/>
            <w:left w:val="none" w:sz="0" w:space="0" w:color="auto"/>
            <w:bottom w:val="none" w:sz="0" w:space="0" w:color="auto"/>
            <w:right w:val="none" w:sz="0" w:space="0" w:color="auto"/>
          </w:divBdr>
        </w:div>
        <w:div w:id="1081834577">
          <w:marLeft w:val="480"/>
          <w:marRight w:val="0"/>
          <w:marTop w:val="0"/>
          <w:marBottom w:val="0"/>
          <w:divBdr>
            <w:top w:val="none" w:sz="0" w:space="0" w:color="auto"/>
            <w:left w:val="none" w:sz="0" w:space="0" w:color="auto"/>
            <w:bottom w:val="none" w:sz="0" w:space="0" w:color="auto"/>
            <w:right w:val="none" w:sz="0" w:space="0" w:color="auto"/>
          </w:divBdr>
        </w:div>
        <w:div w:id="1729188358">
          <w:marLeft w:val="480"/>
          <w:marRight w:val="0"/>
          <w:marTop w:val="0"/>
          <w:marBottom w:val="0"/>
          <w:divBdr>
            <w:top w:val="none" w:sz="0" w:space="0" w:color="auto"/>
            <w:left w:val="none" w:sz="0" w:space="0" w:color="auto"/>
            <w:bottom w:val="none" w:sz="0" w:space="0" w:color="auto"/>
            <w:right w:val="none" w:sz="0" w:space="0" w:color="auto"/>
          </w:divBdr>
        </w:div>
        <w:div w:id="1299342647">
          <w:marLeft w:val="480"/>
          <w:marRight w:val="0"/>
          <w:marTop w:val="0"/>
          <w:marBottom w:val="0"/>
          <w:divBdr>
            <w:top w:val="none" w:sz="0" w:space="0" w:color="auto"/>
            <w:left w:val="none" w:sz="0" w:space="0" w:color="auto"/>
            <w:bottom w:val="none" w:sz="0" w:space="0" w:color="auto"/>
            <w:right w:val="none" w:sz="0" w:space="0" w:color="auto"/>
          </w:divBdr>
        </w:div>
        <w:div w:id="110560385">
          <w:marLeft w:val="480"/>
          <w:marRight w:val="0"/>
          <w:marTop w:val="0"/>
          <w:marBottom w:val="0"/>
          <w:divBdr>
            <w:top w:val="none" w:sz="0" w:space="0" w:color="auto"/>
            <w:left w:val="none" w:sz="0" w:space="0" w:color="auto"/>
            <w:bottom w:val="none" w:sz="0" w:space="0" w:color="auto"/>
            <w:right w:val="none" w:sz="0" w:space="0" w:color="auto"/>
          </w:divBdr>
        </w:div>
        <w:div w:id="1285693138">
          <w:marLeft w:val="480"/>
          <w:marRight w:val="0"/>
          <w:marTop w:val="0"/>
          <w:marBottom w:val="0"/>
          <w:divBdr>
            <w:top w:val="none" w:sz="0" w:space="0" w:color="auto"/>
            <w:left w:val="none" w:sz="0" w:space="0" w:color="auto"/>
            <w:bottom w:val="none" w:sz="0" w:space="0" w:color="auto"/>
            <w:right w:val="none" w:sz="0" w:space="0" w:color="auto"/>
          </w:divBdr>
        </w:div>
        <w:div w:id="9841555">
          <w:marLeft w:val="480"/>
          <w:marRight w:val="0"/>
          <w:marTop w:val="0"/>
          <w:marBottom w:val="0"/>
          <w:divBdr>
            <w:top w:val="none" w:sz="0" w:space="0" w:color="auto"/>
            <w:left w:val="none" w:sz="0" w:space="0" w:color="auto"/>
            <w:bottom w:val="none" w:sz="0" w:space="0" w:color="auto"/>
            <w:right w:val="none" w:sz="0" w:space="0" w:color="auto"/>
          </w:divBdr>
        </w:div>
        <w:div w:id="953488292">
          <w:marLeft w:val="480"/>
          <w:marRight w:val="0"/>
          <w:marTop w:val="0"/>
          <w:marBottom w:val="0"/>
          <w:divBdr>
            <w:top w:val="none" w:sz="0" w:space="0" w:color="auto"/>
            <w:left w:val="none" w:sz="0" w:space="0" w:color="auto"/>
            <w:bottom w:val="none" w:sz="0" w:space="0" w:color="auto"/>
            <w:right w:val="none" w:sz="0" w:space="0" w:color="auto"/>
          </w:divBdr>
        </w:div>
        <w:div w:id="1970014537">
          <w:marLeft w:val="480"/>
          <w:marRight w:val="0"/>
          <w:marTop w:val="0"/>
          <w:marBottom w:val="0"/>
          <w:divBdr>
            <w:top w:val="none" w:sz="0" w:space="0" w:color="auto"/>
            <w:left w:val="none" w:sz="0" w:space="0" w:color="auto"/>
            <w:bottom w:val="none" w:sz="0" w:space="0" w:color="auto"/>
            <w:right w:val="none" w:sz="0" w:space="0" w:color="auto"/>
          </w:divBdr>
        </w:div>
        <w:div w:id="1049114930">
          <w:marLeft w:val="480"/>
          <w:marRight w:val="0"/>
          <w:marTop w:val="0"/>
          <w:marBottom w:val="0"/>
          <w:divBdr>
            <w:top w:val="none" w:sz="0" w:space="0" w:color="auto"/>
            <w:left w:val="none" w:sz="0" w:space="0" w:color="auto"/>
            <w:bottom w:val="none" w:sz="0" w:space="0" w:color="auto"/>
            <w:right w:val="none" w:sz="0" w:space="0" w:color="auto"/>
          </w:divBdr>
        </w:div>
        <w:div w:id="1503005516">
          <w:marLeft w:val="480"/>
          <w:marRight w:val="0"/>
          <w:marTop w:val="0"/>
          <w:marBottom w:val="0"/>
          <w:divBdr>
            <w:top w:val="none" w:sz="0" w:space="0" w:color="auto"/>
            <w:left w:val="none" w:sz="0" w:space="0" w:color="auto"/>
            <w:bottom w:val="none" w:sz="0" w:space="0" w:color="auto"/>
            <w:right w:val="none" w:sz="0" w:space="0" w:color="auto"/>
          </w:divBdr>
        </w:div>
        <w:div w:id="2119055178">
          <w:marLeft w:val="480"/>
          <w:marRight w:val="0"/>
          <w:marTop w:val="0"/>
          <w:marBottom w:val="0"/>
          <w:divBdr>
            <w:top w:val="none" w:sz="0" w:space="0" w:color="auto"/>
            <w:left w:val="none" w:sz="0" w:space="0" w:color="auto"/>
            <w:bottom w:val="none" w:sz="0" w:space="0" w:color="auto"/>
            <w:right w:val="none" w:sz="0" w:space="0" w:color="auto"/>
          </w:divBdr>
        </w:div>
        <w:div w:id="830022893">
          <w:marLeft w:val="480"/>
          <w:marRight w:val="0"/>
          <w:marTop w:val="0"/>
          <w:marBottom w:val="0"/>
          <w:divBdr>
            <w:top w:val="none" w:sz="0" w:space="0" w:color="auto"/>
            <w:left w:val="none" w:sz="0" w:space="0" w:color="auto"/>
            <w:bottom w:val="none" w:sz="0" w:space="0" w:color="auto"/>
            <w:right w:val="none" w:sz="0" w:space="0" w:color="auto"/>
          </w:divBdr>
        </w:div>
        <w:div w:id="404575888">
          <w:marLeft w:val="480"/>
          <w:marRight w:val="0"/>
          <w:marTop w:val="0"/>
          <w:marBottom w:val="0"/>
          <w:divBdr>
            <w:top w:val="none" w:sz="0" w:space="0" w:color="auto"/>
            <w:left w:val="none" w:sz="0" w:space="0" w:color="auto"/>
            <w:bottom w:val="none" w:sz="0" w:space="0" w:color="auto"/>
            <w:right w:val="none" w:sz="0" w:space="0" w:color="auto"/>
          </w:divBdr>
        </w:div>
        <w:div w:id="36703299">
          <w:marLeft w:val="480"/>
          <w:marRight w:val="0"/>
          <w:marTop w:val="0"/>
          <w:marBottom w:val="0"/>
          <w:divBdr>
            <w:top w:val="none" w:sz="0" w:space="0" w:color="auto"/>
            <w:left w:val="none" w:sz="0" w:space="0" w:color="auto"/>
            <w:bottom w:val="none" w:sz="0" w:space="0" w:color="auto"/>
            <w:right w:val="none" w:sz="0" w:space="0" w:color="auto"/>
          </w:divBdr>
        </w:div>
        <w:div w:id="69734689">
          <w:marLeft w:val="480"/>
          <w:marRight w:val="0"/>
          <w:marTop w:val="0"/>
          <w:marBottom w:val="0"/>
          <w:divBdr>
            <w:top w:val="none" w:sz="0" w:space="0" w:color="auto"/>
            <w:left w:val="none" w:sz="0" w:space="0" w:color="auto"/>
            <w:bottom w:val="none" w:sz="0" w:space="0" w:color="auto"/>
            <w:right w:val="none" w:sz="0" w:space="0" w:color="auto"/>
          </w:divBdr>
        </w:div>
        <w:div w:id="515844887">
          <w:marLeft w:val="480"/>
          <w:marRight w:val="0"/>
          <w:marTop w:val="0"/>
          <w:marBottom w:val="0"/>
          <w:divBdr>
            <w:top w:val="none" w:sz="0" w:space="0" w:color="auto"/>
            <w:left w:val="none" w:sz="0" w:space="0" w:color="auto"/>
            <w:bottom w:val="none" w:sz="0" w:space="0" w:color="auto"/>
            <w:right w:val="none" w:sz="0" w:space="0" w:color="auto"/>
          </w:divBdr>
        </w:div>
        <w:div w:id="658774637">
          <w:marLeft w:val="480"/>
          <w:marRight w:val="0"/>
          <w:marTop w:val="0"/>
          <w:marBottom w:val="0"/>
          <w:divBdr>
            <w:top w:val="none" w:sz="0" w:space="0" w:color="auto"/>
            <w:left w:val="none" w:sz="0" w:space="0" w:color="auto"/>
            <w:bottom w:val="none" w:sz="0" w:space="0" w:color="auto"/>
            <w:right w:val="none" w:sz="0" w:space="0" w:color="auto"/>
          </w:divBdr>
        </w:div>
        <w:div w:id="1280338910">
          <w:marLeft w:val="480"/>
          <w:marRight w:val="0"/>
          <w:marTop w:val="0"/>
          <w:marBottom w:val="0"/>
          <w:divBdr>
            <w:top w:val="none" w:sz="0" w:space="0" w:color="auto"/>
            <w:left w:val="none" w:sz="0" w:space="0" w:color="auto"/>
            <w:bottom w:val="none" w:sz="0" w:space="0" w:color="auto"/>
            <w:right w:val="none" w:sz="0" w:space="0" w:color="auto"/>
          </w:divBdr>
        </w:div>
        <w:div w:id="1113474491">
          <w:marLeft w:val="480"/>
          <w:marRight w:val="0"/>
          <w:marTop w:val="0"/>
          <w:marBottom w:val="0"/>
          <w:divBdr>
            <w:top w:val="none" w:sz="0" w:space="0" w:color="auto"/>
            <w:left w:val="none" w:sz="0" w:space="0" w:color="auto"/>
            <w:bottom w:val="none" w:sz="0" w:space="0" w:color="auto"/>
            <w:right w:val="none" w:sz="0" w:space="0" w:color="auto"/>
          </w:divBdr>
        </w:div>
        <w:div w:id="973607287">
          <w:marLeft w:val="480"/>
          <w:marRight w:val="0"/>
          <w:marTop w:val="0"/>
          <w:marBottom w:val="0"/>
          <w:divBdr>
            <w:top w:val="none" w:sz="0" w:space="0" w:color="auto"/>
            <w:left w:val="none" w:sz="0" w:space="0" w:color="auto"/>
            <w:bottom w:val="none" w:sz="0" w:space="0" w:color="auto"/>
            <w:right w:val="none" w:sz="0" w:space="0" w:color="auto"/>
          </w:divBdr>
        </w:div>
        <w:div w:id="143788954">
          <w:marLeft w:val="480"/>
          <w:marRight w:val="0"/>
          <w:marTop w:val="0"/>
          <w:marBottom w:val="0"/>
          <w:divBdr>
            <w:top w:val="none" w:sz="0" w:space="0" w:color="auto"/>
            <w:left w:val="none" w:sz="0" w:space="0" w:color="auto"/>
            <w:bottom w:val="none" w:sz="0" w:space="0" w:color="auto"/>
            <w:right w:val="none" w:sz="0" w:space="0" w:color="auto"/>
          </w:divBdr>
        </w:div>
        <w:div w:id="409620008">
          <w:marLeft w:val="480"/>
          <w:marRight w:val="0"/>
          <w:marTop w:val="0"/>
          <w:marBottom w:val="0"/>
          <w:divBdr>
            <w:top w:val="none" w:sz="0" w:space="0" w:color="auto"/>
            <w:left w:val="none" w:sz="0" w:space="0" w:color="auto"/>
            <w:bottom w:val="none" w:sz="0" w:space="0" w:color="auto"/>
            <w:right w:val="none" w:sz="0" w:space="0" w:color="auto"/>
          </w:divBdr>
        </w:div>
        <w:div w:id="1714504137">
          <w:marLeft w:val="480"/>
          <w:marRight w:val="0"/>
          <w:marTop w:val="0"/>
          <w:marBottom w:val="0"/>
          <w:divBdr>
            <w:top w:val="none" w:sz="0" w:space="0" w:color="auto"/>
            <w:left w:val="none" w:sz="0" w:space="0" w:color="auto"/>
            <w:bottom w:val="none" w:sz="0" w:space="0" w:color="auto"/>
            <w:right w:val="none" w:sz="0" w:space="0" w:color="auto"/>
          </w:divBdr>
        </w:div>
        <w:div w:id="1370112143">
          <w:marLeft w:val="480"/>
          <w:marRight w:val="0"/>
          <w:marTop w:val="0"/>
          <w:marBottom w:val="0"/>
          <w:divBdr>
            <w:top w:val="none" w:sz="0" w:space="0" w:color="auto"/>
            <w:left w:val="none" w:sz="0" w:space="0" w:color="auto"/>
            <w:bottom w:val="none" w:sz="0" w:space="0" w:color="auto"/>
            <w:right w:val="none" w:sz="0" w:space="0" w:color="auto"/>
          </w:divBdr>
        </w:div>
        <w:div w:id="1348403253">
          <w:marLeft w:val="480"/>
          <w:marRight w:val="0"/>
          <w:marTop w:val="0"/>
          <w:marBottom w:val="0"/>
          <w:divBdr>
            <w:top w:val="none" w:sz="0" w:space="0" w:color="auto"/>
            <w:left w:val="none" w:sz="0" w:space="0" w:color="auto"/>
            <w:bottom w:val="none" w:sz="0" w:space="0" w:color="auto"/>
            <w:right w:val="none" w:sz="0" w:space="0" w:color="auto"/>
          </w:divBdr>
        </w:div>
        <w:div w:id="158741206">
          <w:marLeft w:val="480"/>
          <w:marRight w:val="0"/>
          <w:marTop w:val="0"/>
          <w:marBottom w:val="0"/>
          <w:divBdr>
            <w:top w:val="none" w:sz="0" w:space="0" w:color="auto"/>
            <w:left w:val="none" w:sz="0" w:space="0" w:color="auto"/>
            <w:bottom w:val="none" w:sz="0" w:space="0" w:color="auto"/>
            <w:right w:val="none" w:sz="0" w:space="0" w:color="auto"/>
          </w:divBdr>
        </w:div>
        <w:div w:id="1228611054">
          <w:marLeft w:val="480"/>
          <w:marRight w:val="0"/>
          <w:marTop w:val="0"/>
          <w:marBottom w:val="0"/>
          <w:divBdr>
            <w:top w:val="none" w:sz="0" w:space="0" w:color="auto"/>
            <w:left w:val="none" w:sz="0" w:space="0" w:color="auto"/>
            <w:bottom w:val="none" w:sz="0" w:space="0" w:color="auto"/>
            <w:right w:val="none" w:sz="0" w:space="0" w:color="auto"/>
          </w:divBdr>
        </w:div>
        <w:div w:id="1352297835">
          <w:marLeft w:val="480"/>
          <w:marRight w:val="0"/>
          <w:marTop w:val="0"/>
          <w:marBottom w:val="0"/>
          <w:divBdr>
            <w:top w:val="none" w:sz="0" w:space="0" w:color="auto"/>
            <w:left w:val="none" w:sz="0" w:space="0" w:color="auto"/>
            <w:bottom w:val="none" w:sz="0" w:space="0" w:color="auto"/>
            <w:right w:val="none" w:sz="0" w:space="0" w:color="auto"/>
          </w:divBdr>
        </w:div>
        <w:div w:id="1338507680">
          <w:marLeft w:val="480"/>
          <w:marRight w:val="0"/>
          <w:marTop w:val="0"/>
          <w:marBottom w:val="0"/>
          <w:divBdr>
            <w:top w:val="none" w:sz="0" w:space="0" w:color="auto"/>
            <w:left w:val="none" w:sz="0" w:space="0" w:color="auto"/>
            <w:bottom w:val="none" w:sz="0" w:space="0" w:color="auto"/>
            <w:right w:val="none" w:sz="0" w:space="0" w:color="auto"/>
          </w:divBdr>
        </w:div>
        <w:div w:id="1904099759">
          <w:marLeft w:val="480"/>
          <w:marRight w:val="0"/>
          <w:marTop w:val="0"/>
          <w:marBottom w:val="0"/>
          <w:divBdr>
            <w:top w:val="none" w:sz="0" w:space="0" w:color="auto"/>
            <w:left w:val="none" w:sz="0" w:space="0" w:color="auto"/>
            <w:bottom w:val="none" w:sz="0" w:space="0" w:color="auto"/>
            <w:right w:val="none" w:sz="0" w:space="0" w:color="auto"/>
          </w:divBdr>
        </w:div>
        <w:div w:id="1760785971">
          <w:marLeft w:val="480"/>
          <w:marRight w:val="0"/>
          <w:marTop w:val="0"/>
          <w:marBottom w:val="0"/>
          <w:divBdr>
            <w:top w:val="none" w:sz="0" w:space="0" w:color="auto"/>
            <w:left w:val="none" w:sz="0" w:space="0" w:color="auto"/>
            <w:bottom w:val="none" w:sz="0" w:space="0" w:color="auto"/>
            <w:right w:val="none" w:sz="0" w:space="0" w:color="auto"/>
          </w:divBdr>
        </w:div>
        <w:div w:id="631134117">
          <w:marLeft w:val="480"/>
          <w:marRight w:val="0"/>
          <w:marTop w:val="0"/>
          <w:marBottom w:val="0"/>
          <w:divBdr>
            <w:top w:val="none" w:sz="0" w:space="0" w:color="auto"/>
            <w:left w:val="none" w:sz="0" w:space="0" w:color="auto"/>
            <w:bottom w:val="none" w:sz="0" w:space="0" w:color="auto"/>
            <w:right w:val="none" w:sz="0" w:space="0" w:color="auto"/>
          </w:divBdr>
        </w:div>
        <w:div w:id="1818567476">
          <w:marLeft w:val="480"/>
          <w:marRight w:val="0"/>
          <w:marTop w:val="0"/>
          <w:marBottom w:val="0"/>
          <w:divBdr>
            <w:top w:val="none" w:sz="0" w:space="0" w:color="auto"/>
            <w:left w:val="none" w:sz="0" w:space="0" w:color="auto"/>
            <w:bottom w:val="none" w:sz="0" w:space="0" w:color="auto"/>
            <w:right w:val="none" w:sz="0" w:space="0" w:color="auto"/>
          </w:divBdr>
        </w:div>
        <w:div w:id="655568882">
          <w:marLeft w:val="480"/>
          <w:marRight w:val="0"/>
          <w:marTop w:val="0"/>
          <w:marBottom w:val="0"/>
          <w:divBdr>
            <w:top w:val="none" w:sz="0" w:space="0" w:color="auto"/>
            <w:left w:val="none" w:sz="0" w:space="0" w:color="auto"/>
            <w:bottom w:val="none" w:sz="0" w:space="0" w:color="auto"/>
            <w:right w:val="none" w:sz="0" w:space="0" w:color="auto"/>
          </w:divBdr>
        </w:div>
        <w:div w:id="1986931946">
          <w:marLeft w:val="480"/>
          <w:marRight w:val="0"/>
          <w:marTop w:val="0"/>
          <w:marBottom w:val="0"/>
          <w:divBdr>
            <w:top w:val="none" w:sz="0" w:space="0" w:color="auto"/>
            <w:left w:val="none" w:sz="0" w:space="0" w:color="auto"/>
            <w:bottom w:val="none" w:sz="0" w:space="0" w:color="auto"/>
            <w:right w:val="none" w:sz="0" w:space="0" w:color="auto"/>
          </w:divBdr>
        </w:div>
        <w:div w:id="372924424">
          <w:marLeft w:val="480"/>
          <w:marRight w:val="0"/>
          <w:marTop w:val="0"/>
          <w:marBottom w:val="0"/>
          <w:divBdr>
            <w:top w:val="none" w:sz="0" w:space="0" w:color="auto"/>
            <w:left w:val="none" w:sz="0" w:space="0" w:color="auto"/>
            <w:bottom w:val="none" w:sz="0" w:space="0" w:color="auto"/>
            <w:right w:val="none" w:sz="0" w:space="0" w:color="auto"/>
          </w:divBdr>
        </w:div>
        <w:div w:id="639574228">
          <w:marLeft w:val="480"/>
          <w:marRight w:val="0"/>
          <w:marTop w:val="0"/>
          <w:marBottom w:val="0"/>
          <w:divBdr>
            <w:top w:val="none" w:sz="0" w:space="0" w:color="auto"/>
            <w:left w:val="none" w:sz="0" w:space="0" w:color="auto"/>
            <w:bottom w:val="none" w:sz="0" w:space="0" w:color="auto"/>
            <w:right w:val="none" w:sz="0" w:space="0" w:color="auto"/>
          </w:divBdr>
        </w:div>
        <w:div w:id="2069061613">
          <w:marLeft w:val="480"/>
          <w:marRight w:val="0"/>
          <w:marTop w:val="0"/>
          <w:marBottom w:val="0"/>
          <w:divBdr>
            <w:top w:val="none" w:sz="0" w:space="0" w:color="auto"/>
            <w:left w:val="none" w:sz="0" w:space="0" w:color="auto"/>
            <w:bottom w:val="none" w:sz="0" w:space="0" w:color="auto"/>
            <w:right w:val="none" w:sz="0" w:space="0" w:color="auto"/>
          </w:divBdr>
        </w:div>
        <w:div w:id="427435542">
          <w:marLeft w:val="480"/>
          <w:marRight w:val="0"/>
          <w:marTop w:val="0"/>
          <w:marBottom w:val="0"/>
          <w:divBdr>
            <w:top w:val="none" w:sz="0" w:space="0" w:color="auto"/>
            <w:left w:val="none" w:sz="0" w:space="0" w:color="auto"/>
            <w:bottom w:val="none" w:sz="0" w:space="0" w:color="auto"/>
            <w:right w:val="none" w:sz="0" w:space="0" w:color="auto"/>
          </w:divBdr>
        </w:div>
        <w:div w:id="1060834649">
          <w:marLeft w:val="480"/>
          <w:marRight w:val="0"/>
          <w:marTop w:val="0"/>
          <w:marBottom w:val="0"/>
          <w:divBdr>
            <w:top w:val="none" w:sz="0" w:space="0" w:color="auto"/>
            <w:left w:val="none" w:sz="0" w:space="0" w:color="auto"/>
            <w:bottom w:val="none" w:sz="0" w:space="0" w:color="auto"/>
            <w:right w:val="none" w:sz="0" w:space="0" w:color="auto"/>
          </w:divBdr>
        </w:div>
        <w:div w:id="359549465">
          <w:marLeft w:val="480"/>
          <w:marRight w:val="0"/>
          <w:marTop w:val="0"/>
          <w:marBottom w:val="0"/>
          <w:divBdr>
            <w:top w:val="none" w:sz="0" w:space="0" w:color="auto"/>
            <w:left w:val="none" w:sz="0" w:space="0" w:color="auto"/>
            <w:bottom w:val="none" w:sz="0" w:space="0" w:color="auto"/>
            <w:right w:val="none" w:sz="0" w:space="0" w:color="auto"/>
          </w:divBdr>
        </w:div>
        <w:div w:id="1355039212">
          <w:marLeft w:val="480"/>
          <w:marRight w:val="0"/>
          <w:marTop w:val="0"/>
          <w:marBottom w:val="0"/>
          <w:divBdr>
            <w:top w:val="none" w:sz="0" w:space="0" w:color="auto"/>
            <w:left w:val="none" w:sz="0" w:space="0" w:color="auto"/>
            <w:bottom w:val="none" w:sz="0" w:space="0" w:color="auto"/>
            <w:right w:val="none" w:sz="0" w:space="0" w:color="auto"/>
          </w:divBdr>
        </w:div>
        <w:div w:id="140931024">
          <w:marLeft w:val="480"/>
          <w:marRight w:val="0"/>
          <w:marTop w:val="0"/>
          <w:marBottom w:val="0"/>
          <w:divBdr>
            <w:top w:val="none" w:sz="0" w:space="0" w:color="auto"/>
            <w:left w:val="none" w:sz="0" w:space="0" w:color="auto"/>
            <w:bottom w:val="none" w:sz="0" w:space="0" w:color="auto"/>
            <w:right w:val="none" w:sz="0" w:space="0" w:color="auto"/>
          </w:divBdr>
        </w:div>
        <w:div w:id="424769299">
          <w:marLeft w:val="480"/>
          <w:marRight w:val="0"/>
          <w:marTop w:val="0"/>
          <w:marBottom w:val="0"/>
          <w:divBdr>
            <w:top w:val="none" w:sz="0" w:space="0" w:color="auto"/>
            <w:left w:val="none" w:sz="0" w:space="0" w:color="auto"/>
            <w:bottom w:val="none" w:sz="0" w:space="0" w:color="auto"/>
            <w:right w:val="none" w:sz="0" w:space="0" w:color="auto"/>
          </w:divBdr>
        </w:div>
        <w:div w:id="747311356">
          <w:marLeft w:val="480"/>
          <w:marRight w:val="0"/>
          <w:marTop w:val="0"/>
          <w:marBottom w:val="0"/>
          <w:divBdr>
            <w:top w:val="none" w:sz="0" w:space="0" w:color="auto"/>
            <w:left w:val="none" w:sz="0" w:space="0" w:color="auto"/>
            <w:bottom w:val="none" w:sz="0" w:space="0" w:color="auto"/>
            <w:right w:val="none" w:sz="0" w:space="0" w:color="auto"/>
          </w:divBdr>
        </w:div>
        <w:div w:id="616108837">
          <w:marLeft w:val="480"/>
          <w:marRight w:val="0"/>
          <w:marTop w:val="0"/>
          <w:marBottom w:val="0"/>
          <w:divBdr>
            <w:top w:val="none" w:sz="0" w:space="0" w:color="auto"/>
            <w:left w:val="none" w:sz="0" w:space="0" w:color="auto"/>
            <w:bottom w:val="none" w:sz="0" w:space="0" w:color="auto"/>
            <w:right w:val="none" w:sz="0" w:space="0" w:color="auto"/>
          </w:divBdr>
        </w:div>
        <w:div w:id="2132163643">
          <w:marLeft w:val="480"/>
          <w:marRight w:val="0"/>
          <w:marTop w:val="0"/>
          <w:marBottom w:val="0"/>
          <w:divBdr>
            <w:top w:val="none" w:sz="0" w:space="0" w:color="auto"/>
            <w:left w:val="none" w:sz="0" w:space="0" w:color="auto"/>
            <w:bottom w:val="none" w:sz="0" w:space="0" w:color="auto"/>
            <w:right w:val="none" w:sz="0" w:space="0" w:color="auto"/>
          </w:divBdr>
        </w:div>
        <w:div w:id="1177384098">
          <w:marLeft w:val="480"/>
          <w:marRight w:val="0"/>
          <w:marTop w:val="0"/>
          <w:marBottom w:val="0"/>
          <w:divBdr>
            <w:top w:val="none" w:sz="0" w:space="0" w:color="auto"/>
            <w:left w:val="none" w:sz="0" w:space="0" w:color="auto"/>
            <w:bottom w:val="none" w:sz="0" w:space="0" w:color="auto"/>
            <w:right w:val="none" w:sz="0" w:space="0" w:color="auto"/>
          </w:divBdr>
        </w:div>
        <w:div w:id="158817696">
          <w:marLeft w:val="480"/>
          <w:marRight w:val="0"/>
          <w:marTop w:val="0"/>
          <w:marBottom w:val="0"/>
          <w:divBdr>
            <w:top w:val="none" w:sz="0" w:space="0" w:color="auto"/>
            <w:left w:val="none" w:sz="0" w:space="0" w:color="auto"/>
            <w:bottom w:val="none" w:sz="0" w:space="0" w:color="auto"/>
            <w:right w:val="none" w:sz="0" w:space="0" w:color="auto"/>
          </w:divBdr>
        </w:div>
      </w:divsChild>
    </w:div>
    <w:div w:id="1878423957">
      <w:bodyDiv w:val="1"/>
      <w:marLeft w:val="0"/>
      <w:marRight w:val="0"/>
      <w:marTop w:val="0"/>
      <w:marBottom w:val="0"/>
      <w:divBdr>
        <w:top w:val="none" w:sz="0" w:space="0" w:color="auto"/>
        <w:left w:val="none" w:sz="0" w:space="0" w:color="auto"/>
        <w:bottom w:val="none" w:sz="0" w:space="0" w:color="auto"/>
        <w:right w:val="none" w:sz="0" w:space="0" w:color="auto"/>
      </w:divBdr>
    </w:div>
    <w:div w:id="1878424399">
      <w:bodyDiv w:val="1"/>
      <w:marLeft w:val="0"/>
      <w:marRight w:val="0"/>
      <w:marTop w:val="0"/>
      <w:marBottom w:val="0"/>
      <w:divBdr>
        <w:top w:val="none" w:sz="0" w:space="0" w:color="auto"/>
        <w:left w:val="none" w:sz="0" w:space="0" w:color="auto"/>
        <w:bottom w:val="none" w:sz="0" w:space="0" w:color="auto"/>
        <w:right w:val="none" w:sz="0" w:space="0" w:color="auto"/>
      </w:divBdr>
    </w:div>
    <w:div w:id="1885407199">
      <w:bodyDiv w:val="1"/>
      <w:marLeft w:val="0"/>
      <w:marRight w:val="0"/>
      <w:marTop w:val="0"/>
      <w:marBottom w:val="0"/>
      <w:divBdr>
        <w:top w:val="none" w:sz="0" w:space="0" w:color="auto"/>
        <w:left w:val="none" w:sz="0" w:space="0" w:color="auto"/>
        <w:bottom w:val="none" w:sz="0" w:space="0" w:color="auto"/>
        <w:right w:val="none" w:sz="0" w:space="0" w:color="auto"/>
      </w:divBdr>
    </w:div>
    <w:div w:id="1893806196">
      <w:bodyDiv w:val="1"/>
      <w:marLeft w:val="0"/>
      <w:marRight w:val="0"/>
      <w:marTop w:val="0"/>
      <w:marBottom w:val="0"/>
      <w:divBdr>
        <w:top w:val="none" w:sz="0" w:space="0" w:color="auto"/>
        <w:left w:val="none" w:sz="0" w:space="0" w:color="auto"/>
        <w:bottom w:val="none" w:sz="0" w:space="0" w:color="auto"/>
        <w:right w:val="none" w:sz="0" w:space="0" w:color="auto"/>
      </w:divBdr>
      <w:divsChild>
        <w:div w:id="170416315">
          <w:marLeft w:val="480"/>
          <w:marRight w:val="0"/>
          <w:marTop w:val="0"/>
          <w:marBottom w:val="0"/>
          <w:divBdr>
            <w:top w:val="none" w:sz="0" w:space="0" w:color="auto"/>
            <w:left w:val="none" w:sz="0" w:space="0" w:color="auto"/>
            <w:bottom w:val="none" w:sz="0" w:space="0" w:color="auto"/>
            <w:right w:val="none" w:sz="0" w:space="0" w:color="auto"/>
          </w:divBdr>
        </w:div>
        <w:div w:id="679242117">
          <w:marLeft w:val="480"/>
          <w:marRight w:val="0"/>
          <w:marTop w:val="0"/>
          <w:marBottom w:val="0"/>
          <w:divBdr>
            <w:top w:val="none" w:sz="0" w:space="0" w:color="auto"/>
            <w:left w:val="none" w:sz="0" w:space="0" w:color="auto"/>
            <w:bottom w:val="none" w:sz="0" w:space="0" w:color="auto"/>
            <w:right w:val="none" w:sz="0" w:space="0" w:color="auto"/>
          </w:divBdr>
        </w:div>
        <w:div w:id="787506870">
          <w:marLeft w:val="480"/>
          <w:marRight w:val="0"/>
          <w:marTop w:val="0"/>
          <w:marBottom w:val="0"/>
          <w:divBdr>
            <w:top w:val="none" w:sz="0" w:space="0" w:color="auto"/>
            <w:left w:val="none" w:sz="0" w:space="0" w:color="auto"/>
            <w:bottom w:val="none" w:sz="0" w:space="0" w:color="auto"/>
            <w:right w:val="none" w:sz="0" w:space="0" w:color="auto"/>
          </w:divBdr>
        </w:div>
        <w:div w:id="2104109315">
          <w:marLeft w:val="480"/>
          <w:marRight w:val="0"/>
          <w:marTop w:val="0"/>
          <w:marBottom w:val="0"/>
          <w:divBdr>
            <w:top w:val="none" w:sz="0" w:space="0" w:color="auto"/>
            <w:left w:val="none" w:sz="0" w:space="0" w:color="auto"/>
            <w:bottom w:val="none" w:sz="0" w:space="0" w:color="auto"/>
            <w:right w:val="none" w:sz="0" w:space="0" w:color="auto"/>
          </w:divBdr>
        </w:div>
        <w:div w:id="1798600771">
          <w:marLeft w:val="480"/>
          <w:marRight w:val="0"/>
          <w:marTop w:val="0"/>
          <w:marBottom w:val="0"/>
          <w:divBdr>
            <w:top w:val="none" w:sz="0" w:space="0" w:color="auto"/>
            <w:left w:val="none" w:sz="0" w:space="0" w:color="auto"/>
            <w:bottom w:val="none" w:sz="0" w:space="0" w:color="auto"/>
            <w:right w:val="none" w:sz="0" w:space="0" w:color="auto"/>
          </w:divBdr>
        </w:div>
        <w:div w:id="1046947379">
          <w:marLeft w:val="480"/>
          <w:marRight w:val="0"/>
          <w:marTop w:val="0"/>
          <w:marBottom w:val="0"/>
          <w:divBdr>
            <w:top w:val="none" w:sz="0" w:space="0" w:color="auto"/>
            <w:left w:val="none" w:sz="0" w:space="0" w:color="auto"/>
            <w:bottom w:val="none" w:sz="0" w:space="0" w:color="auto"/>
            <w:right w:val="none" w:sz="0" w:space="0" w:color="auto"/>
          </w:divBdr>
        </w:div>
        <w:div w:id="2119593465">
          <w:marLeft w:val="480"/>
          <w:marRight w:val="0"/>
          <w:marTop w:val="0"/>
          <w:marBottom w:val="0"/>
          <w:divBdr>
            <w:top w:val="none" w:sz="0" w:space="0" w:color="auto"/>
            <w:left w:val="none" w:sz="0" w:space="0" w:color="auto"/>
            <w:bottom w:val="none" w:sz="0" w:space="0" w:color="auto"/>
            <w:right w:val="none" w:sz="0" w:space="0" w:color="auto"/>
          </w:divBdr>
        </w:div>
        <w:div w:id="523783570">
          <w:marLeft w:val="480"/>
          <w:marRight w:val="0"/>
          <w:marTop w:val="0"/>
          <w:marBottom w:val="0"/>
          <w:divBdr>
            <w:top w:val="none" w:sz="0" w:space="0" w:color="auto"/>
            <w:left w:val="none" w:sz="0" w:space="0" w:color="auto"/>
            <w:bottom w:val="none" w:sz="0" w:space="0" w:color="auto"/>
            <w:right w:val="none" w:sz="0" w:space="0" w:color="auto"/>
          </w:divBdr>
        </w:div>
        <w:div w:id="141510826">
          <w:marLeft w:val="480"/>
          <w:marRight w:val="0"/>
          <w:marTop w:val="0"/>
          <w:marBottom w:val="0"/>
          <w:divBdr>
            <w:top w:val="none" w:sz="0" w:space="0" w:color="auto"/>
            <w:left w:val="none" w:sz="0" w:space="0" w:color="auto"/>
            <w:bottom w:val="none" w:sz="0" w:space="0" w:color="auto"/>
            <w:right w:val="none" w:sz="0" w:space="0" w:color="auto"/>
          </w:divBdr>
        </w:div>
        <w:div w:id="873008311">
          <w:marLeft w:val="480"/>
          <w:marRight w:val="0"/>
          <w:marTop w:val="0"/>
          <w:marBottom w:val="0"/>
          <w:divBdr>
            <w:top w:val="none" w:sz="0" w:space="0" w:color="auto"/>
            <w:left w:val="none" w:sz="0" w:space="0" w:color="auto"/>
            <w:bottom w:val="none" w:sz="0" w:space="0" w:color="auto"/>
            <w:right w:val="none" w:sz="0" w:space="0" w:color="auto"/>
          </w:divBdr>
        </w:div>
        <w:div w:id="1326208077">
          <w:marLeft w:val="480"/>
          <w:marRight w:val="0"/>
          <w:marTop w:val="0"/>
          <w:marBottom w:val="0"/>
          <w:divBdr>
            <w:top w:val="none" w:sz="0" w:space="0" w:color="auto"/>
            <w:left w:val="none" w:sz="0" w:space="0" w:color="auto"/>
            <w:bottom w:val="none" w:sz="0" w:space="0" w:color="auto"/>
            <w:right w:val="none" w:sz="0" w:space="0" w:color="auto"/>
          </w:divBdr>
        </w:div>
        <w:div w:id="1011760524">
          <w:marLeft w:val="480"/>
          <w:marRight w:val="0"/>
          <w:marTop w:val="0"/>
          <w:marBottom w:val="0"/>
          <w:divBdr>
            <w:top w:val="none" w:sz="0" w:space="0" w:color="auto"/>
            <w:left w:val="none" w:sz="0" w:space="0" w:color="auto"/>
            <w:bottom w:val="none" w:sz="0" w:space="0" w:color="auto"/>
            <w:right w:val="none" w:sz="0" w:space="0" w:color="auto"/>
          </w:divBdr>
        </w:div>
        <w:div w:id="738938579">
          <w:marLeft w:val="480"/>
          <w:marRight w:val="0"/>
          <w:marTop w:val="0"/>
          <w:marBottom w:val="0"/>
          <w:divBdr>
            <w:top w:val="none" w:sz="0" w:space="0" w:color="auto"/>
            <w:left w:val="none" w:sz="0" w:space="0" w:color="auto"/>
            <w:bottom w:val="none" w:sz="0" w:space="0" w:color="auto"/>
            <w:right w:val="none" w:sz="0" w:space="0" w:color="auto"/>
          </w:divBdr>
        </w:div>
        <w:div w:id="421344776">
          <w:marLeft w:val="480"/>
          <w:marRight w:val="0"/>
          <w:marTop w:val="0"/>
          <w:marBottom w:val="0"/>
          <w:divBdr>
            <w:top w:val="none" w:sz="0" w:space="0" w:color="auto"/>
            <w:left w:val="none" w:sz="0" w:space="0" w:color="auto"/>
            <w:bottom w:val="none" w:sz="0" w:space="0" w:color="auto"/>
            <w:right w:val="none" w:sz="0" w:space="0" w:color="auto"/>
          </w:divBdr>
        </w:div>
        <w:div w:id="1985236863">
          <w:marLeft w:val="480"/>
          <w:marRight w:val="0"/>
          <w:marTop w:val="0"/>
          <w:marBottom w:val="0"/>
          <w:divBdr>
            <w:top w:val="none" w:sz="0" w:space="0" w:color="auto"/>
            <w:left w:val="none" w:sz="0" w:space="0" w:color="auto"/>
            <w:bottom w:val="none" w:sz="0" w:space="0" w:color="auto"/>
            <w:right w:val="none" w:sz="0" w:space="0" w:color="auto"/>
          </w:divBdr>
        </w:div>
        <w:div w:id="1828206776">
          <w:marLeft w:val="480"/>
          <w:marRight w:val="0"/>
          <w:marTop w:val="0"/>
          <w:marBottom w:val="0"/>
          <w:divBdr>
            <w:top w:val="none" w:sz="0" w:space="0" w:color="auto"/>
            <w:left w:val="none" w:sz="0" w:space="0" w:color="auto"/>
            <w:bottom w:val="none" w:sz="0" w:space="0" w:color="auto"/>
            <w:right w:val="none" w:sz="0" w:space="0" w:color="auto"/>
          </w:divBdr>
        </w:div>
        <w:div w:id="168328221">
          <w:marLeft w:val="480"/>
          <w:marRight w:val="0"/>
          <w:marTop w:val="0"/>
          <w:marBottom w:val="0"/>
          <w:divBdr>
            <w:top w:val="none" w:sz="0" w:space="0" w:color="auto"/>
            <w:left w:val="none" w:sz="0" w:space="0" w:color="auto"/>
            <w:bottom w:val="none" w:sz="0" w:space="0" w:color="auto"/>
            <w:right w:val="none" w:sz="0" w:space="0" w:color="auto"/>
          </w:divBdr>
        </w:div>
        <w:div w:id="467213241">
          <w:marLeft w:val="480"/>
          <w:marRight w:val="0"/>
          <w:marTop w:val="0"/>
          <w:marBottom w:val="0"/>
          <w:divBdr>
            <w:top w:val="none" w:sz="0" w:space="0" w:color="auto"/>
            <w:left w:val="none" w:sz="0" w:space="0" w:color="auto"/>
            <w:bottom w:val="none" w:sz="0" w:space="0" w:color="auto"/>
            <w:right w:val="none" w:sz="0" w:space="0" w:color="auto"/>
          </w:divBdr>
        </w:div>
        <w:div w:id="121508860">
          <w:marLeft w:val="480"/>
          <w:marRight w:val="0"/>
          <w:marTop w:val="0"/>
          <w:marBottom w:val="0"/>
          <w:divBdr>
            <w:top w:val="none" w:sz="0" w:space="0" w:color="auto"/>
            <w:left w:val="none" w:sz="0" w:space="0" w:color="auto"/>
            <w:bottom w:val="none" w:sz="0" w:space="0" w:color="auto"/>
            <w:right w:val="none" w:sz="0" w:space="0" w:color="auto"/>
          </w:divBdr>
        </w:div>
        <w:div w:id="674117939">
          <w:marLeft w:val="480"/>
          <w:marRight w:val="0"/>
          <w:marTop w:val="0"/>
          <w:marBottom w:val="0"/>
          <w:divBdr>
            <w:top w:val="none" w:sz="0" w:space="0" w:color="auto"/>
            <w:left w:val="none" w:sz="0" w:space="0" w:color="auto"/>
            <w:bottom w:val="none" w:sz="0" w:space="0" w:color="auto"/>
            <w:right w:val="none" w:sz="0" w:space="0" w:color="auto"/>
          </w:divBdr>
        </w:div>
        <w:div w:id="1945727862">
          <w:marLeft w:val="480"/>
          <w:marRight w:val="0"/>
          <w:marTop w:val="0"/>
          <w:marBottom w:val="0"/>
          <w:divBdr>
            <w:top w:val="none" w:sz="0" w:space="0" w:color="auto"/>
            <w:left w:val="none" w:sz="0" w:space="0" w:color="auto"/>
            <w:bottom w:val="none" w:sz="0" w:space="0" w:color="auto"/>
            <w:right w:val="none" w:sz="0" w:space="0" w:color="auto"/>
          </w:divBdr>
        </w:div>
        <w:div w:id="344866209">
          <w:marLeft w:val="480"/>
          <w:marRight w:val="0"/>
          <w:marTop w:val="0"/>
          <w:marBottom w:val="0"/>
          <w:divBdr>
            <w:top w:val="none" w:sz="0" w:space="0" w:color="auto"/>
            <w:left w:val="none" w:sz="0" w:space="0" w:color="auto"/>
            <w:bottom w:val="none" w:sz="0" w:space="0" w:color="auto"/>
            <w:right w:val="none" w:sz="0" w:space="0" w:color="auto"/>
          </w:divBdr>
        </w:div>
        <w:div w:id="1800682169">
          <w:marLeft w:val="480"/>
          <w:marRight w:val="0"/>
          <w:marTop w:val="0"/>
          <w:marBottom w:val="0"/>
          <w:divBdr>
            <w:top w:val="none" w:sz="0" w:space="0" w:color="auto"/>
            <w:left w:val="none" w:sz="0" w:space="0" w:color="auto"/>
            <w:bottom w:val="none" w:sz="0" w:space="0" w:color="auto"/>
            <w:right w:val="none" w:sz="0" w:space="0" w:color="auto"/>
          </w:divBdr>
        </w:div>
        <w:div w:id="1433281851">
          <w:marLeft w:val="480"/>
          <w:marRight w:val="0"/>
          <w:marTop w:val="0"/>
          <w:marBottom w:val="0"/>
          <w:divBdr>
            <w:top w:val="none" w:sz="0" w:space="0" w:color="auto"/>
            <w:left w:val="none" w:sz="0" w:space="0" w:color="auto"/>
            <w:bottom w:val="none" w:sz="0" w:space="0" w:color="auto"/>
            <w:right w:val="none" w:sz="0" w:space="0" w:color="auto"/>
          </w:divBdr>
        </w:div>
        <w:div w:id="1293368088">
          <w:marLeft w:val="480"/>
          <w:marRight w:val="0"/>
          <w:marTop w:val="0"/>
          <w:marBottom w:val="0"/>
          <w:divBdr>
            <w:top w:val="none" w:sz="0" w:space="0" w:color="auto"/>
            <w:left w:val="none" w:sz="0" w:space="0" w:color="auto"/>
            <w:bottom w:val="none" w:sz="0" w:space="0" w:color="auto"/>
            <w:right w:val="none" w:sz="0" w:space="0" w:color="auto"/>
          </w:divBdr>
        </w:div>
        <w:div w:id="823670084">
          <w:marLeft w:val="480"/>
          <w:marRight w:val="0"/>
          <w:marTop w:val="0"/>
          <w:marBottom w:val="0"/>
          <w:divBdr>
            <w:top w:val="none" w:sz="0" w:space="0" w:color="auto"/>
            <w:left w:val="none" w:sz="0" w:space="0" w:color="auto"/>
            <w:bottom w:val="none" w:sz="0" w:space="0" w:color="auto"/>
            <w:right w:val="none" w:sz="0" w:space="0" w:color="auto"/>
          </w:divBdr>
        </w:div>
        <w:div w:id="69934185">
          <w:marLeft w:val="480"/>
          <w:marRight w:val="0"/>
          <w:marTop w:val="0"/>
          <w:marBottom w:val="0"/>
          <w:divBdr>
            <w:top w:val="none" w:sz="0" w:space="0" w:color="auto"/>
            <w:left w:val="none" w:sz="0" w:space="0" w:color="auto"/>
            <w:bottom w:val="none" w:sz="0" w:space="0" w:color="auto"/>
            <w:right w:val="none" w:sz="0" w:space="0" w:color="auto"/>
          </w:divBdr>
        </w:div>
        <w:div w:id="1945335734">
          <w:marLeft w:val="480"/>
          <w:marRight w:val="0"/>
          <w:marTop w:val="0"/>
          <w:marBottom w:val="0"/>
          <w:divBdr>
            <w:top w:val="none" w:sz="0" w:space="0" w:color="auto"/>
            <w:left w:val="none" w:sz="0" w:space="0" w:color="auto"/>
            <w:bottom w:val="none" w:sz="0" w:space="0" w:color="auto"/>
            <w:right w:val="none" w:sz="0" w:space="0" w:color="auto"/>
          </w:divBdr>
        </w:div>
        <w:div w:id="775518554">
          <w:marLeft w:val="480"/>
          <w:marRight w:val="0"/>
          <w:marTop w:val="0"/>
          <w:marBottom w:val="0"/>
          <w:divBdr>
            <w:top w:val="none" w:sz="0" w:space="0" w:color="auto"/>
            <w:left w:val="none" w:sz="0" w:space="0" w:color="auto"/>
            <w:bottom w:val="none" w:sz="0" w:space="0" w:color="auto"/>
            <w:right w:val="none" w:sz="0" w:space="0" w:color="auto"/>
          </w:divBdr>
        </w:div>
        <w:div w:id="684478568">
          <w:marLeft w:val="480"/>
          <w:marRight w:val="0"/>
          <w:marTop w:val="0"/>
          <w:marBottom w:val="0"/>
          <w:divBdr>
            <w:top w:val="none" w:sz="0" w:space="0" w:color="auto"/>
            <w:left w:val="none" w:sz="0" w:space="0" w:color="auto"/>
            <w:bottom w:val="none" w:sz="0" w:space="0" w:color="auto"/>
            <w:right w:val="none" w:sz="0" w:space="0" w:color="auto"/>
          </w:divBdr>
        </w:div>
        <w:div w:id="1177957863">
          <w:marLeft w:val="480"/>
          <w:marRight w:val="0"/>
          <w:marTop w:val="0"/>
          <w:marBottom w:val="0"/>
          <w:divBdr>
            <w:top w:val="none" w:sz="0" w:space="0" w:color="auto"/>
            <w:left w:val="none" w:sz="0" w:space="0" w:color="auto"/>
            <w:bottom w:val="none" w:sz="0" w:space="0" w:color="auto"/>
            <w:right w:val="none" w:sz="0" w:space="0" w:color="auto"/>
          </w:divBdr>
        </w:div>
        <w:div w:id="1780448858">
          <w:marLeft w:val="480"/>
          <w:marRight w:val="0"/>
          <w:marTop w:val="0"/>
          <w:marBottom w:val="0"/>
          <w:divBdr>
            <w:top w:val="none" w:sz="0" w:space="0" w:color="auto"/>
            <w:left w:val="none" w:sz="0" w:space="0" w:color="auto"/>
            <w:bottom w:val="none" w:sz="0" w:space="0" w:color="auto"/>
            <w:right w:val="none" w:sz="0" w:space="0" w:color="auto"/>
          </w:divBdr>
        </w:div>
        <w:div w:id="1990788053">
          <w:marLeft w:val="480"/>
          <w:marRight w:val="0"/>
          <w:marTop w:val="0"/>
          <w:marBottom w:val="0"/>
          <w:divBdr>
            <w:top w:val="none" w:sz="0" w:space="0" w:color="auto"/>
            <w:left w:val="none" w:sz="0" w:space="0" w:color="auto"/>
            <w:bottom w:val="none" w:sz="0" w:space="0" w:color="auto"/>
            <w:right w:val="none" w:sz="0" w:space="0" w:color="auto"/>
          </w:divBdr>
        </w:div>
        <w:div w:id="396174069">
          <w:marLeft w:val="480"/>
          <w:marRight w:val="0"/>
          <w:marTop w:val="0"/>
          <w:marBottom w:val="0"/>
          <w:divBdr>
            <w:top w:val="none" w:sz="0" w:space="0" w:color="auto"/>
            <w:left w:val="none" w:sz="0" w:space="0" w:color="auto"/>
            <w:bottom w:val="none" w:sz="0" w:space="0" w:color="auto"/>
            <w:right w:val="none" w:sz="0" w:space="0" w:color="auto"/>
          </w:divBdr>
        </w:div>
        <w:div w:id="363360655">
          <w:marLeft w:val="480"/>
          <w:marRight w:val="0"/>
          <w:marTop w:val="0"/>
          <w:marBottom w:val="0"/>
          <w:divBdr>
            <w:top w:val="none" w:sz="0" w:space="0" w:color="auto"/>
            <w:left w:val="none" w:sz="0" w:space="0" w:color="auto"/>
            <w:bottom w:val="none" w:sz="0" w:space="0" w:color="auto"/>
            <w:right w:val="none" w:sz="0" w:space="0" w:color="auto"/>
          </w:divBdr>
        </w:div>
        <w:div w:id="587035109">
          <w:marLeft w:val="480"/>
          <w:marRight w:val="0"/>
          <w:marTop w:val="0"/>
          <w:marBottom w:val="0"/>
          <w:divBdr>
            <w:top w:val="none" w:sz="0" w:space="0" w:color="auto"/>
            <w:left w:val="none" w:sz="0" w:space="0" w:color="auto"/>
            <w:bottom w:val="none" w:sz="0" w:space="0" w:color="auto"/>
            <w:right w:val="none" w:sz="0" w:space="0" w:color="auto"/>
          </w:divBdr>
        </w:div>
        <w:div w:id="418719803">
          <w:marLeft w:val="480"/>
          <w:marRight w:val="0"/>
          <w:marTop w:val="0"/>
          <w:marBottom w:val="0"/>
          <w:divBdr>
            <w:top w:val="none" w:sz="0" w:space="0" w:color="auto"/>
            <w:left w:val="none" w:sz="0" w:space="0" w:color="auto"/>
            <w:bottom w:val="none" w:sz="0" w:space="0" w:color="auto"/>
            <w:right w:val="none" w:sz="0" w:space="0" w:color="auto"/>
          </w:divBdr>
        </w:div>
        <w:div w:id="2070879377">
          <w:marLeft w:val="480"/>
          <w:marRight w:val="0"/>
          <w:marTop w:val="0"/>
          <w:marBottom w:val="0"/>
          <w:divBdr>
            <w:top w:val="none" w:sz="0" w:space="0" w:color="auto"/>
            <w:left w:val="none" w:sz="0" w:space="0" w:color="auto"/>
            <w:bottom w:val="none" w:sz="0" w:space="0" w:color="auto"/>
            <w:right w:val="none" w:sz="0" w:space="0" w:color="auto"/>
          </w:divBdr>
        </w:div>
        <w:div w:id="1952975087">
          <w:marLeft w:val="480"/>
          <w:marRight w:val="0"/>
          <w:marTop w:val="0"/>
          <w:marBottom w:val="0"/>
          <w:divBdr>
            <w:top w:val="none" w:sz="0" w:space="0" w:color="auto"/>
            <w:left w:val="none" w:sz="0" w:space="0" w:color="auto"/>
            <w:bottom w:val="none" w:sz="0" w:space="0" w:color="auto"/>
            <w:right w:val="none" w:sz="0" w:space="0" w:color="auto"/>
          </w:divBdr>
        </w:div>
        <w:div w:id="868446766">
          <w:marLeft w:val="480"/>
          <w:marRight w:val="0"/>
          <w:marTop w:val="0"/>
          <w:marBottom w:val="0"/>
          <w:divBdr>
            <w:top w:val="none" w:sz="0" w:space="0" w:color="auto"/>
            <w:left w:val="none" w:sz="0" w:space="0" w:color="auto"/>
            <w:bottom w:val="none" w:sz="0" w:space="0" w:color="auto"/>
            <w:right w:val="none" w:sz="0" w:space="0" w:color="auto"/>
          </w:divBdr>
        </w:div>
        <w:div w:id="1756702048">
          <w:marLeft w:val="480"/>
          <w:marRight w:val="0"/>
          <w:marTop w:val="0"/>
          <w:marBottom w:val="0"/>
          <w:divBdr>
            <w:top w:val="none" w:sz="0" w:space="0" w:color="auto"/>
            <w:left w:val="none" w:sz="0" w:space="0" w:color="auto"/>
            <w:bottom w:val="none" w:sz="0" w:space="0" w:color="auto"/>
            <w:right w:val="none" w:sz="0" w:space="0" w:color="auto"/>
          </w:divBdr>
        </w:div>
        <w:div w:id="1749378164">
          <w:marLeft w:val="480"/>
          <w:marRight w:val="0"/>
          <w:marTop w:val="0"/>
          <w:marBottom w:val="0"/>
          <w:divBdr>
            <w:top w:val="none" w:sz="0" w:space="0" w:color="auto"/>
            <w:left w:val="none" w:sz="0" w:space="0" w:color="auto"/>
            <w:bottom w:val="none" w:sz="0" w:space="0" w:color="auto"/>
            <w:right w:val="none" w:sz="0" w:space="0" w:color="auto"/>
          </w:divBdr>
        </w:div>
        <w:div w:id="1799178380">
          <w:marLeft w:val="480"/>
          <w:marRight w:val="0"/>
          <w:marTop w:val="0"/>
          <w:marBottom w:val="0"/>
          <w:divBdr>
            <w:top w:val="none" w:sz="0" w:space="0" w:color="auto"/>
            <w:left w:val="none" w:sz="0" w:space="0" w:color="auto"/>
            <w:bottom w:val="none" w:sz="0" w:space="0" w:color="auto"/>
            <w:right w:val="none" w:sz="0" w:space="0" w:color="auto"/>
          </w:divBdr>
        </w:div>
        <w:div w:id="1293711795">
          <w:marLeft w:val="480"/>
          <w:marRight w:val="0"/>
          <w:marTop w:val="0"/>
          <w:marBottom w:val="0"/>
          <w:divBdr>
            <w:top w:val="none" w:sz="0" w:space="0" w:color="auto"/>
            <w:left w:val="none" w:sz="0" w:space="0" w:color="auto"/>
            <w:bottom w:val="none" w:sz="0" w:space="0" w:color="auto"/>
            <w:right w:val="none" w:sz="0" w:space="0" w:color="auto"/>
          </w:divBdr>
        </w:div>
        <w:div w:id="2112117160">
          <w:marLeft w:val="480"/>
          <w:marRight w:val="0"/>
          <w:marTop w:val="0"/>
          <w:marBottom w:val="0"/>
          <w:divBdr>
            <w:top w:val="none" w:sz="0" w:space="0" w:color="auto"/>
            <w:left w:val="none" w:sz="0" w:space="0" w:color="auto"/>
            <w:bottom w:val="none" w:sz="0" w:space="0" w:color="auto"/>
            <w:right w:val="none" w:sz="0" w:space="0" w:color="auto"/>
          </w:divBdr>
        </w:div>
        <w:div w:id="781804310">
          <w:marLeft w:val="480"/>
          <w:marRight w:val="0"/>
          <w:marTop w:val="0"/>
          <w:marBottom w:val="0"/>
          <w:divBdr>
            <w:top w:val="none" w:sz="0" w:space="0" w:color="auto"/>
            <w:left w:val="none" w:sz="0" w:space="0" w:color="auto"/>
            <w:bottom w:val="none" w:sz="0" w:space="0" w:color="auto"/>
            <w:right w:val="none" w:sz="0" w:space="0" w:color="auto"/>
          </w:divBdr>
        </w:div>
        <w:div w:id="1970161137">
          <w:marLeft w:val="480"/>
          <w:marRight w:val="0"/>
          <w:marTop w:val="0"/>
          <w:marBottom w:val="0"/>
          <w:divBdr>
            <w:top w:val="none" w:sz="0" w:space="0" w:color="auto"/>
            <w:left w:val="none" w:sz="0" w:space="0" w:color="auto"/>
            <w:bottom w:val="none" w:sz="0" w:space="0" w:color="auto"/>
            <w:right w:val="none" w:sz="0" w:space="0" w:color="auto"/>
          </w:divBdr>
        </w:div>
        <w:div w:id="1081950817">
          <w:marLeft w:val="480"/>
          <w:marRight w:val="0"/>
          <w:marTop w:val="0"/>
          <w:marBottom w:val="0"/>
          <w:divBdr>
            <w:top w:val="none" w:sz="0" w:space="0" w:color="auto"/>
            <w:left w:val="none" w:sz="0" w:space="0" w:color="auto"/>
            <w:bottom w:val="none" w:sz="0" w:space="0" w:color="auto"/>
            <w:right w:val="none" w:sz="0" w:space="0" w:color="auto"/>
          </w:divBdr>
        </w:div>
        <w:div w:id="433552927">
          <w:marLeft w:val="480"/>
          <w:marRight w:val="0"/>
          <w:marTop w:val="0"/>
          <w:marBottom w:val="0"/>
          <w:divBdr>
            <w:top w:val="none" w:sz="0" w:space="0" w:color="auto"/>
            <w:left w:val="none" w:sz="0" w:space="0" w:color="auto"/>
            <w:bottom w:val="none" w:sz="0" w:space="0" w:color="auto"/>
            <w:right w:val="none" w:sz="0" w:space="0" w:color="auto"/>
          </w:divBdr>
        </w:div>
        <w:div w:id="609973061">
          <w:marLeft w:val="480"/>
          <w:marRight w:val="0"/>
          <w:marTop w:val="0"/>
          <w:marBottom w:val="0"/>
          <w:divBdr>
            <w:top w:val="none" w:sz="0" w:space="0" w:color="auto"/>
            <w:left w:val="none" w:sz="0" w:space="0" w:color="auto"/>
            <w:bottom w:val="none" w:sz="0" w:space="0" w:color="auto"/>
            <w:right w:val="none" w:sz="0" w:space="0" w:color="auto"/>
          </w:divBdr>
        </w:div>
        <w:div w:id="1274364563">
          <w:marLeft w:val="480"/>
          <w:marRight w:val="0"/>
          <w:marTop w:val="0"/>
          <w:marBottom w:val="0"/>
          <w:divBdr>
            <w:top w:val="none" w:sz="0" w:space="0" w:color="auto"/>
            <w:left w:val="none" w:sz="0" w:space="0" w:color="auto"/>
            <w:bottom w:val="none" w:sz="0" w:space="0" w:color="auto"/>
            <w:right w:val="none" w:sz="0" w:space="0" w:color="auto"/>
          </w:divBdr>
        </w:div>
        <w:div w:id="499933370">
          <w:marLeft w:val="480"/>
          <w:marRight w:val="0"/>
          <w:marTop w:val="0"/>
          <w:marBottom w:val="0"/>
          <w:divBdr>
            <w:top w:val="none" w:sz="0" w:space="0" w:color="auto"/>
            <w:left w:val="none" w:sz="0" w:space="0" w:color="auto"/>
            <w:bottom w:val="none" w:sz="0" w:space="0" w:color="auto"/>
            <w:right w:val="none" w:sz="0" w:space="0" w:color="auto"/>
          </w:divBdr>
        </w:div>
      </w:divsChild>
    </w:div>
    <w:div w:id="1898126875">
      <w:bodyDiv w:val="1"/>
      <w:marLeft w:val="0"/>
      <w:marRight w:val="0"/>
      <w:marTop w:val="0"/>
      <w:marBottom w:val="0"/>
      <w:divBdr>
        <w:top w:val="none" w:sz="0" w:space="0" w:color="auto"/>
        <w:left w:val="none" w:sz="0" w:space="0" w:color="auto"/>
        <w:bottom w:val="none" w:sz="0" w:space="0" w:color="auto"/>
        <w:right w:val="none" w:sz="0" w:space="0" w:color="auto"/>
      </w:divBdr>
    </w:div>
    <w:div w:id="1902673014">
      <w:bodyDiv w:val="1"/>
      <w:marLeft w:val="0"/>
      <w:marRight w:val="0"/>
      <w:marTop w:val="0"/>
      <w:marBottom w:val="0"/>
      <w:divBdr>
        <w:top w:val="none" w:sz="0" w:space="0" w:color="auto"/>
        <w:left w:val="none" w:sz="0" w:space="0" w:color="auto"/>
        <w:bottom w:val="none" w:sz="0" w:space="0" w:color="auto"/>
        <w:right w:val="none" w:sz="0" w:space="0" w:color="auto"/>
      </w:divBdr>
    </w:div>
    <w:div w:id="1907448533">
      <w:bodyDiv w:val="1"/>
      <w:marLeft w:val="0"/>
      <w:marRight w:val="0"/>
      <w:marTop w:val="0"/>
      <w:marBottom w:val="0"/>
      <w:divBdr>
        <w:top w:val="none" w:sz="0" w:space="0" w:color="auto"/>
        <w:left w:val="none" w:sz="0" w:space="0" w:color="auto"/>
        <w:bottom w:val="none" w:sz="0" w:space="0" w:color="auto"/>
        <w:right w:val="none" w:sz="0" w:space="0" w:color="auto"/>
      </w:divBdr>
      <w:divsChild>
        <w:div w:id="307393991">
          <w:marLeft w:val="480"/>
          <w:marRight w:val="0"/>
          <w:marTop w:val="0"/>
          <w:marBottom w:val="0"/>
          <w:divBdr>
            <w:top w:val="none" w:sz="0" w:space="0" w:color="auto"/>
            <w:left w:val="none" w:sz="0" w:space="0" w:color="auto"/>
            <w:bottom w:val="none" w:sz="0" w:space="0" w:color="auto"/>
            <w:right w:val="none" w:sz="0" w:space="0" w:color="auto"/>
          </w:divBdr>
        </w:div>
        <w:div w:id="1851992546">
          <w:marLeft w:val="480"/>
          <w:marRight w:val="0"/>
          <w:marTop w:val="0"/>
          <w:marBottom w:val="0"/>
          <w:divBdr>
            <w:top w:val="none" w:sz="0" w:space="0" w:color="auto"/>
            <w:left w:val="none" w:sz="0" w:space="0" w:color="auto"/>
            <w:bottom w:val="none" w:sz="0" w:space="0" w:color="auto"/>
            <w:right w:val="none" w:sz="0" w:space="0" w:color="auto"/>
          </w:divBdr>
        </w:div>
        <w:div w:id="1414861877">
          <w:marLeft w:val="480"/>
          <w:marRight w:val="0"/>
          <w:marTop w:val="0"/>
          <w:marBottom w:val="0"/>
          <w:divBdr>
            <w:top w:val="none" w:sz="0" w:space="0" w:color="auto"/>
            <w:left w:val="none" w:sz="0" w:space="0" w:color="auto"/>
            <w:bottom w:val="none" w:sz="0" w:space="0" w:color="auto"/>
            <w:right w:val="none" w:sz="0" w:space="0" w:color="auto"/>
          </w:divBdr>
        </w:div>
        <w:div w:id="1175532364">
          <w:marLeft w:val="480"/>
          <w:marRight w:val="0"/>
          <w:marTop w:val="0"/>
          <w:marBottom w:val="0"/>
          <w:divBdr>
            <w:top w:val="none" w:sz="0" w:space="0" w:color="auto"/>
            <w:left w:val="none" w:sz="0" w:space="0" w:color="auto"/>
            <w:bottom w:val="none" w:sz="0" w:space="0" w:color="auto"/>
            <w:right w:val="none" w:sz="0" w:space="0" w:color="auto"/>
          </w:divBdr>
        </w:div>
        <w:div w:id="316148360">
          <w:marLeft w:val="480"/>
          <w:marRight w:val="0"/>
          <w:marTop w:val="0"/>
          <w:marBottom w:val="0"/>
          <w:divBdr>
            <w:top w:val="none" w:sz="0" w:space="0" w:color="auto"/>
            <w:left w:val="none" w:sz="0" w:space="0" w:color="auto"/>
            <w:bottom w:val="none" w:sz="0" w:space="0" w:color="auto"/>
            <w:right w:val="none" w:sz="0" w:space="0" w:color="auto"/>
          </w:divBdr>
        </w:div>
        <w:div w:id="551622629">
          <w:marLeft w:val="480"/>
          <w:marRight w:val="0"/>
          <w:marTop w:val="0"/>
          <w:marBottom w:val="0"/>
          <w:divBdr>
            <w:top w:val="none" w:sz="0" w:space="0" w:color="auto"/>
            <w:left w:val="none" w:sz="0" w:space="0" w:color="auto"/>
            <w:bottom w:val="none" w:sz="0" w:space="0" w:color="auto"/>
            <w:right w:val="none" w:sz="0" w:space="0" w:color="auto"/>
          </w:divBdr>
        </w:div>
        <w:div w:id="922639385">
          <w:marLeft w:val="480"/>
          <w:marRight w:val="0"/>
          <w:marTop w:val="0"/>
          <w:marBottom w:val="0"/>
          <w:divBdr>
            <w:top w:val="none" w:sz="0" w:space="0" w:color="auto"/>
            <w:left w:val="none" w:sz="0" w:space="0" w:color="auto"/>
            <w:bottom w:val="none" w:sz="0" w:space="0" w:color="auto"/>
            <w:right w:val="none" w:sz="0" w:space="0" w:color="auto"/>
          </w:divBdr>
        </w:div>
        <w:div w:id="1439638461">
          <w:marLeft w:val="480"/>
          <w:marRight w:val="0"/>
          <w:marTop w:val="0"/>
          <w:marBottom w:val="0"/>
          <w:divBdr>
            <w:top w:val="none" w:sz="0" w:space="0" w:color="auto"/>
            <w:left w:val="none" w:sz="0" w:space="0" w:color="auto"/>
            <w:bottom w:val="none" w:sz="0" w:space="0" w:color="auto"/>
            <w:right w:val="none" w:sz="0" w:space="0" w:color="auto"/>
          </w:divBdr>
        </w:div>
        <w:div w:id="546379464">
          <w:marLeft w:val="480"/>
          <w:marRight w:val="0"/>
          <w:marTop w:val="0"/>
          <w:marBottom w:val="0"/>
          <w:divBdr>
            <w:top w:val="none" w:sz="0" w:space="0" w:color="auto"/>
            <w:left w:val="none" w:sz="0" w:space="0" w:color="auto"/>
            <w:bottom w:val="none" w:sz="0" w:space="0" w:color="auto"/>
            <w:right w:val="none" w:sz="0" w:space="0" w:color="auto"/>
          </w:divBdr>
        </w:div>
        <w:div w:id="2062711153">
          <w:marLeft w:val="480"/>
          <w:marRight w:val="0"/>
          <w:marTop w:val="0"/>
          <w:marBottom w:val="0"/>
          <w:divBdr>
            <w:top w:val="none" w:sz="0" w:space="0" w:color="auto"/>
            <w:left w:val="none" w:sz="0" w:space="0" w:color="auto"/>
            <w:bottom w:val="none" w:sz="0" w:space="0" w:color="auto"/>
            <w:right w:val="none" w:sz="0" w:space="0" w:color="auto"/>
          </w:divBdr>
        </w:div>
        <w:div w:id="291718712">
          <w:marLeft w:val="480"/>
          <w:marRight w:val="0"/>
          <w:marTop w:val="0"/>
          <w:marBottom w:val="0"/>
          <w:divBdr>
            <w:top w:val="none" w:sz="0" w:space="0" w:color="auto"/>
            <w:left w:val="none" w:sz="0" w:space="0" w:color="auto"/>
            <w:bottom w:val="none" w:sz="0" w:space="0" w:color="auto"/>
            <w:right w:val="none" w:sz="0" w:space="0" w:color="auto"/>
          </w:divBdr>
        </w:div>
        <w:div w:id="1783963453">
          <w:marLeft w:val="480"/>
          <w:marRight w:val="0"/>
          <w:marTop w:val="0"/>
          <w:marBottom w:val="0"/>
          <w:divBdr>
            <w:top w:val="none" w:sz="0" w:space="0" w:color="auto"/>
            <w:left w:val="none" w:sz="0" w:space="0" w:color="auto"/>
            <w:bottom w:val="none" w:sz="0" w:space="0" w:color="auto"/>
            <w:right w:val="none" w:sz="0" w:space="0" w:color="auto"/>
          </w:divBdr>
        </w:div>
        <w:div w:id="1734039687">
          <w:marLeft w:val="480"/>
          <w:marRight w:val="0"/>
          <w:marTop w:val="0"/>
          <w:marBottom w:val="0"/>
          <w:divBdr>
            <w:top w:val="none" w:sz="0" w:space="0" w:color="auto"/>
            <w:left w:val="none" w:sz="0" w:space="0" w:color="auto"/>
            <w:bottom w:val="none" w:sz="0" w:space="0" w:color="auto"/>
            <w:right w:val="none" w:sz="0" w:space="0" w:color="auto"/>
          </w:divBdr>
        </w:div>
        <w:div w:id="1356690617">
          <w:marLeft w:val="480"/>
          <w:marRight w:val="0"/>
          <w:marTop w:val="0"/>
          <w:marBottom w:val="0"/>
          <w:divBdr>
            <w:top w:val="none" w:sz="0" w:space="0" w:color="auto"/>
            <w:left w:val="none" w:sz="0" w:space="0" w:color="auto"/>
            <w:bottom w:val="none" w:sz="0" w:space="0" w:color="auto"/>
            <w:right w:val="none" w:sz="0" w:space="0" w:color="auto"/>
          </w:divBdr>
        </w:div>
        <w:div w:id="2053068085">
          <w:marLeft w:val="480"/>
          <w:marRight w:val="0"/>
          <w:marTop w:val="0"/>
          <w:marBottom w:val="0"/>
          <w:divBdr>
            <w:top w:val="none" w:sz="0" w:space="0" w:color="auto"/>
            <w:left w:val="none" w:sz="0" w:space="0" w:color="auto"/>
            <w:bottom w:val="none" w:sz="0" w:space="0" w:color="auto"/>
            <w:right w:val="none" w:sz="0" w:space="0" w:color="auto"/>
          </w:divBdr>
        </w:div>
        <w:div w:id="1679848310">
          <w:marLeft w:val="480"/>
          <w:marRight w:val="0"/>
          <w:marTop w:val="0"/>
          <w:marBottom w:val="0"/>
          <w:divBdr>
            <w:top w:val="none" w:sz="0" w:space="0" w:color="auto"/>
            <w:left w:val="none" w:sz="0" w:space="0" w:color="auto"/>
            <w:bottom w:val="none" w:sz="0" w:space="0" w:color="auto"/>
            <w:right w:val="none" w:sz="0" w:space="0" w:color="auto"/>
          </w:divBdr>
        </w:div>
        <w:div w:id="700206102">
          <w:marLeft w:val="480"/>
          <w:marRight w:val="0"/>
          <w:marTop w:val="0"/>
          <w:marBottom w:val="0"/>
          <w:divBdr>
            <w:top w:val="none" w:sz="0" w:space="0" w:color="auto"/>
            <w:left w:val="none" w:sz="0" w:space="0" w:color="auto"/>
            <w:bottom w:val="none" w:sz="0" w:space="0" w:color="auto"/>
            <w:right w:val="none" w:sz="0" w:space="0" w:color="auto"/>
          </w:divBdr>
        </w:div>
        <w:div w:id="171378592">
          <w:marLeft w:val="480"/>
          <w:marRight w:val="0"/>
          <w:marTop w:val="0"/>
          <w:marBottom w:val="0"/>
          <w:divBdr>
            <w:top w:val="none" w:sz="0" w:space="0" w:color="auto"/>
            <w:left w:val="none" w:sz="0" w:space="0" w:color="auto"/>
            <w:bottom w:val="none" w:sz="0" w:space="0" w:color="auto"/>
            <w:right w:val="none" w:sz="0" w:space="0" w:color="auto"/>
          </w:divBdr>
        </w:div>
        <w:div w:id="214122078">
          <w:marLeft w:val="480"/>
          <w:marRight w:val="0"/>
          <w:marTop w:val="0"/>
          <w:marBottom w:val="0"/>
          <w:divBdr>
            <w:top w:val="none" w:sz="0" w:space="0" w:color="auto"/>
            <w:left w:val="none" w:sz="0" w:space="0" w:color="auto"/>
            <w:bottom w:val="none" w:sz="0" w:space="0" w:color="auto"/>
            <w:right w:val="none" w:sz="0" w:space="0" w:color="auto"/>
          </w:divBdr>
        </w:div>
        <w:div w:id="1108351721">
          <w:marLeft w:val="480"/>
          <w:marRight w:val="0"/>
          <w:marTop w:val="0"/>
          <w:marBottom w:val="0"/>
          <w:divBdr>
            <w:top w:val="none" w:sz="0" w:space="0" w:color="auto"/>
            <w:left w:val="none" w:sz="0" w:space="0" w:color="auto"/>
            <w:bottom w:val="none" w:sz="0" w:space="0" w:color="auto"/>
            <w:right w:val="none" w:sz="0" w:space="0" w:color="auto"/>
          </w:divBdr>
        </w:div>
        <w:div w:id="2042242935">
          <w:marLeft w:val="480"/>
          <w:marRight w:val="0"/>
          <w:marTop w:val="0"/>
          <w:marBottom w:val="0"/>
          <w:divBdr>
            <w:top w:val="none" w:sz="0" w:space="0" w:color="auto"/>
            <w:left w:val="none" w:sz="0" w:space="0" w:color="auto"/>
            <w:bottom w:val="none" w:sz="0" w:space="0" w:color="auto"/>
            <w:right w:val="none" w:sz="0" w:space="0" w:color="auto"/>
          </w:divBdr>
        </w:div>
        <w:div w:id="591402597">
          <w:marLeft w:val="480"/>
          <w:marRight w:val="0"/>
          <w:marTop w:val="0"/>
          <w:marBottom w:val="0"/>
          <w:divBdr>
            <w:top w:val="none" w:sz="0" w:space="0" w:color="auto"/>
            <w:left w:val="none" w:sz="0" w:space="0" w:color="auto"/>
            <w:bottom w:val="none" w:sz="0" w:space="0" w:color="auto"/>
            <w:right w:val="none" w:sz="0" w:space="0" w:color="auto"/>
          </w:divBdr>
        </w:div>
        <w:div w:id="875893823">
          <w:marLeft w:val="480"/>
          <w:marRight w:val="0"/>
          <w:marTop w:val="0"/>
          <w:marBottom w:val="0"/>
          <w:divBdr>
            <w:top w:val="none" w:sz="0" w:space="0" w:color="auto"/>
            <w:left w:val="none" w:sz="0" w:space="0" w:color="auto"/>
            <w:bottom w:val="none" w:sz="0" w:space="0" w:color="auto"/>
            <w:right w:val="none" w:sz="0" w:space="0" w:color="auto"/>
          </w:divBdr>
        </w:div>
        <w:div w:id="981234876">
          <w:marLeft w:val="480"/>
          <w:marRight w:val="0"/>
          <w:marTop w:val="0"/>
          <w:marBottom w:val="0"/>
          <w:divBdr>
            <w:top w:val="none" w:sz="0" w:space="0" w:color="auto"/>
            <w:left w:val="none" w:sz="0" w:space="0" w:color="auto"/>
            <w:bottom w:val="none" w:sz="0" w:space="0" w:color="auto"/>
            <w:right w:val="none" w:sz="0" w:space="0" w:color="auto"/>
          </w:divBdr>
        </w:div>
        <w:div w:id="1962418644">
          <w:marLeft w:val="480"/>
          <w:marRight w:val="0"/>
          <w:marTop w:val="0"/>
          <w:marBottom w:val="0"/>
          <w:divBdr>
            <w:top w:val="none" w:sz="0" w:space="0" w:color="auto"/>
            <w:left w:val="none" w:sz="0" w:space="0" w:color="auto"/>
            <w:bottom w:val="none" w:sz="0" w:space="0" w:color="auto"/>
            <w:right w:val="none" w:sz="0" w:space="0" w:color="auto"/>
          </w:divBdr>
        </w:div>
        <w:div w:id="1198734193">
          <w:marLeft w:val="480"/>
          <w:marRight w:val="0"/>
          <w:marTop w:val="0"/>
          <w:marBottom w:val="0"/>
          <w:divBdr>
            <w:top w:val="none" w:sz="0" w:space="0" w:color="auto"/>
            <w:left w:val="none" w:sz="0" w:space="0" w:color="auto"/>
            <w:bottom w:val="none" w:sz="0" w:space="0" w:color="auto"/>
            <w:right w:val="none" w:sz="0" w:space="0" w:color="auto"/>
          </w:divBdr>
        </w:div>
        <w:div w:id="1786265786">
          <w:marLeft w:val="480"/>
          <w:marRight w:val="0"/>
          <w:marTop w:val="0"/>
          <w:marBottom w:val="0"/>
          <w:divBdr>
            <w:top w:val="none" w:sz="0" w:space="0" w:color="auto"/>
            <w:left w:val="none" w:sz="0" w:space="0" w:color="auto"/>
            <w:bottom w:val="none" w:sz="0" w:space="0" w:color="auto"/>
            <w:right w:val="none" w:sz="0" w:space="0" w:color="auto"/>
          </w:divBdr>
        </w:div>
        <w:div w:id="750542138">
          <w:marLeft w:val="480"/>
          <w:marRight w:val="0"/>
          <w:marTop w:val="0"/>
          <w:marBottom w:val="0"/>
          <w:divBdr>
            <w:top w:val="none" w:sz="0" w:space="0" w:color="auto"/>
            <w:left w:val="none" w:sz="0" w:space="0" w:color="auto"/>
            <w:bottom w:val="none" w:sz="0" w:space="0" w:color="auto"/>
            <w:right w:val="none" w:sz="0" w:space="0" w:color="auto"/>
          </w:divBdr>
        </w:div>
        <w:div w:id="587232348">
          <w:marLeft w:val="480"/>
          <w:marRight w:val="0"/>
          <w:marTop w:val="0"/>
          <w:marBottom w:val="0"/>
          <w:divBdr>
            <w:top w:val="none" w:sz="0" w:space="0" w:color="auto"/>
            <w:left w:val="none" w:sz="0" w:space="0" w:color="auto"/>
            <w:bottom w:val="none" w:sz="0" w:space="0" w:color="auto"/>
            <w:right w:val="none" w:sz="0" w:space="0" w:color="auto"/>
          </w:divBdr>
        </w:div>
        <w:div w:id="372466214">
          <w:marLeft w:val="480"/>
          <w:marRight w:val="0"/>
          <w:marTop w:val="0"/>
          <w:marBottom w:val="0"/>
          <w:divBdr>
            <w:top w:val="none" w:sz="0" w:space="0" w:color="auto"/>
            <w:left w:val="none" w:sz="0" w:space="0" w:color="auto"/>
            <w:bottom w:val="none" w:sz="0" w:space="0" w:color="auto"/>
            <w:right w:val="none" w:sz="0" w:space="0" w:color="auto"/>
          </w:divBdr>
        </w:div>
        <w:div w:id="1931694676">
          <w:marLeft w:val="480"/>
          <w:marRight w:val="0"/>
          <w:marTop w:val="0"/>
          <w:marBottom w:val="0"/>
          <w:divBdr>
            <w:top w:val="none" w:sz="0" w:space="0" w:color="auto"/>
            <w:left w:val="none" w:sz="0" w:space="0" w:color="auto"/>
            <w:bottom w:val="none" w:sz="0" w:space="0" w:color="auto"/>
            <w:right w:val="none" w:sz="0" w:space="0" w:color="auto"/>
          </w:divBdr>
        </w:div>
        <w:div w:id="233636524">
          <w:marLeft w:val="480"/>
          <w:marRight w:val="0"/>
          <w:marTop w:val="0"/>
          <w:marBottom w:val="0"/>
          <w:divBdr>
            <w:top w:val="none" w:sz="0" w:space="0" w:color="auto"/>
            <w:left w:val="none" w:sz="0" w:space="0" w:color="auto"/>
            <w:bottom w:val="none" w:sz="0" w:space="0" w:color="auto"/>
            <w:right w:val="none" w:sz="0" w:space="0" w:color="auto"/>
          </w:divBdr>
        </w:div>
        <w:div w:id="315036179">
          <w:marLeft w:val="480"/>
          <w:marRight w:val="0"/>
          <w:marTop w:val="0"/>
          <w:marBottom w:val="0"/>
          <w:divBdr>
            <w:top w:val="none" w:sz="0" w:space="0" w:color="auto"/>
            <w:left w:val="none" w:sz="0" w:space="0" w:color="auto"/>
            <w:bottom w:val="none" w:sz="0" w:space="0" w:color="auto"/>
            <w:right w:val="none" w:sz="0" w:space="0" w:color="auto"/>
          </w:divBdr>
        </w:div>
        <w:div w:id="24715532">
          <w:marLeft w:val="480"/>
          <w:marRight w:val="0"/>
          <w:marTop w:val="0"/>
          <w:marBottom w:val="0"/>
          <w:divBdr>
            <w:top w:val="none" w:sz="0" w:space="0" w:color="auto"/>
            <w:left w:val="none" w:sz="0" w:space="0" w:color="auto"/>
            <w:bottom w:val="none" w:sz="0" w:space="0" w:color="auto"/>
            <w:right w:val="none" w:sz="0" w:space="0" w:color="auto"/>
          </w:divBdr>
        </w:div>
        <w:div w:id="1394550398">
          <w:marLeft w:val="480"/>
          <w:marRight w:val="0"/>
          <w:marTop w:val="0"/>
          <w:marBottom w:val="0"/>
          <w:divBdr>
            <w:top w:val="none" w:sz="0" w:space="0" w:color="auto"/>
            <w:left w:val="none" w:sz="0" w:space="0" w:color="auto"/>
            <w:bottom w:val="none" w:sz="0" w:space="0" w:color="auto"/>
            <w:right w:val="none" w:sz="0" w:space="0" w:color="auto"/>
          </w:divBdr>
        </w:div>
        <w:div w:id="1381133268">
          <w:marLeft w:val="480"/>
          <w:marRight w:val="0"/>
          <w:marTop w:val="0"/>
          <w:marBottom w:val="0"/>
          <w:divBdr>
            <w:top w:val="none" w:sz="0" w:space="0" w:color="auto"/>
            <w:left w:val="none" w:sz="0" w:space="0" w:color="auto"/>
            <w:bottom w:val="none" w:sz="0" w:space="0" w:color="auto"/>
            <w:right w:val="none" w:sz="0" w:space="0" w:color="auto"/>
          </w:divBdr>
        </w:div>
        <w:div w:id="1095979095">
          <w:marLeft w:val="480"/>
          <w:marRight w:val="0"/>
          <w:marTop w:val="0"/>
          <w:marBottom w:val="0"/>
          <w:divBdr>
            <w:top w:val="none" w:sz="0" w:space="0" w:color="auto"/>
            <w:left w:val="none" w:sz="0" w:space="0" w:color="auto"/>
            <w:bottom w:val="none" w:sz="0" w:space="0" w:color="auto"/>
            <w:right w:val="none" w:sz="0" w:space="0" w:color="auto"/>
          </w:divBdr>
        </w:div>
        <w:div w:id="1081148135">
          <w:marLeft w:val="480"/>
          <w:marRight w:val="0"/>
          <w:marTop w:val="0"/>
          <w:marBottom w:val="0"/>
          <w:divBdr>
            <w:top w:val="none" w:sz="0" w:space="0" w:color="auto"/>
            <w:left w:val="none" w:sz="0" w:space="0" w:color="auto"/>
            <w:bottom w:val="none" w:sz="0" w:space="0" w:color="auto"/>
            <w:right w:val="none" w:sz="0" w:space="0" w:color="auto"/>
          </w:divBdr>
        </w:div>
        <w:div w:id="1513446448">
          <w:marLeft w:val="480"/>
          <w:marRight w:val="0"/>
          <w:marTop w:val="0"/>
          <w:marBottom w:val="0"/>
          <w:divBdr>
            <w:top w:val="none" w:sz="0" w:space="0" w:color="auto"/>
            <w:left w:val="none" w:sz="0" w:space="0" w:color="auto"/>
            <w:bottom w:val="none" w:sz="0" w:space="0" w:color="auto"/>
            <w:right w:val="none" w:sz="0" w:space="0" w:color="auto"/>
          </w:divBdr>
        </w:div>
        <w:div w:id="772478480">
          <w:marLeft w:val="480"/>
          <w:marRight w:val="0"/>
          <w:marTop w:val="0"/>
          <w:marBottom w:val="0"/>
          <w:divBdr>
            <w:top w:val="none" w:sz="0" w:space="0" w:color="auto"/>
            <w:left w:val="none" w:sz="0" w:space="0" w:color="auto"/>
            <w:bottom w:val="none" w:sz="0" w:space="0" w:color="auto"/>
            <w:right w:val="none" w:sz="0" w:space="0" w:color="auto"/>
          </w:divBdr>
        </w:div>
        <w:div w:id="1664384194">
          <w:marLeft w:val="480"/>
          <w:marRight w:val="0"/>
          <w:marTop w:val="0"/>
          <w:marBottom w:val="0"/>
          <w:divBdr>
            <w:top w:val="none" w:sz="0" w:space="0" w:color="auto"/>
            <w:left w:val="none" w:sz="0" w:space="0" w:color="auto"/>
            <w:bottom w:val="none" w:sz="0" w:space="0" w:color="auto"/>
            <w:right w:val="none" w:sz="0" w:space="0" w:color="auto"/>
          </w:divBdr>
        </w:div>
        <w:div w:id="1257440008">
          <w:marLeft w:val="480"/>
          <w:marRight w:val="0"/>
          <w:marTop w:val="0"/>
          <w:marBottom w:val="0"/>
          <w:divBdr>
            <w:top w:val="none" w:sz="0" w:space="0" w:color="auto"/>
            <w:left w:val="none" w:sz="0" w:space="0" w:color="auto"/>
            <w:bottom w:val="none" w:sz="0" w:space="0" w:color="auto"/>
            <w:right w:val="none" w:sz="0" w:space="0" w:color="auto"/>
          </w:divBdr>
        </w:div>
        <w:div w:id="1486315627">
          <w:marLeft w:val="480"/>
          <w:marRight w:val="0"/>
          <w:marTop w:val="0"/>
          <w:marBottom w:val="0"/>
          <w:divBdr>
            <w:top w:val="none" w:sz="0" w:space="0" w:color="auto"/>
            <w:left w:val="none" w:sz="0" w:space="0" w:color="auto"/>
            <w:bottom w:val="none" w:sz="0" w:space="0" w:color="auto"/>
            <w:right w:val="none" w:sz="0" w:space="0" w:color="auto"/>
          </w:divBdr>
        </w:div>
        <w:div w:id="378822560">
          <w:marLeft w:val="480"/>
          <w:marRight w:val="0"/>
          <w:marTop w:val="0"/>
          <w:marBottom w:val="0"/>
          <w:divBdr>
            <w:top w:val="none" w:sz="0" w:space="0" w:color="auto"/>
            <w:left w:val="none" w:sz="0" w:space="0" w:color="auto"/>
            <w:bottom w:val="none" w:sz="0" w:space="0" w:color="auto"/>
            <w:right w:val="none" w:sz="0" w:space="0" w:color="auto"/>
          </w:divBdr>
        </w:div>
        <w:div w:id="336807522">
          <w:marLeft w:val="480"/>
          <w:marRight w:val="0"/>
          <w:marTop w:val="0"/>
          <w:marBottom w:val="0"/>
          <w:divBdr>
            <w:top w:val="none" w:sz="0" w:space="0" w:color="auto"/>
            <w:left w:val="none" w:sz="0" w:space="0" w:color="auto"/>
            <w:bottom w:val="none" w:sz="0" w:space="0" w:color="auto"/>
            <w:right w:val="none" w:sz="0" w:space="0" w:color="auto"/>
          </w:divBdr>
        </w:div>
        <w:div w:id="795149228">
          <w:marLeft w:val="480"/>
          <w:marRight w:val="0"/>
          <w:marTop w:val="0"/>
          <w:marBottom w:val="0"/>
          <w:divBdr>
            <w:top w:val="none" w:sz="0" w:space="0" w:color="auto"/>
            <w:left w:val="none" w:sz="0" w:space="0" w:color="auto"/>
            <w:bottom w:val="none" w:sz="0" w:space="0" w:color="auto"/>
            <w:right w:val="none" w:sz="0" w:space="0" w:color="auto"/>
          </w:divBdr>
        </w:div>
        <w:div w:id="1494760840">
          <w:marLeft w:val="480"/>
          <w:marRight w:val="0"/>
          <w:marTop w:val="0"/>
          <w:marBottom w:val="0"/>
          <w:divBdr>
            <w:top w:val="none" w:sz="0" w:space="0" w:color="auto"/>
            <w:left w:val="none" w:sz="0" w:space="0" w:color="auto"/>
            <w:bottom w:val="none" w:sz="0" w:space="0" w:color="auto"/>
            <w:right w:val="none" w:sz="0" w:space="0" w:color="auto"/>
          </w:divBdr>
        </w:div>
        <w:div w:id="483858031">
          <w:marLeft w:val="480"/>
          <w:marRight w:val="0"/>
          <w:marTop w:val="0"/>
          <w:marBottom w:val="0"/>
          <w:divBdr>
            <w:top w:val="none" w:sz="0" w:space="0" w:color="auto"/>
            <w:left w:val="none" w:sz="0" w:space="0" w:color="auto"/>
            <w:bottom w:val="none" w:sz="0" w:space="0" w:color="auto"/>
            <w:right w:val="none" w:sz="0" w:space="0" w:color="auto"/>
          </w:divBdr>
        </w:div>
        <w:div w:id="906842867">
          <w:marLeft w:val="480"/>
          <w:marRight w:val="0"/>
          <w:marTop w:val="0"/>
          <w:marBottom w:val="0"/>
          <w:divBdr>
            <w:top w:val="none" w:sz="0" w:space="0" w:color="auto"/>
            <w:left w:val="none" w:sz="0" w:space="0" w:color="auto"/>
            <w:bottom w:val="none" w:sz="0" w:space="0" w:color="auto"/>
            <w:right w:val="none" w:sz="0" w:space="0" w:color="auto"/>
          </w:divBdr>
        </w:div>
        <w:div w:id="1254896388">
          <w:marLeft w:val="480"/>
          <w:marRight w:val="0"/>
          <w:marTop w:val="0"/>
          <w:marBottom w:val="0"/>
          <w:divBdr>
            <w:top w:val="none" w:sz="0" w:space="0" w:color="auto"/>
            <w:left w:val="none" w:sz="0" w:space="0" w:color="auto"/>
            <w:bottom w:val="none" w:sz="0" w:space="0" w:color="auto"/>
            <w:right w:val="none" w:sz="0" w:space="0" w:color="auto"/>
          </w:divBdr>
        </w:div>
        <w:div w:id="614943981">
          <w:marLeft w:val="480"/>
          <w:marRight w:val="0"/>
          <w:marTop w:val="0"/>
          <w:marBottom w:val="0"/>
          <w:divBdr>
            <w:top w:val="none" w:sz="0" w:space="0" w:color="auto"/>
            <w:left w:val="none" w:sz="0" w:space="0" w:color="auto"/>
            <w:bottom w:val="none" w:sz="0" w:space="0" w:color="auto"/>
            <w:right w:val="none" w:sz="0" w:space="0" w:color="auto"/>
          </w:divBdr>
        </w:div>
        <w:div w:id="761531378">
          <w:marLeft w:val="480"/>
          <w:marRight w:val="0"/>
          <w:marTop w:val="0"/>
          <w:marBottom w:val="0"/>
          <w:divBdr>
            <w:top w:val="none" w:sz="0" w:space="0" w:color="auto"/>
            <w:left w:val="none" w:sz="0" w:space="0" w:color="auto"/>
            <w:bottom w:val="none" w:sz="0" w:space="0" w:color="auto"/>
            <w:right w:val="none" w:sz="0" w:space="0" w:color="auto"/>
          </w:divBdr>
        </w:div>
        <w:div w:id="1626696641">
          <w:marLeft w:val="480"/>
          <w:marRight w:val="0"/>
          <w:marTop w:val="0"/>
          <w:marBottom w:val="0"/>
          <w:divBdr>
            <w:top w:val="none" w:sz="0" w:space="0" w:color="auto"/>
            <w:left w:val="none" w:sz="0" w:space="0" w:color="auto"/>
            <w:bottom w:val="none" w:sz="0" w:space="0" w:color="auto"/>
            <w:right w:val="none" w:sz="0" w:space="0" w:color="auto"/>
          </w:divBdr>
        </w:div>
        <w:div w:id="1974287664">
          <w:marLeft w:val="480"/>
          <w:marRight w:val="0"/>
          <w:marTop w:val="0"/>
          <w:marBottom w:val="0"/>
          <w:divBdr>
            <w:top w:val="none" w:sz="0" w:space="0" w:color="auto"/>
            <w:left w:val="none" w:sz="0" w:space="0" w:color="auto"/>
            <w:bottom w:val="none" w:sz="0" w:space="0" w:color="auto"/>
            <w:right w:val="none" w:sz="0" w:space="0" w:color="auto"/>
          </w:divBdr>
        </w:div>
        <w:div w:id="1702894957">
          <w:marLeft w:val="480"/>
          <w:marRight w:val="0"/>
          <w:marTop w:val="0"/>
          <w:marBottom w:val="0"/>
          <w:divBdr>
            <w:top w:val="none" w:sz="0" w:space="0" w:color="auto"/>
            <w:left w:val="none" w:sz="0" w:space="0" w:color="auto"/>
            <w:bottom w:val="none" w:sz="0" w:space="0" w:color="auto"/>
            <w:right w:val="none" w:sz="0" w:space="0" w:color="auto"/>
          </w:divBdr>
        </w:div>
      </w:divsChild>
    </w:div>
    <w:div w:id="1908808789">
      <w:bodyDiv w:val="1"/>
      <w:marLeft w:val="0"/>
      <w:marRight w:val="0"/>
      <w:marTop w:val="0"/>
      <w:marBottom w:val="0"/>
      <w:divBdr>
        <w:top w:val="none" w:sz="0" w:space="0" w:color="auto"/>
        <w:left w:val="none" w:sz="0" w:space="0" w:color="auto"/>
        <w:bottom w:val="none" w:sz="0" w:space="0" w:color="auto"/>
        <w:right w:val="none" w:sz="0" w:space="0" w:color="auto"/>
      </w:divBdr>
      <w:divsChild>
        <w:div w:id="1967351443">
          <w:marLeft w:val="480"/>
          <w:marRight w:val="0"/>
          <w:marTop w:val="0"/>
          <w:marBottom w:val="0"/>
          <w:divBdr>
            <w:top w:val="none" w:sz="0" w:space="0" w:color="auto"/>
            <w:left w:val="none" w:sz="0" w:space="0" w:color="auto"/>
            <w:bottom w:val="none" w:sz="0" w:space="0" w:color="auto"/>
            <w:right w:val="none" w:sz="0" w:space="0" w:color="auto"/>
          </w:divBdr>
        </w:div>
        <w:div w:id="873229536">
          <w:marLeft w:val="480"/>
          <w:marRight w:val="0"/>
          <w:marTop w:val="0"/>
          <w:marBottom w:val="0"/>
          <w:divBdr>
            <w:top w:val="none" w:sz="0" w:space="0" w:color="auto"/>
            <w:left w:val="none" w:sz="0" w:space="0" w:color="auto"/>
            <w:bottom w:val="none" w:sz="0" w:space="0" w:color="auto"/>
            <w:right w:val="none" w:sz="0" w:space="0" w:color="auto"/>
          </w:divBdr>
        </w:div>
        <w:div w:id="1714308813">
          <w:marLeft w:val="480"/>
          <w:marRight w:val="0"/>
          <w:marTop w:val="0"/>
          <w:marBottom w:val="0"/>
          <w:divBdr>
            <w:top w:val="none" w:sz="0" w:space="0" w:color="auto"/>
            <w:left w:val="none" w:sz="0" w:space="0" w:color="auto"/>
            <w:bottom w:val="none" w:sz="0" w:space="0" w:color="auto"/>
            <w:right w:val="none" w:sz="0" w:space="0" w:color="auto"/>
          </w:divBdr>
        </w:div>
        <w:div w:id="1095588491">
          <w:marLeft w:val="480"/>
          <w:marRight w:val="0"/>
          <w:marTop w:val="0"/>
          <w:marBottom w:val="0"/>
          <w:divBdr>
            <w:top w:val="none" w:sz="0" w:space="0" w:color="auto"/>
            <w:left w:val="none" w:sz="0" w:space="0" w:color="auto"/>
            <w:bottom w:val="none" w:sz="0" w:space="0" w:color="auto"/>
            <w:right w:val="none" w:sz="0" w:space="0" w:color="auto"/>
          </w:divBdr>
        </w:div>
        <w:div w:id="895094379">
          <w:marLeft w:val="480"/>
          <w:marRight w:val="0"/>
          <w:marTop w:val="0"/>
          <w:marBottom w:val="0"/>
          <w:divBdr>
            <w:top w:val="none" w:sz="0" w:space="0" w:color="auto"/>
            <w:left w:val="none" w:sz="0" w:space="0" w:color="auto"/>
            <w:bottom w:val="none" w:sz="0" w:space="0" w:color="auto"/>
            <w:right w:val="none" w:sz="0" w:space="0" w:color="auto"/>
          </w:divBdr>
        </w:div>
        <w:div w:id="828138547">
          <w:marLeft w:val="480"/>
          <w:marRight w:val="0"/>
          <w:marTop w:val="0"/>
          <w:marBottom w:val="0"/>
          <w:divBdr>
            <w:top w:val="none" w:sz="0" w:space="0" w:color="auto"/>
            <w:left w:val="none" w:sz="0" w:space="0" w:color="auto"/>
            <w:bottom w:val="none" w:sz="0" w:space="0" w:color="auto"/>
            <w:right w:val="none" w:sz="0" w:space="0" w:color="auto"/>
          </w:divBdr>
        </w:div>
        <w:div w:id="223833033">
          <w:marLeft w:val="480"/>
          <w:marRight w:val="0"/>
          <w:marTop w:val="0"/>
          <w:marBottom w:val="0"/>
          <w:divBdr>
            <w:top w:val="none" w:sz="0" w:space="0" w:color="auto"/>
            <w:left w:val="none" w:sz="0" w:space="0" w:color="auto"/>
            <w:bottom w:val="none" w:sz="0" w:space="0" w:color="auto"/>
            <w:right w:val="none" w:sz="0" w:space="0" w:color="auto"/>
          </w:divBdr>
        </w:div>
        <w:div w:id="592209088">
          <w:marLeft w:val="480"/>
          <w:marRight w:val="0"/>
          <w:marTop w:val="0"/>
          <w:marBottom w:val="0"/>
          <w:divBdr>
            <w:top w:val="none" w:sz="0" w:space="0" w:color="auto"/>
            <w:left w:val="none" w:sz="0" w:space="0" w:color="auto"/>
            <w:bottom w:val="none" w:sz="0" w:space="0" w:color="auto"/>
            <w:right w:val="none" w:sz="0" w:space="0" w:color="auto"/>
          </w:divBdr>
        </w:div>
        <w:div w:id="1184443857">
          <w:marLeft w:val="480"/>
          <w:marRight w:val="0"/>
          <w:marTop w:val="0"/>
          <w:marBottom w:val="0"/>
          <w:divBdr>
            <w:top w:val="none" w:sz="0" w:space="0" w:color="auto"/>
            <w:left w:val="none" w:sz="0" w:space="0" w:color="auto"/>
            <w:bottom w:val="none" w:sz="0" w:space="0" w:color="auto"/>
            <w:right w:val="none" w:sz="0" w:space="0" w:color="auto"/>
          </w:divBdr>
        </w:div>
        <w:div w:id="929705364">
          <w:marLeft w:val="480"/>
          <w:marRight w:val="0"/>
          <w:marTop w:val="0"/>
          <w:marBottom w:val="0"/>
          <w:divBdr>
            <w:top w:val="none" w:sz="0" w:space="0" w:color="auto"/>
            <w:left w:val="none" w:sz="0" w:space="0" w:color="auto"/>
            <w:bottom w:val="none" w:sz="0" w:space="0" w:color="auto"/>
            <w:right w:val="none" w:sz="0" w:space="0" w:color="auto"/>
          </w:divBdr>
        </w:div>
        <w:div w:id="318309067">
          <w:marLeft w:val="480"/>
          <w:marRight w:val="0"/>
          <w:marTop w:val="0"/>
          <w:marBottom w:val="0"/>
          <w:divBdr>
            <w:top w:val="none" w:sz="0" w:space="0" w:color="auto"/>
            <w:left w:val="none" w:sz="0" w:space="0" w:color="auto"/>
            <w:bottom w:val="none" w:sz="0" w:space="0" w:color="auto"/>
            <w:right w:val="none" w:sz="0" w:space="0" w:color="auto"/>
          </w:divBdr>
        </w:div>
        <w:div w:id="715356724">
          <w:marLeft w:val="480"/>
          <w:marRight w:val="0"/>
          <w:marTop w:val="0"/>
          <w:marBottom w:val="0"/>
          <w:divBdr>
            <w:top w:val="none" w:sz="0" w:space="0" w:color="auto"/>
            <w:left w:val="none" w:sz="0" w:space="0" w:color="auto"/>
            <w:bottom w:val="none" w:sz="0" w:space="0" w:color="auto"/>
            <w:right w:val="none" w:sz="0" w:space="0" w:color="auto"/>
          </w:divBdr>
        </w:div>
        <w:div w:id="1197545790">
          <w:marLeft w:val="480"/>
          <w:marRight w:val="0"/>
          <w:marTop w:val="0"/>
          <w:marBottom w:val="0"/>
          <w:divBdr>
            <w:top w:val="none" w:sz="0" w:space="0" w:color="auto"/>
            <w:left w:val="none" w:sz="0" w:space="0" w:color="auto"/>
            <w:bottom w:val="none" w:sz="0" w:space="0" w:color="auto"/>
            <w:right w:val="none" w:sz="0" w:space="0" w:color="auto"/>
          </w:divBdr>
        </w:div>
        <w:div w:id="1633091756">
          <w:marLeft w:val="480"/>
          <w:marRight w:val="0"/>
          <w:marTop w:val="0"/>
          <w:marBottom w:val="0"/>
          <w:divBdr>
            <w:top w:val="none" w:sz="0" w:space="0" w:color="auto"/>
            <w:left w:val="none" w:sz="0" w:space="0" w:color="auto"/>
            <w:bottom w:val="none" w:sz="0" w:space="0" w:color="auto"/>
            <w:right w:val="none" w:sz="0" w:space="0" w:color="auto"/>
          </w:divBdr>
        </w:div>
        <w:div w:id="1007097350">
          <w:marLeft w:val="480"/>
          <w:marRight w:val="0"/>
          <w:marTop w:val="0"/>
          <w:marBottom w:val="0"/>
          <w:divBdr>
            <w:top w:val="none" w:sz="0" w:space="0" w:color="auto"/>
            <w:left w:val="none" w:sz="0" w:space="0" w:color="auto"/>
            <w:bottom w:val="none" w:sz="0" w:space="0" w:color="auto"/>
            <w:right w:val="none" w:sz="0" w:space="0" w:color="auto"/>
          </w:divBdr>
        </w:div>
        <w:div w:id="1938824474">
          <w:marLeft w:val="480"/>
          <w:marRight w:val="0"/>
          <w:marTop w:val="0"/>
          <w:marBottom w:val="0"/>
          <w:divBdr>
            <w:top w:val="none" w:sz="0" w:space="0" w:color="auto"/>
            <w:left w:val="none" w:sz="0" w:space="0" w:color="auto"/>
            <w:bottom w:val="none" w:sz="0" w:space="0" w:color="auto"/>
            <w:right w:val="none" w:sz="0" w:space="0" w:color="auto"/>
          </w:divBdr>
        </w:div>
        <w:div w:id="2093116902">
          <w:marLeft w:val="480"/>
          <w:marRight w:val="0"/>
          <w:marTop w:val="0"/>
          <w:marBottom w:val="0"/>
          <w:divBdr>
            <w:top w:val="none" w:sz="0" w:space="0" w:color="auto"/>
            <w:left w:val="none" w:sz="0" w:space="0" w:color="auto"/>
            <w:bottom w:val="none" w:sz="0" w:space="0" w:color="auto"/>
            <w:right w:val="none" w:sz="0" w:space="0" w:color="auto"/>
          </w:divBdr>
        </w:div>
        <w:div w:id="1199657101">
          <w:marLeft w:val="480"/>
          <w:marRight w:val="0"/>
          <w:marTop w:val="0"/>
          <w:marBottom w:val="0"/>
          <w:divBdr>
            <w:top w:val="none" w:sz="0" w:space="0" w:color="auto"/>
            <w:left w:val="none" w:sz="0" w:space="0" w:color="auto"/>
            <w:bottom w:val="none" w:sz="0" w:space="0" w:color="auto"/>
            <w:right w:val="none" w:sz="0" w:space="0" w:color="auto"/>
          </w:divBdr>
        </w:div>
        <w:div w:id="1331833626">
          <w:marLeft w:val="480"/>
          <w:marRight w:val="0"/>
          <w:marTop w:val="0"/>
          <w:marBottom w:val="0"/>
          <w:divBdr>
            <w:top w:val="none" w:sz="0" w:space="0" w:color="auto"/>
            <w:left w:val="none" w:sz="0" w:space="0" w:color="auto"/>
            <w:bottom w:val="none" w:sz="0" w:space="0" w:color="auto"/>
            <w:right w:val="none" w:sz="0" w:space="0" w:color="auto"/>
          </w:divBdr>
        </w:div>
        <w:div w:id="721948425">
          <w:marLeft w:val="480"/>
          <w:marRight w:val="0"/>
          <w:marTop w:val="0"/>
          <w:marBottom w:val="0"/>
          <w:divBdr>
            <w:top w:val="none" w:sz="0" w:space="0" w:color="auto"/>
            <w:left w:val="none" w:sz="0" w:space="0" w:color="auto"/>
            <w:bottom w:val="none" w:sz="0" w:space="0" w:color="auto"/>
            <w:right w:val="none" w:sz="0" w:space="0" w:color="auto"/>
          </w:divBdr>
        </w:div>
        <w:div w:id="1469859368">
          <w:marLeft w:val="480"/>
          <w:marRight w:val="0"/>
          <w:marTop w:val="0"/>
          <w:marBottom w:val="0"/>
          <w:divBdr>
            <w:top w:val="none" w:sz="0" w:space="0" w:color="auto"/>
            <w:left w:val="none" w:sz="0" w:space="0" w:color="auto"/>
            <w:bottom w:val="none" w:sz="0" w:space="0" w:color="auto"/>
            <w:right w:val="none" w:sz="0" w:space="0" w:color="auto"/>
          </w:divBdr>
        </w:div>
        <w:div w:id="1989481671">
          <w:marLeft w:val="480"/>
          <w:marRight w:val="0"/>
          <w:marTop w:val="0"/>
          <w:marBottom w:val="0"/>
          <w:divBdr>
            <w:top w:val="none" w:sz="0" w:space="0" w:color="auto"/>
            <w:left w:val="none" w:sz="0" w:space="0" w:color="auto"/>
            <w:bottom w:val="none" w:sz="0" w:space="0" w:color="auto"/>
            <w:right w:val="none" w:sz="0" w:space="0" w:color="auto"/>
          </w:divBdr>
        </w:div>
        <w:div w:id="697975237">
          <w:marLeft w:val="480"/>
          <w:marRight w:val="0"/>
          <w:marTop w:val="0"/>
          <w:marBottom w:val="0"/>
          <w:divBdr>
            <w:top w:val="none" w:sz="0" w:space="0" w:color="auto"/>
            <w:left w:val="none" w:sz="0" w:space="0" w:color="auto"/>
            <w:bottom w:val="none" w:sz="0" w:space="0" w:color="auto"/>
            <w:right w:val="none" w:sz="0" w:space="0" w:color="auto"/>
          </w:divBdr>
        </w:div>
        <w:div w:id="1018459685">
          <w:marLeft w:val="480"/>
          <w:marRight w:val="0"/>
          <w:marTop w:val="0"/>
          <w:marBottom w:val="0"/>
          <w:divBdr>
            <w:top w:val="none" w:sz="0" w:space="0" w:color="auto"/>
            <w:left w:val="none" w:sz="0" w:space="0" w:color="auto"/>
            <w:bottom w:val="none" w:sz="0" w:space="0" w:color="auto"/>
            <w:right w:val="none" w:sz="0" w:space="0" w:color="auto"/>
          </w:divBdr>
        </w:div>
        <w:div w:id="570427749">
          <w:marLeft w:val="480"/>
          <w:marRight w:val="0"/>
          <w:marTop w:val="0"/>
          <w:marBottom w:val="0"/>
          <w:divBdr>
            <w:top w:val="none" w:sz="0" w:space="0" w:color="auto"/>
            <w:left w:val="none" w:sz="0" w:space="0" w:color="auto"/>
            <w:bottom w:val="none" w:sz="0" w:space="0" w:color="auto"/>
            <w:right w:val="none" w:sz="0" w:space="0" w:color="auto"/>
          </w:divBdr>
        </w:div>
        <w:div w:id="1890527424">
          <w:marLeft w:val="480"/>
          <w:marRight w:val="0"/>
          <w:marTop w:val="0"/>
          <w:marBottom w:val="0"/>
          <w:divBdr>
            <w:top w:val="none" w:sz="0" w:space="0" w:color="auto"/>
            <w:left w:val="none" w:sz="0" w:space="0" w:color="auto"/>
            <w:bottom w:val="none" w:sz="0" w:space="0" w:color="auto"/>
            <w:right w:val="none" w:sz="0" w:space="0" w:color="auto"/>
          </w:divBdr>
        </w:div>
        <w:div w:id="1365013631">
          <w:marLeft w:val="480"/>
          <w:marRight w:val="0"/>
          <w:marTop w:val="0"/>
          <w:marBottom w:val="0"/>
          <w:divBdr>
            <w:top w:val="none" w:sz="0" w:space="0" w:color="auto"/>
            <w:left w:val="none" w:sz="0" w:space="0" w:color="auto"/>
            <w:bottom w:val="none" w:sz="0" w:space="0" w:color="auto"/>
            <w:right w:val="none" w:sz="0" w:space="0" w:color="auto"/>
          </w:divBdr>
        </w:div>
        <w:div w:id="1506432786">
          <w:marLeft w:val="480"/>
          <w:marRight w:val="0"/>
          <w:marTop w:val="0"/>
          <w:marBottom w:val="0"/>
          <w:divBdr>
            <w:top w:val="none" w:sz="0" w:space="0" w:color="auto"/>
            <w:left w:val="none" w:sz="0" w:space="0" w:color="auto"/>
            <w:bottom w:val="none" w:sz="0" w:space="0" w:color="auto"/>
            <w:right w:val="none" w:sz="0" w:space="0" w:color="auto"/>
          </w:divBdr>
        </w:div>
        <w:div w:id="2018577057">
          <w:marLeft w:val="480"/>
          <w:marRight w:val="0"/>
          <w:marTop w:val="0"/>
          <w:marBottom w:val="0"/>
          <w:divBdr>
            <w:top w:val="none" w:sz="0" w:space="0" w:color="auto"/>
            <w:left w:val="none" w:sz="0" w:space="0" w:color="auto"/>
            <w:bottom w:val="none" w:sz="0" w:space="0" w:color="auto"/>
            <w:right w:val="none" w:sz="0" w:space="0" w:color="auto"/>
          </w:divBdr>
        </w:div>
        <w:div w:id="1591355223">
          <w:marLeft w:val="480"/>
          <w:marRight w:val="0"/>
          <w:marTop w:val="0"/>
          <w:marBottom w:val="0"/>
          <w:divBdr>
            <w:top w:val="none" w:sz="0" w:space="0" w:color="auto"/>
            <w:left w:val="none" w:sz="0" w:space="0" w:color="auto"/>
            <w:bottom w:val="none" w:sz="0" w:space="0" w:color="auto"/>
            <w:right w:val="none" w:sz="0" w:space="0" w:color="auto"/>
          </w:divBdr>
        </w:div>
        <w:div w:id="1509980608">
          <w:marLeft w:val="480"/>
          <w:marRight w:val="0"/>
          <w:marTop w:val="0"/>
          <w:marBottom w:val="0"/>
          <w:divBdr>
            <w:top w:val="none" w:sz="0" w:space="0" w:color="auto"/>
            <w:left w:val="none" w:sz="0" w:space="0" w:color="auto"/>
            <w:bottom w:val="none" w:sz="0" w:space="0" w:color="auto"/>
            <w:right w:val="none" w:sz="0" w:space="0" w:color="auto"/>
          </w:divBdr>
        </w:div>
        <w:div w:id="1546409019">
          <w:marLeft w:val="480"/>
          <w:marRight w:val="0"/>
          <w:marTop w:val="0"/>
          <w:marBottom w:val="0"/>
          <w:divBdr>
            <w:top w:val="none" w:sz="0" w:space="0" w:color="auto"/>
            <w:left w:val="none" w:sz="0" w:space="0" w:color="auto"/>
            <w:bottom w:val="none" w:sz="0" w:space="0" w:color="auto"/>
            <w:right w:val="none" w:sz="0" w:space="0" w:color="auto"/>
          </w:divBdr>
        </w:div>
        <w:div w:id="1905066513">
          <w:marLeft w:val="480"/>
          <w:marRight w:val="0"/>
          <w:marTop w:val="0"/>
          <w:marBottom w:val="0"/>
          <w:divBdr>
            <w:top w:val="none" w:sz="0" w:space="0" w:color="auto"/>
            <w:left w:val="none" w:sz="0" w:space="0" w:color="auto"/>
            <w:bottom w:val="none" w:sz="0" w:space="0" w:color="auto"/>
            <w:right w:val="none" w:sz="0" w:space="0" w:color="auto"/>
          </w:divBdr>
        </w:div>
        <w:div w:id="1544101305">
          <w:marLeft w:val="480"/>
          <w:marRight w:val="0"/>
          <w:marTop w:val="0"/>
          <w:marBottom w:val="0"/>
          <w:divBdr>
            <w:top w:val="none" w:sz="0" w:space="0" w:color="auto"/>
            <w:left w:val="none" w:sz="0" w:space="0" w:color="auto"/>
            <w:bottom w:val="none" w:sz="0" w:space="0" w:color="auto"/>
            <w:right w:val="none" w:sz="0" w:space="0" w:color="auto"/>
          </w:divBdr>
        </w:div>
        <w:div w:id="1692030541">
          <w:marLeft w:val="480"/>
          <w:marRight w:val="0"/>
          <w:marTop w:val="0"/>
          <w:marBottom w:val="0"/>
          <w:divBdr>
            <w:top w:val="none" w:sz="0" w:space="0" w:color="auto"/>
            <w:left w:val="none" w:sz="0" w:space="0" w:color="auto"/>
            <w:bottom w:val="none" w:sz="0" w:space="0" w:color="auto"/>
            <w:right w:val="none" w:sz="0" w:space="0" w:color="auto"/>
          </w:divBdr>
        </w:div>
        <w:div w:id="1951546848">
          <w:marLeft w:val="480"/>
          <w:marRight w:val="0"/>
          <w:marTop w:val="0"/>
          <w:marBottom w:val="0"/>
          <w:divBdr>
            <w:top w:val="none" w:sz="0" w:space="0" w:color="auto"/>
            <w:left w:val="none" w:sz="0" w:space="0" w:color="auto"/>
            <w:bottom w:val="none" w:sz="0" w:space="0" w:color="auto"/>
            <w:right w:val="none" w:sz="0" w:space="0" w:color="auto"/>
          </w:divBdr>
        </w:div>
        <w:div w:id="1526137270">
          <w:marLeft w:val="480"/>
          <w:marRight w:val="0"/>
          <w:marTop w:val="0"/>
          <w:marBottom w:val="0"/>
          <w:divBdr>
            <w:top w:val="none" w:sz="0" w:space="0" w:color="auto"/>
            <w:left w:val="none" w:sz="0" w:space="0" w:color="auto"/>
            <w:bottom w:val="none" w:sz="0" w:space="0" w:color="auto"/>
            <w:right w:val="none" w:sz="0" w:space="0" w:color="auto"/>
          </w:divBdr>
        </w:div>
        <w:div w:id="528227178">
          <w:marLeft w:val="480"/>
          <w:marRight w:val="0"/>
          <w:marTop w:val="0"/>
          <w:marBottom w:val="0"/>
          <w:divBdr>
            <w:top w:val="none" w:sz="0" w:space="0" w:color="auto"/>
            <w:left w:val="none" w:sz="0" w:space="0" w:color="auto"/>
            <w:bottom w:val="none" w:sz="0" w:space="0" w:color="auto"/>
            <w:right w:val="none" w:sz="0" w:space="0" w:color="auto"/>
          </w:divBdr>
        </w:div>
        <w:div w:id="957644184">
          <w:marLeft w:val="480"/>
          <w:marRight w:val="0"/>
          <w:marTop w:val="0"/>
          <w:marBottom w:val="0"/>
          <w:divBdr>
            <w:top w:val="none" w:sz="0" w:space="0" w:color="auto"/>
            <w:left w:val="none" w:sz="0" w:space="0" w:color="auto"/>
            <w:bottom w:val="none" w:sz="0" w:space="0" w:color="auto"/>
            <w:right w:val="none" w:sz="0" w:space="0" w:color="auto"/>
          </w:divBdr>
        </w:div>
        <w:div w:id="1548762334">
          <w:marLeft w:val="480"/>
          <w:marRight w:val="0"/>
          <w:marTop w:val="0"/>
          <w:marBottom w:val="0"/>
          <w:divBdr>
            <w:top w:val="none" w:sz="0" w:space="0" w:color="auto"/>
            <w:left w:val="none" w:sz="0" w:space="0" w:color="auto"/>
            <w:bottom w:val="none" w:sz="0" w:space="0" w:color="auto"/>
            <w:right w:val="none" w:sz="0" w:space="0" w:color="auto"/>
          </w:divBdr>
        </w:div>
        <w:div w:id="519130282">
          <w:marLeft w:val="480"/>
          <w:marRight w:val="0"/>
          <w:marTop w:val="0"/>
          <w:marBottom w:val="0"/>
          <w:divBdr>
            <w:top w:val="none" w:sz="0" w:space="0" w:color="auto"/>
            <w:left w:val="none" w:sz="0" w:space="0" w:color="auto"/>
            <w:bottom w:val="none" w:sz="0" w:space="0" w:color="auto"/>
            <w:right w:val="none" w:sz="0" w:space="0" w:color="auto"/>
          </w:divBdr>
        </w:div>
        <w:div w:id="990136471">
          <w:marLeft w:val="480"/>
          <w:marRight w:val="0"/>
          <w:marTop w:val="0"/>
          <w:marBottom w:val="0"/>
          <w:divBdr>
            <w:top w:val="none" w:sz="0" w:space="0" w:color="auto"/>
            <w:left w:val="none" w:sz="0" w:space="0" w:color="auto"/>
            <w:bottom w:val="none" w:sz="0" w:space="0" w:color="auto"/>
            <w:right w:val="none" w:sz="0" w:space="0" w:color="auto"/>
          </w:divBdr>
        </w:div>
        <w:div w:id="1865048045">
          <w:marLeft w:val="480"/>
          <w:marRight w:val="0"/>
          <w:marTop w:val="0"/>
          <w:marBottom w:val="0"/>
          <w:divBdr>
            <w:top w:val="none" w:sz="0" w:space="0" w:color="auto"/>
            <w:left w:val="none" w:sz="0" w:space="0" w:color="auto"/>
            <w:bottom w:val="none" w:sz="0" w:space="0" w:color="auto"/>
            <w:right w:val="none" w:sz="0" w:space="0" w:color="auto"/>
          </w:divBdr>
        </w:div>
        <w:div w:id="1011755632">
          <w:marLeft w:val="480"/>
          <w:marRight w:val="0"/>
          <w:marTop w:val="0"/>
          <w:marBottom w:val="0"/>
          <w:divBdr>
            <w:top w:val="none" w:sz="0" w:space="0" w:color="auto"/>
            <w:left w:val="none" w:sz="0" w:space="0" w:color="auto"/>
            <w:bottom w:val="none" w:sz="0" w:space="0" w:color="auto"/>
            <w:right w:val="none" w:sz="0" w:space="0" w:color="auto"/>
          </w:divBdr>
        </w:div>
        <w:div w:id="788281047">
          <w:marLeft w:val="480"/>
          <w:marRight w:val="0"/>
          <w:marTop w:val="0"/>
          <w:marBottom w:val="0"/>
          <w:divBdr>
            <w:top w:val="none" w:sz="0" w:space="0" w:color="auto"/>
            <w:left w:val="none" w:sz="0" w:space="0" w:color="auto"/>
            <w:bottom w:val="none" w:sz="0" w:space="0" w:color="auto"/>
            <w:right w:val="none" w:sz="0" w:space="0" w:color="auto"/>
          </w:divBdr>
        </w:div>
        <w:div w:id="1989359332">
          <w:marLeft w:val="480"/>
          <w:marRight w:val="0"/>
          <w:marTop w:val="0"/>
          <w:marBottom w:val="0"/>
          <w:divBdr>
            <w:top w:val="none" w:sz="0" w:space="0" w:color="auto"/>
            <w:left w:val="none" w:sz="0" w:space="0" w:color="auto"/>
            <w:bottom w:val="none" w:sz="0" w:space="0" w:color="auto"/>
            <w:right w:val="none" w:sz="0" w:space="0" w:color="auto"/>
          </w:divBdr>
        </w:div>
        <w:div w:id="1326975820">
          <w:marLeft w:val="480"/>
          <w:marRight w:val="0"/>
          <w:marTop w:val="0"/>
          <w:marBottom w:val="0"/>
          <w:divBdr>
            <w:top w:val="none" w:sz="0" w:space="0" w:color="auto"/>
            <w:left w:val="none" w:sz="0" w:space="0" w:color="auto"/>
            <w:bottom w:val="none" w:sz="0" w:space="0" w:color="auto"/>
            <w:right w:val="none" w:sz="0" w:space="0" w:color="auto"/>
          </w:divBdr>
        </w:div>
        <w:div w:id="2102098372">
          <w:marLeft w:val="480"/>
          <w:marRight w:val="0"/>
          <w:marTop w:val="0"/>
          <w:marBottom w:val="0"/>
          <w:divBdr>
            <w:top w:val="none" w:sz="0" w:space="0" w:color="auto"/>
            <w:left w:val="none" w:sz="0" w:space="0" w:color="auto"/>
            <w:bottom w:val="none" w:sz="0" w:space="0" w:color="auto"/>
            <w:right w:val="none" w:sz="0" w:space="0" w:color="auto"/>
          </w:divBdr>
        </w:div>
      </w:divsChild>
    </w:div>
    <w:div w:id="1916815342">
      <w:bodyDiv w:val="1"/>
      <w:marLeft w:val="0"/>
      <w:marRight w:val="0"/>
      <w:marTop w:val="0"/>
      <w:marBottom w:val="0"/>
      <w:divBdr>
        <w:top w:val="none" w:sz="0" w:space="0" w:color="auto"/>
        <w:left w:val="none" w:sz="0" w:space="0" w:color="auto"/>
        <w:bottom w:val="none" w:sz="0" w:space="0" w:color="auto"/>
        <w:right w:val="none" w:sz="0" w:space="0" w:color="auto"/>
      </w:divBdr>
    </w:div>
    <w:div w:id="1932855671">
      <w:bodyDiv w:val="1"/>
      <w:marLeft w:val="0"/>
      <w:marRight w:val="0"/>
      <w:marTop w:val="0"/>
      <w:marBottom w:val="0"/>
      <w:divBdr>
        <w:top w:val="none" w:sz="0" w:space="0" w:color="auto"/>
        <w:left w:val="none" w:sz="0" w:space="0" w:color="auto"/>
        <w:bottom w:val="none" w:sz="0" w:space="0" w:color="auto"/>
        <w:right w:val="none" w:sz="0" w:space="0" w:color="auto"/>
      </w:divBdr>
    </w:div>
    <w:div w:id="1944193032">
      <w:bodyDiv w:val="1"/>
      <w:marLeft w:val="0"/>
      <w:marRight w:val="0"/>
      <w:marTop w:val="0"/>
      <w:marBottom w:val="0"/>
      <w:divBdr>
        <w:top w:val="none" w:sz="0" w:space="0" w:color="auto"/>
        <w:left w:val="none" w:sz="0" w:space="0" w:color="auto"/>
        <w:bottom w:val="none" w:sz="0" w:space="0" w:color="auto"/>
        <w:right w:val="none" w:sz="0" w:space="0" w:color="auto"/>
      </w:divBdr>
      <w:divsChild>
        <w:div w:id="1760247274">
          <w:marLeft w:val="480"/>
          <w:marRight w:val="0"/>
          <w:marTop w:val="0"/>
          <w:marBottom w:val="0"/>
          <w:divBdr>
            <w:top w:val="none" w:sz="0" w:space="0" w:color="auto"/>
            <w:left w:val="none" w:sz="0" w:space="0" w:color="auto"/>
            <w:bottom w:val="none" w:sz="0" w:space="0" w:color="auto"/>
            <w:right w:val="none" w:sz="0" w:space="0" w:color="auto"/>
          </w:divBdr>
        </w:div>
        <w:div w:id="1128202370">
          <w:marLeft w:val="480"/>
          <w:marRight w:val="0"/>
          <w:marTop w:val="0"/>
          <w:marBottom w:val="0"/>
          <w:divBdr>
            <w:top w:val="none" w:sz="0" w:space="0" w:color="auto"/>
            <w:left w:val="none" w:sz="0" w:space="0" w:color="auto"/>
            <w:bottom w:val="none" w:sz="0" w:space="0" w:color="auto"/>
            <w:right w:val="none" w:sz="0" w:space="0" w:color="auto"/>
          </w:divBdr>
        </w:div>
        <w:div w:id="2003853453">
          <w:marLeft w:val="480"/>
          <w:marRight w:val="0"/>
          <w:marTop w:val="0"/>
          <w:marBottom w:val="0"/>
          <w:divBdr>
            <w:top w:val="none" w:sz="0" w:space="0" w:color="auto"/>
            <w:left w:val="none" w:sz="0" w:space="0" w:color="auto"/>
            <w:bottom w:val="none" w:sz="0" w:space="0" w:color="auto"/>
            <w:right w:val="none" w:sz="0" w:space="0" w:color="auto"/>
          </w:divBdr>
        </w:div>
        <w:div w:id="802499339">
          <w:marLeft w:val="480"/>
          <w:marRight w:val="0"/>
          <w:marTop w:val="0"/>
          <w:marBottom w:val="0"/>
          <w:divBdr>
            <w:top w:val="none" w:sz="0" w:space="0" w:color="auto"/>
            <w:left w:val="none" w:sz="0" w:space="0" w:color="auto"/>
            <w:bottom w:val="none" w:sz="0" w:space="0" w:color="auto"/>
            <w:right w:val="none" w:sz="0" w:space="0" w:color="auto"/>
          </w:divBdr>
        </w:div>
        <w:div w:id="1779838224">
          <w:marLeft w:val="480"/>
          <w:marRight w:val="0"/>
          <w:marTop w:val="0"/>
          <w:marBottom w:val="0"/>
          <w:divBdr>
            <w:top w:val="none" w:sz="0" w:space="0" w:color="auto"/>
            <w:left w:val="none" w:sz="0" w:space="0" w:color="auto"/>
            <w:bottom w:val="none" w:sz="0" w:space="0" w:color="auto"/>
            <w:right w:val="none" w:sz="0" w:space="0" w:color="auto"/>
          </w:divBdr>
        </w:div>
        <w:div w:id="1504196991">
          <w:marLeft w:val="480"/>
          <w:marRight w:val="0"/>
          <w:marTop w:val="0"/>
          <w:marBottom w:val="0"/>
          <w:divBdr>
            <w:top w:val="none" w:sz="0" w:space="0" w:color="auto"/>
            <w:left w:val="none" w:sz="0" w:space="0" w:color="auto"/>
            <w:bottom w:val="none" w:sz="0" w:space="0" w:color="auto"/>
            <w:right w:val="none" w:sz="0" w:space="0" w:color="auto"/>
          </w:divBdr>
        </w:div>
        <w:div w:id="1358694496">
          <w:marLeft w:val="480"/>
          <w:marRight w:val="0"/>
          <w:marTop w:val="0"/>
          <w:marBottom w:val="0"/>
          <w:divBdr>
            <w:top w:val="none" w:sz="0" w:space="0" w:color="auto"/>
            <w:left w:val="none" w:sz="0" w:space="0" w:color="auto"/>
            <w:bottom w:val="none" w:sz="0" w:space="0" w:color="auto"/>
            <w:right w:val="none" w:sz="0" w:space="0" w:color="auto"/>
          </w:divBdr>
        </w:div>
        <w:div w:id="1670403674">
          <w:marLeft w:val="480"/>
          <w:marRight w:val="0"/>
          <w:marTop w:val="0"/>
          <w:marBottom w:val="0"/>
          <w:divBdr>
            <w:top w:val="none" w:sz="0" w:space="0" w:color="auto"/>
            <w:left w:val="none" w:sz="0" w:space="0" w:color="auto"/>
            <w:bottom w:val="none" w:sz="0" w:space="0" w:color="auto"/>
            <w:right w:val="none" w:sz="0" w:space="0" w:color="auto"/>
          </w:divBdr>
        </w:div>
        <w:div w:id="1555004664">
          <w:marLeft w:val="480"/>
          <w:marRight w:val="0"/>
          <w:marTop w:val="0"/>
          <w:marBottom w:val="0"/>
          <w:divBdr>
            <w:top w:val="none" w:sz="0" w:space="0" w:color="auto"/>
            <w:left w:val="none" w:sz="0" w:space="0" w:color="auto"/>
            <w:bottom w:val="none" w:sz="0" w:space="0" w:color="auto"/>
            <w:right w:val="none" w:sz="0" w:space="0" w:color="auto"/>
          </w:divBdr>
        </w:div>
        <w:div w:id="1863468451">
          <w:marLeft w:val="480"/>
          <w:marRight w:val="0"/>
          <w:marTop w:val="0"/>
          <w:marBottom w:val="0"/>
          <w:divBdr>
            <w:top w:val="none" w:sz="0" w:space="0" w:color="auto"/>
            <w:left w:val="none" w:sz="0" w:space="0" w:color="auto"/>
            <w:bottom w:val="none" w:sz="0" w:space="0" w:color="auto"/>
            <w:right w:val="none" w:sz="0" w:space="0" w:color="auto"/>
          </w:divBdr>
        </w:div>
        <w:div w:id="485823836">
          <w:marLeft w:val="480"/>
          <w:marRight w:val="0"/>
          <w:marTop w:val="0"/>
          <w:marBottom w:val="0"/>
          <w:divBdr>
            <w:top w:val="none" w:sz="0" w:space="0" w:color="auto"/>
            <w:left w:val="none" w:sz="0" w:space="0" w:color="auto"/>
            <w:bottom w:val="none" w:sz="0" w:space="0" w:color="auto"/>
            <w:right w:val="none" w:sz="0" w:space="0" w:color="auto"/>
          </w:divBdr>
        </w:div>
        <w:div w:id="1916671282">
          <w:marLeft w:val="480"/>
          <w:marRight w:val="0"/>
          <w:marTop w:val="0"/>
          <w:marBottom w:val="0"/>
          <w:divBdr>
            <w:top w:val="none" w:sz="0" w:space="0" w:color="auto"/>
            <w:left w:val="none" w:sz="0" w:space="0" w:color="auto"/>
            <w:bottom w:val="none" w:sz="0" w:space="0" w:color="auto"/>
            <w:right w:val="none" w:sz="0" w:space="0" w:color="auto"/>
          </w:divBdr>
        </w:div>
        <w:div w:id="529728273">
          <w:marLeft w:val="480"/>
          <w:marRight w:val="0"/>
          <w:marTop w:val="0"/>
          <w:marBottom w:val="0"/>
          <w:divBdr>
            <w:top w:val="none" w:sz="0" w:space="0" w:color="auto"/>
            <w:left w:val="none" w:sz="0" w:space="0" w:color="auto"/>
            <w:bottom w:val="none" w:sz="0" w:space="0" w:color="auto"/>
            <w:right w:val="none" w:sz="0" w:space="0" w:color="auto"/>
          </w:divBdr>
        </w:div>
        <w:div w:id="444617113">
          <w:marLeft w:val="480"/>
          <w:marRight w:val="0"/>
          <w:marTop w:val="0"/>
          <w:marBottom w:val="0"/>
          <w:divBdr>
            <w:top w:val="none" w:sz="0" w:space="0" w:color="auto"/>
            <w:left w:val="none" w:sz="0" w:space="0" w:color="auto"/>
            <w:bottom w:val="none" w:sz="0" w:space="0" w:color="auto"/>
            <w:right w:val="none" w:sz="0" w:space="0" w:color="auto"/>
          </w:divBdr>
        </w:div>
        <w:div w:id="1860313976">
          <w:marLeft w:val="480"/>
          <w:marRight w:val="0"/>
          <w:marTop w:val="0"/>
          <w:marBottom w:val="0"/>
          <w:divBdr>
            <w:top w:val="none" w:sz="0" w:space="0" w:color="auto"/>
            <w:left w:val="none" w:sz="0" w:space="0" w:color="auto"/>
            <w:bottom w:val="none" w:sz="0" w:space="0" w:color="auto"/>
            <w:right w:val="none" w:sz="0" w:space="0" w:color="auto"/>
          </w:divBdr>
        </w:div>
        <w:div w:id="919100749">
          <w:marLeft w:val="480"/>
          <w:marRight w:val="0"/>
          <w:marTop w:val="0"/>
          <w:marBottom w:val="0"/>
          <w:divBdr>
            <w:top w:val="none" w:sz="0" w:space="0" w:color="auto"/>
            <w:left w:val="none" w:sz="0" w:space="0" w:color="auto"/>
            <w:bottom w:val="none" w:sz="0" w:space="0" w:color="auto"/>
            <w:right w:val="none" w:sz="0" w:space="0" w:color="auto"/>
          </w:divBdr>
        </w:div>
        <w:div w:id="1943756412">
          <w:marLeft w:val="480"/>
          <w:marRight w:val="0"/>
          <w:marTop w:val="0"/>
          <w:marBottom w:val="0"/>
          <w:divBdr>
            <w:top w:val="none" w:sz="0" w:space="0" w:color="auto"/>
            <w:left w:val="none" w:sz="0" w:space="0" w:color="auto"/>
            <w:bottom w:val="none" w:sz="0" w:space="0" w:color="auto"/>
            <w:right w:val="none" w:sz="0" w:space="0" w:color="auto"/>
          </w:divBdr>
        </w:div>
        <w:div w:id="1298296339">
          <w:marLeft w:val="480"/>
          <w:marRight w:val="0"/>
          <w:marTop w:val="0"/>
          <w:marBottom w:val="0"/>
          <w:divBdr>
            <w:top w:val="none" w:sz="0" w:space="0" w:color="auto"/>
            <w:left w:val="none" w:sz="0" w:space="0" w:color="auto"/>
            <w:bottom w:val="none" w:sz="0" w:space="0" w:color="auto"/>
            <w:right w:val="none" w:sz="0" w:space="0" w:color="auto"/>
          </w:divBdr>
        </w:div>
        <w:div w:id="1713074765">
          <w:marLeft w:val="480"/>
          <w:marRight w:val="0"/>
          <w:marTop w:val="0"/>
          <w:marBottom w:val="0"/>
          <w:divBdr>
            <w:top w:val="none" w:sz="0" w:space="0" w:color="auto"/>
            <w:left w:val="none" w:sz="0" w:space="0" w:color="auto"/>
            <w:bottom w:val="none" w:sz="0" w:space="0" w:color="auto"/>
            <w:right w:val="none" w:sz="0" w:space="0" w:color="auto"/>
          </w:divBdr>
        </w:div>
        <w:div w:id="383453812">
          <w:marLeft w:val="480"/>
          <w:marRight w:val="0"/>
          <w:marTop w:val="0"/>
          <w:marBottom w:val="0"/>
          <w:divBdr>
            <w:top w:val="none" w:sz="0" w:space="0" w:color="auto"/>
            <w:left w:val="none" w:sz="0" w:space="0" w:color="auto"/>
            <w:bottom w:val="none" w:sz="0" w:space="0" w:color="auto"/>
            <w:right w:val="none" w:sz="0" w:space="0" w:color="auto"/>
          </w:divBdr>
        </w:div>
        <w:div w:id="481197375">
          <w:marLeft w:val="480"/>
          <w:marRight w:val="0"/>
          <w:marTop w:val="0"/>
          <w:marBottom w:val="0"/>
          <w:divBdr>
            <w:top w:val="none" w:sz="0" w:space="0" w:color="auto"/>
            <w:left w:val="none" w:sz="0" w:space="0" w:color="auto"/>
            <w:bottom w:val="none" w:sz="0" w:space="0" w:color="auto"/>
            <w:right w:val="none" w:sz="0" w:space="0" w:color="auto"/>
          </w:divBdr>
        </w:div>
        <w:div w:id="1948200099">
          <w:marLeft w:val="480"/>
          <w:marRight w:val="0"/>
          <w:marTop w:val="0"/>
          <w:marBottom w:val="0"/>
          <w:divBdr>
            <w:top w:val="none" w:sz="0" w:space="0" w:color="auto"/>
            <w:left w:val="none" w:sz="0" w:space="0" w:color="auto"/>
            <w:bottom w:val="none" w:sz="0" w:space="0" w:color="auto"/>
            <w:right w:val="none" w:sz="0" w:space="0" w:color="auto"/>
          </w:divBdr>
        </w:div>
        <w:div w:id="50277618">
          <w:marLeft w:val="480"/>
          <w:marRight w:val="0"/>
          <w:marTop w:val="0"/>
          <w:marBottom w:val="0"/>
          <w:divBdr>
            <w:top w:val="none" w:sz="0" w:space="0" w:color="auto"/>
            <w:left w:val="none" w:sz="0" w:space="0" w:color="auto"/>
            <w:bottom w:val="none" w:sz="0" w:space="0" w:color="auto"/>
            <w:right w:val="none" w:sz="0" w:space="0" w:color="auto"/>
          </w:divBdr>
        </w:div>
        <w:div w:id="1246188847">
          <w:marLeft w:val="480"/>
          <w:marRight w:val="0"/>
          <w:marTop w:val="0"/>
          <w:marBottom w:val="0"/>
          <w:divBdr>
            <w:top w:val="none" w:sz="0" w:space="0" w:color="auto"/>
            <w:left w:val="none" w:sz="0" w:space="0" w:color="auto"/>
            <w:bottom w:val="none" w:sz="0" w:space="0" w:color="auto"/>
            <w:right w:val="none" w:sz="0" w:space="0" w:color="auto"/>
          </w:divBdr>
        </w:div>
        <w:div w:id="151678879">
          <w:marLeft w:val="480"/>
          <w:marRight w:val="0"/>
          <w:marTop w:val="0"/>
          <w:marBottom w:val="0"/>
          <w:divBdr>
            <w:top w:val="none" w:sz="0" w:space="0" w:color="auto"/>
            <w:left w:val="none" w:sz="0" w:space="0" w:color="auto"/>
            <w:bottom w:val="none" w:sz="0" w:space="0" w:color="auto"/>
            <w:right w:val="none" w:sz="0" w:space="0" w:color="auto"/>
          </w:divBdr>
        </w:div>
        <w:div w:id="1286277519">
          <w:marLeft w:val="480"/>
          <w:marRight w:val="0"/>
          <w:marTop w:val="0"/>
          <w:marBottom w:val="0"/>
          <w:divBdr>
            <w:top w:val="none" w:sz="0" w:space="0" w:color="auto"/>
            <w:left w:val="none" w:sz="0" w:space="0" w:color="auto"/>
            <w:bottom w:val="none" w:sz="0" w:space="0" w:color="auto"/>
            <w:right w:val="none" w:sz="0" w:space="0" w:color="auto"/>
          </w:divBdr>
        </w:div>
        <w:div w:id="1102644844">
          <w:marLeft w:val="480"/>
          <w:marRight w:val="0"/>
          <w:marTop w:val="0"/>
          <w:marBottom w:val="0"/>
          <w:divBdr>
            <w:top w:val="none" w:sz="0" w:space="0" w:color="auto"/>
            <w:left w:val="none" w:sz="0" w:space="0" w:color="auto"/>
            <w:bottom w:val="none" w:sz="0" w:space="0" w:color="auto"/>
            <w:right w:val="none" w:sz="0" w:space="0" w:color="auto"/>
          </w:divBdr>
        </w:div>
        <w:div w:id="1431705740">
          <w:marLeft w:val="480"/>
          <w:marRight w:val="0"/>
          <w:marTop w:val="0"/>
          <w:marBottom w:val="0"/>
          <w:divBdr>
            <w:top w:val="none" w:sz="0" w:space="0" w:color="auto"/>
            <w:left w:val="none" w:sz="0" w:space="0" w:color="auto"/>
            <w:bottom w:val="none" w:sz="0" w:space="0" w:color="auto"/>
            <w:right w:val="none" w:sz="0" w:space="0" w:color="auto"/>
          </w:divBdr>
        </w:div>
        <w:div w:id="1237595243">
          <w:marLeft w:val="480"/>
          <w:marRight w:val="0"/>
          <w:marTop w:val="0"/>
          <w:marBottom w:val="0"/>
          <w:divBdr>
            <w:top w:val="none" w:sz="0" w:space="0" w:color="auto"/>
            <w:left w:val="none" w:sz="0" w:space="0" w:color="auto"/>
            <w:bottom w:val="none" w:sz="0" w:space="0" w:color="auto"/>
            <w:right w:val="none" w:sz="0" w:space="0" w:color="auto"/>
          </w:divBdr>
        </w:div>
        <w:div w:id="2040279638">
          <w:marLeft w:val="480"/>
          <w:marRight w:val="0"/>
          <w:marTop w:val="0"/>
          <w:marBottom w:val="0"/>
          <w:divBdr>
            <w:top w:val="none" w:sz="0" w:space="0" w:color="auto"/>
            <w:left w:val="none" w:sz="0" w:space="0" w:color="auto"/>
            <w:bottom w:val="none" w:sz="0" w:space="0" w:color="auto"/>
            <w:right w:val="none" w:sz="0" w:space="0" w:color="auto"/>
          </w:divBdr>
        </w:div>
        <w:div w:id="407462368">
          <w:marLeft w:val="480"/>
          <w:marRight w:val="0"/>
          <w:marTop w:val="0"/>
          <w:marBottom w:val="0"/>
          <w:divBdr>
            <w:top w:val="none" w:sz="0" w:space="0" w:color="auto"/>
            <w:left w:val="none" w:sz="0" w:space="0" w:color="auto"/>
            <w:bottom w:val="none" w:sz="0" w:space="0" w:color="auto"/>
            <w:right w:val="none" w:sz="0" w:space="0" w:color="auto"/>
          </w:divBdr>
        </w:div>
        <w:div w:id="1690334492">
          <w:marLeft w:val="480"/>
          <w:marRight w:val="0"/>
          <w:marTop w:val="0"/>
          <w:marBottom w:val="0"/>
          <w:divBdr>
            <w:top w:val="none" w:sz="0" w:space="0" w:color="auto"/>
            <w:left w:val="none" w:sz="0" w:space="0" w:color="auto"/>
            <w:bottom w:val="none" w:sz="0" w:space="0" w:color="auto"/>
            <w:right w:val="none" w:sz="0" w:space="0" w:color="auto"/>
          </w:divBdr>
        </w:div>
        <w:div w:id="1303273199">
          <w:marLeft w:val="480"/>
          <w:marRight w:val="0"/>
          <w:marTop w:val="0"/>
          <w:marBottom w:val="0"/>
          <w:divBdr>
            <w:top w:val="none" w:sz="0" w:space="0" w:color="auto"/>
            <w:left w:val="none" w:sz="0" w:space="0" w:color="auto"/>
            <w:bottom w:val="none" w:sz="0" w:space="0" w:color="auto"/>
            <w:right w:val="none" w:sz="0" w:space="0" w:color="auto"/>
          </w:divBdr>
        </w:div>
        <w:div w:id="313946741">
          <w:marLeft w:val="480"/>
          <w:marRight w:val="0"/>
          <w:marTop w:val="0"/>
          <w:marBottom w:val="0"/>
          <w:divBdr>
            <w:top w:val="none" w:sz="0" w:space="0" w:color="auto"/>
            <w:left w:val="none" w:sz="0" w:space="0" w:color="auto"/>
            <w:bottom w:val="none" w:sz="0" w:space="0" w:color="auto"/>
            <w:right w:val="none" w:sz="0" w:space="0" w:color="auto"/>
          </w:divBdr>
        </w:div>
        <w:div w:id="257569785">
          <w:marLeft w:val="480"/>
          <w:marRight w:val="0"/>
          <w:marTop w:val="0"/>
          <w:marBottom w:val="0"/>
          <w:divBdr>
            <w:top w:val="none" w:sz="0" w:space="0" w:color="auto"/>
            <w:left w:val="none" w:sz="0" w:space="0" w:color="auto"/>
            <w:bottom w:val="none" w:sz="0" w:space="0" w:color="auto"/>
            <w:right w:val="none" w:sz="0" w:space="0" w:color="auto"/>
          </w:divBdr>
        </w:div>
        <w:div w:id="1712069759">
          <w:marLeft w:val="480"/>
          <w:marRight w:val="0"/>
          <w:marTop w:val="0"/>
          <w:marBottom w:val="0"/>
          <w:divBdr>
            <w:top w:val="none" w:sz="0" w:space="0" w:color="auto"/>
            <w:left w:val="none" w:sz="0" w:space="0" w:color="auto"/>
            <w:bottom w:val="none" w:sz="0" w:space="0" w:color="auto"/>
            <w:right w:val="none" w:sz="0" w:space="0" w:color="auto"/>
          </w:divBdr>
        </w:div>
        <w:div w:id="945235494">
          <w:marLeft w:val="480"/>
          <w:marRight w:val="0"/>
          <w:marTop w:val="0"/>
          <w:marBottom w:val="0"/>
          <w:divBdr>
            <w:top w:val="none" w:sz="0" w:space="0" w:color="auto"/>
            <w:left w:val="none" w:sz="0" w:space="0" w:color="auto"/>
            <w:bottom w:val="none" w:sz="0" w:space="0" w:color="auto"/>
            <w:right w:val="none" w:sz="0" w:space="0" w:color="auto"/>
          </w:divBdr>
        </w:div>
        <w:div w:id="108012870">
          <w:marLeft w:val="480"/>
          <w:marRight w:val="0"/>
          <w:marTop w:val="0"/>
          <w:marBottom w:val="0"/>
          <w:divBdr>
            <w:top w:val="none" w:sz="0" w:space="0" w:color="auto"/>
            <w:left w:val="none" w:sz="0" w:space="0" w:color="auto"/>
            <w:bottom w:val="none" w:sz="0" w:space="0" w:color="auto"/>
            <w:right w:val="none" w:sz="0" w:space="0" w:color="auto"/>
          </w:divBdr>
        </w:div>
        <w:div w:id="2072539145">
          <w:marLeft w:val="480"/>
          <w:marRight w:val="0"/>
          <w:marTop w:val="0"/>
          <w:marBottom w:val="0"/>
          <w:divBdr>
            <w:top w:val="none" w:sz="0" w:space="0" w:color="auto"/>
            <w:left w:val="none" w:sz="0" w:space="0" w:color="auto"/>
            <w:bottom w:val="none" w:sz="0" w:space="0" w:color="auto"/>
            <w:right w:val="none" w:sz="0" w:space="0" w:color="auto"/>
          </w:divBdr>
        </w:div>
        <w:div w:id="565385081">
          <w:marLeft w:val="480"/>
          <w:marRight w:val="0"/>
          <w:marTop w:val="0"/>
          <w:marBottom w:val="0"/>
          <w:divBdr>
            <w:top w:val="none" w:sz="0" w:space="0" w:color="auto"/>
            <w:left w:val="none" w:sz="0" w:space="0" w:color="auto"/>
            <w:bottom w:val="none" w:sz="0" w:space="0" w:color="auto"/>
            <w:right w:val="none" w:sz="0" w:space="0" w:color="auto"/>
          </w:divBdr>
        </w:div>
        <w:div w:id="2073120702">
          <w:marLeft w:val="480"/>
          <w:marRight w:val="0"/>
          <w:marTop w:val="0"/>
          <w:marBottom w:val="0"/>
          <w:divBdr>
            <w:top w:val="none" w:sz="0" w:space="0" w:color="auto"/>
            <w:left w:val="none" w:sz="0" w:space="0" w:color="auto"/>
            <w:bottom w:val="none" w:sz="0" w:space="0" w:color="auto"/>
            <w:right w:val="none" w:sz="0" w:space="0" w:color="auto"/>
          </w:divBdr>
        </w:div>
        <w:div w:id="1086070702">
          <w:marLeft w:val="480"/>
          <w:marRight w:val="0"/>
          <w:marTop w:val="0"/>
          <w:marBottom w:val="0"/>
          <w:divBdr>
            <w:top w:val="none" w:sz="0" w:space="0" w:color="auto"/>
            <w:left w:val="none" w:sz="0" w:space="0" w:color="auto"/>
            <w:bottom w:val="none" w:sz="0" w:space="0" w:color="auto"/>
            <w:right w:val="none" w:sz="0" w:space="0" w:color="auto"/>
          </w:divBdr>
        </w:div>
        <w:div w:id="1937859454">
          <w:marLeft w:val="480"/>
          <w:marRight w:val="0"/>
          <w:marTop w:val="0"/>
          <w:marBottom w:val="0"/>
          <w:divBdr>
            <w:top w:val="none" w:sz="0" w:space="0" w:color="auto"/>
            <w:left w:val="none" w:sz="0" w:space="0" w:color="auto"/>
            <w:bottom w:val="none" w:sz="0" w:space="0" w:color="auto"/>
            <w:right w:val="none" w:sz="0" w:space="0" w:color="auto"/>
          </w:divBdr>
        </w:div>
        <w:div w:id="1869756488">
          <w:marLeft w:val="480"/>
          <w:marRight w:val="0"/>
          <w:marTop w:val="0"/>
          <w:marBottom w:val="0"/>
          <w:divBdr>
            <w:top w:val="none" w:sz="0" w:space="0" w:color="auto"/>
            <w:left w:val="none" w:sz="0" w:space="0" w:color="auto"/>
            <w:bottom w:val="none" w:sz="0" w:space="0" w:color="auto"/>
            <w:right w:val="none" w:sz="0" w:space="0" w:color="auto"/>
          </w:divBdr>
        </w:div>
        <w:div w:id="754866336">
          <w:marLeft w:val="480"/>
          <w:marRight w:val="0"/>
          <w:marTop w:val="0"/>
          <w:marBottom w:val="0"/>
          <w:divBdr>
            <w:top w:val="none" w:sz="0" w:space="0" w:color="auto"/>
            <w:left w:val="none" w:sz="0" w:space="0" w:color="auto"/>
            <w:bottom w:val="none" w:sz="0" w:space="0" w:color="auto"/>
            <w:right w:val="none" w:sz="0" w:space="0" w:color="auto"/>
          </w:divBdr>
        </w:div>
        <w:div w:id="221910613">
          <w:marLeft w:val="480"/>
          <w:marRight w:val="0"/>
          <w:marTop w:val="0"/>
          <w:marBottom w:val="0"/>
          <w:divBdr>
            <w:top w:val="none" w:sz="0" w:space="0" w:color="auto"/>
            <w:left w:val="none" w:sz="0" w:space="0" w:color="auto"/>
            <w:bottom w:val="none" w:sz="0" w:space="0" w:color="auto"/>
            <w:right w:val="none" w:sz="0" w:space="0" w:color="auto"/>
          </w:divBdr>
        </w:div>
        <w:div w:id="1538541957">
          <w:marLeft w:val="480"/>
          <w:marRight w:val="0"/>
          <w:marTop w:val="0"/>
          <w:marBottom w:val="0"/>
          <w:divBdr>
            <w:top w:val="none" w:sz="0" w:space="0" w:color="auto"/>
            <w:left w:val="none" w:sz="0" w:space="0" w:color="auto"/>
            <w:bottom w:val="none" w:sz="0" w:space="0" w:color="auto"/>
            <w:right w:val="none" w:sz="0" w:space="0" w:color="auto"/>
          </w:divBdr>
        </w:div>
        <w:div w:id="484668679">
          <w:marLeft w:val="480"/>
          <w:marRight w:val="0"/>
          <w:marTop w:val="0"/>
          <w:marBottom w:val="0"/>
          <w:divBdr>
            <w:top w:val="none" w:sz="0" w:space="0" w:color="auto"/>
            <w:left w:val="none" w:sz="0" w:space="0" w:color="auto"/>
            <w:bottom w:val="none" w:sz="0" w:space="0" w:color="auto"/>
            <w:right w:val="none" w:sz="0" w:space="0" w:color="auto"/>
          </w:divBdr>
        </w:div>
        <w:div w:id="983923474">
          <w:marLeft w:val="480"/>
          <w:marRight w:val="0"/>
          <w:marTop w:val="0"/>
          <w:marBottom w:val="0"/>
          <w:divBdr>
            <w:top w:val="none" w:sz="0" w:space="0" w:color="auto"/>
            <w:left w:val="none" w:sz="0" w:space="0" w:color="auto"/>
            <w:bottom w:val="none" w:sz="0" w:space="0" w:color="auto"/>
            <w:right w:val="none" w:sz="0" w:space="0" w:color="auto"/>
          </w:divBdr>
        </w:div>
        <w:div w:id="512575345">
          <w:marLeft w:val="480"/>
          <w:marRight w:val="0"/>
          <w:marTop w:val="0"/>
          <w:marBottom w:val="0"/>
          <w:divBdr>
            <w:top w:val="none" w:sz="0" w:space="0" w:color="auto"/>
            <w:left w:val="none" w:sz="0" w:space="0" w:color="auto"/>
            <w:bottom w:val="none" w:sz="0" w:space="0" w:color="auto"/>
            <w:right w:val="none" w:sz="0" w:space="0" w:color="auto"/>
          </w:divBdr>
        </w:div>
        <w:div w:id="1596939141">
          <w:marLeft w:val="480"/>
          <w:marRight w:val="0"/>
          <w:marTop w:val="0"/>
          <w:marBottom w:val="0"/>
          <w:divBdr>
            <w:top w:val="none" w:sz="0" w:space="0" w:color="auto"/>
            <w:left w:val="none" w:sz="0" w:space="0" w:color="auto"/>
            <w:bottom w:val="none" w:sz="0" w:space="0" w:color="auto"/>
            <w:right w:val="none" w:sz="0" w:space="0" w:color="auto"/>
          </w:divBdr>
        </w:div>
        <w:div w:id="522479923">
          <w:marLeft w:val="480"/>
          <w:marRight w:val="0"/>
          <w:marTop w:val="0"/>
          <w:marBottom w:val="0"/>
          <w:divBdr>
            <w:top w:val="none" w:sz="0" w:space="0" w:color="auto"/>
            <w:left w:val="none" w:sz="0" w:space="0" w:color="auto"/>
            <w:bottom w:val="none" w:sz="0" w:space="0" w:color="auto"/>
            <w:right w:val="none" w:sz="0" w:space="0" w:color="auto"/>
          </w:divBdr>
        </w:div>
      </w:divsChild>
    </w:div>
    <w:div w:id="1949317472">
      <w:bodyDiv w:val="1"/>
      <w:marLeft w:val="0"/>
      <w:marRight w:val="0"/>
      <w:marTop w:val="0"/>
      <w:marBottom w:val="0"/>
      <w:divBdr>
        <w:top w:val="none" w:sz="0" w:space="0" w:color="auto"/>
        <w:left w:val="none" w:sz="0" w:space="0" w:color="auto"/>
        <w:bottom w:val="none" w:sz="0" w:space="0" w:color="auto"/>
        <w:right w:val="none" w:sz="0" w:space="0" w:color="auto"/>
      </w:divBdr>
    </w:div>
    <w:div w:id="1949434209">
      <w:bodyDiv w:val="1"/>
      <w:marLeft w:val="0"/>
      <w:marRight w:val="0"/>
      <w:marTop w:val="0"/>
      <w:marBottom w:val="0"/>
      <w:divBdr>
        <w:top w:val="none" w:sz="0" w:space="0" w:color="auto"/>
        <w:left w:val="none" w:sz="0" w:space="0" w:color="auto"/>
        <w:bottom w:val="none" w:sz="0" w:space="0" w:color="auto"/>
        <w:right w:val="none" w:sz="0" w:space="0" w:color="auto"/>
      </w:divBdr>
    </w:div>
    <w:div w:id="1954437294">
      <w:bodyDiv w:val="1"/>
      <w:marLeft w:val="0"/>
      <w:marRight w:val="0"/>
      <w:marTop w:val="0"/>
      <w:marBottom w:val="0"/>
      <w:divBdr>
        <w:top w:val="none" w:sz="0" w:space="0" w:color="auto"/>
        <w:left w:val="none" w:sz="0" w:space="0" w:color="auto"/>
        <w:bottom w:val="none" w:sz="0" w:space="0" w:color="auto"/>
        <w:right w:val="none" w:sz="0" w:space="0" w:color="auto"/>
      </w:divBdr>
    </w:div>
    <w:div w:id="1961764390">
      <w:bodyDiv w:val="1"/>
      <w:marLeft w:val="0"/>
      <w:marRight w:val="0"/>
      <w:marTop w:val="0"/>
      <w:marBottom w:val="0"/>
      <w:divBdr>
        <w:top w:val="none" w:sz="0" w:space="0" w:color="auto"/>
        <w:left w:val="none" w:sz="0" w:space="0" w:color="auto"/>
        <w:bottom w:val="none" w:sz="0" w:space="0" w:color="auto"/>
        <w:right w:val="none" w:sz="0" w:space="0" w:color="auto"/>
      </w:divBdr>
    </w:div>
    <w:div w:id="1970428717">
      <w:bodyDiv w:val="1"/>
      <w:marLeft w:val="0"/>
      <w:marRight w:val="0"/>
      <w:marTop w:val="0"/>
      <w:marBottom w:val="0"/>
      <w:divBdr>
        <w:top w:val="none" w:sz="0" w:space="0" w:color="auto"/>
        <w:left w:val="none" w:sz="0" w:space="0" w:color="auto"/>
        <w:bottom w:val="none" w:sz="0" w:space="0" w:color="auto"/>
        <w:right w:val="none" w:sz="0" w:space="0" w:color="auto"/>
      </w:divBdr>
    </w:div>
    <w:div w:id="1970822951">
      <w:bodyDiv w:val="1"/>
      <w:marLeft w:val="0"/>
      <w:marRight w:val="0"/>
      <w:marTop w:val="0"/>
      <w:marBottom w:val="0"/>
      <w:divBdr>
        <w:top w:val="none" w:sz="0" w:space="0" w:color="auto"/>
        <w:left w:val="none" w:sz="0" w:space="0" w:color="auto"/>
        <w:bottom w:val="none" w:sz="0" w:space="0" w:color="auto"/>
        <w:right w:val="none" w:sz="0" w:space="0" w:color="auto"/>
      </w:divBdr>
    </w:div>
    <w:div w:id="1973093728">
      <w:bodyDiv w:val="1"/>
      <w:marLeft w:val="0"/>
      <w:marRight w:val="0"/>
      <w:marTop w:val="0"/>
      <w:marBottom w:val="0"/>
      <w:divBdr>
        <w:top w:val="none" w:sz="0" w:space="0" w:color="auto"/>
        <w:left w:val="none" w:sz="0" w:space="0" w:color="auto"/>
        <w:bottom w:val="none" w:sz="0" w:space="0" w:color="auto"/>
        <w:right w:val="none" w:sz="0" w:space="0" w:color="auto"/>
      </w:divBdr>
    </w:div>
    <w:div w:id="1978760076">
      <w:bodyDiv w:val="1"/>
      <w:marLeft w:val="0"/>
      <w:marRight w:val="0"/>
      <w:marTop w:val="0"/>
      <w:marBottom w:val="0"/>
      <w:divBdr>
        <w:top w:val="none" w:sz="0" w:space="0" w:color="auto"/>
        <w:left w:val="none" w:sz="0" w:space="0" w:color="auto"/>
        <w:bottom w:val="none" w:sz="0" w:space="0" w:color="auto"/>
        <w:right w:val="none" w:sz="0" w:space="0" w:color="auto"/>
      </w:divBdr>
    </w:div>
    <w:div w:id="1978993133">
      <w:bodyDiv w:val="1"/>
      <w:marLeft w:val="0"/>
      <w:marRight w:val="0"/>
      <w:marTop w:val="0"/>
      <w:marBottom w:val="0"/>
      <w:divBdr>
        <w:top w:val="none" w:sz="0" w:space="0" w:color="auto"/>
        <w:left w:val="none" w:sz="0" w:space="0" w:color="auto"/>
        <w:bottom w:val="none" w:sz="0" w:space="0" w:color="auto"/>
        <w:right w:val="none" w:sz="0" w:space="0" w:color="auto"/>
      </w:divBdr>
    </w:div>
    <w:div w:id="1981030005">
      <w:bodyDiv w:val="1"/>
      <w:marLeft w:val="0"/>
      <w:marRight w:val="0"/>
      <w:marTop w:val="0"/>
      <w:marBottom w:val="0"/>
      <w:divBdr>
        <w:top w:val="none" w:sz="0" w:space="0" w:color="auto"/>
        <w:left w:val="none" w:sz="0" w:space="0" w:color="auto"/>
        <w:bottom w:val="none" w:sz="0" w:space="0" w:color="auto"/>
        <w:right w:val="none" w:sz="0" w:space="0" w:color="auto"/>
      </w:divBdr>
    </w:div>
    <w:div w:id="1989434920">
      <w:bodyDiv w:val="1"/>
      <w:marLeft w:val="0"/>
      <w:marRight w:val="0"/>
      <w:marTop w:val="0"/>
      <w:marBottom w:val="0"/>
      <w:divBdr>
        <w:top w:val="none" w:sz="0" w:space="0" w:color="auto"/>
        <w:left w:val="none" w:sz="0" w:space="0" w:color="auto"/>
        <w:bottom w:val="none" w:sz="0" w:space="0" w:color="auto"/>
        <w:right w:val="none" w:sz="0" w:space="0" w:color="auto"/>
      </w:divBdr>
    </w:div>
    <w:div w:id="2001232344">
      <w:bodyDiv w:val="1"/>
      <w:marLeft w:val="0"/>
      <w:marRight w:val="0"/>
      <w:marTop w:val="0"/>
      <w:marBottom w:val="0"/>
      <w:divBdr>
        <w:top w:val="none" w:sz="0" w:space="0" w:color="auto"/>
        <w:left w:val="none" w:sz="0" w:space="0" w:color="auto"/>
        <w:bottom w:val="none" w:sz="0" w:space="0" w:color="auto"/>
        <w:right w:val="none" w:sz="0" w:space="0" w:color="auto"/>
      </w:divBdr>
    </w:div>
    <w:div w:id="2006276716">
      <w:bodyDiv w:val="1"/>
      <w:marLeft w:val="0"/>
      <w:marRight w:val="0"/>
      <w:marTop w:val="0"/>
      <w:marBottom w:val="0"/>
      <w:divBdr>
        <w:top w:val="none" w:sz="0" w:space="0" w:color="auto"/>
        <w:left w:val="none" w:sz="0" w:space="0" w:color="auto"/>
        <w:bottom w:val="none" w:sz="0" w:space="0" w:color="auto"/>
        <w:right w:val="none" w:sz="0" w:space="0" w:color="auto"/>
      </w:divBdr>
    </w:div>
    <w:div w:id="2015261069">
      <w:bodyDiv w:val="1"/>
      <w:marLeft w:val="0"/>
      <w:marRight w:val="0"/>
      <w:marTop w:val="0"/>
      <w:marBottom w:val="0"/>
      <w:divBdr>
        <w:top w:val="none" w:sz="0" w:space="0" w:color="auto"/>
        <w:left w:val="none" w:sz="0" w:space="0" w:color="auto"/>
        <w:bottom w:val="none" w:sz="0" w:space="0" w:color="auto"/>
        <w:right w:val="none" w:sz="0" w:space="0" w:color="auto"/>
      </w:divBdr>
    </w:div>
    <w:div w:id="2020422125">
      <w:bodyDiv w:val="1"/>
      <w:marLeft w:val="0"/>
      <w:marRight w:val="0"/>
      <w:marTop w:val="0"/>
      <w:marBottom w:val="0"/>
      <w:divBdr>
        <w:top w:val="none" w:sz="0" w:space="0" w:color="auto"/>
        <w:left w:val="none" w:sz="0" w:space="0" w:color="auto"/>
        <w:bottom w:val="none" w:sz="0" w:space="0" w:color="auto"/>
        <w:right w:val="none" w:sz="0" w:space="0" w:color="auto"/>
      </w:divBdr>
    </w:div>
    <w:div w:id="2026402891">
      <w:bodyDiv w:val="1"/>
      <w:marLeft w:val="0"/>
      <w:marRight w:val="0"/>
      <w:marTop w:val="0"/>
      <w:marBottom w:val="0"/>
      <w:divBdr>
        <w:top w:val="none" w:sz="0" w:space="0" w:color="auto"/>
        <w:left w:val="none" w:sz="0" w:space="0" w:color="auto"/>
        <w:bottom w:val="none" w:sz="0" w:space="0" w:color="auto"/>
        <w:right w:val="none" w:sz="0" w:space="0" w:color="auto"/>
      </w:divBdr>
    </w:div>
    <w:div w:id="2032342495">
      <w:bodyDiv w:val="1"/>
      <w:marLeft w:val="0"/>
      <w:marRight w:val="0"/>
      <w:marTop w:val="0"/>
      <w:marBottom w:val="0"/>
      <w:divBdr>
        <w:top w:val="none" w:sz="0" w:space="0" w:color="auto"/>
        <w:left w:val="none" w:sz="0" w:space="0" w:color="auto"/>
        <w:bottom w:val="none" w:sz="0" w:space="0" w:color="auto"/>
        <w:right w:val="none" w:sz="0" w:space="0" w:color="auto"/>
      </w:divBdr>
    </w:div>
    <w:div w:id="2058123212">
      <w:bodyDiv w:val="1"/>
      <w:marLeft w:val="0"/>
      <w:marRight w:val="0"/>
      <w:marTop w:val="0"/>
      <w:marBottom w:val="0"/>
      <w:divBdr>
        <w:top w:val="none" w:sz="0" w:space="0" w:color="auto"/>
        <w:left w:val="none" w:sz="0" w:space="0" w:color="auto"/>
        <w:bottom w:val="none" w:sz="0" w:space="0" w:color="auto"/>
        <w:right w:val="none" w:sz="0" w:space="0" w:color="auto"/>
      </w:divBdr>
    </w:div>
    <w:div w:id="2060665499">
      <w:bodyDiv w:val="1"/>
      <w:marLeft w:val="0"/>
      <w:marRight w:val="0"/>
      <w:marTop w:val="0"/>
      <w:marBottom w:val="0"/>
      <w:divBdr>
        <w:top w:val="none" w:sz="0" w:space="0" w:color="auto"/>
        <w:left w:val="none" w:sz="0" w:space="0" w:color="auto"/>
        <w:bottom w:val="none" w:sz="0" w:space="0" w:color="auto"/>
        <w:right w:val="none" w:sz="0" w:space="0" w:color="auto"/>
      </w:divBdr>
    </w:div>
    <w:div w:id="2068911956">
      <w:bodyDiv w:val="1"/>
      <w:marLeft w:val="0"/>
      <w:marRight w:val="0"/>
      <w:marTop w:val="0"/>
      <w:marBottom w:val="0"/>
      <w:divBdr>
        <w:top w:val="none" w:sz="0" w:space="0" w:color="auto"/>
        <w:left w:val="none" w:sz="0" w:space="0" w:color="auto"/>
        <w:bottom w:val="none" w:sz="0" w:space="0" w:color="auto"/>
        <w:right w:val="none" w:sz="0" w:space="0" w:color="auto"/>
      </w:divBdr>
    </w:div>
    <w:div w:id="2069986929">
      <w:bodyDiv w:val="1"/>
      <w:marLeft w:val="0"/>
      <w:marRight w:val="0"/>
      <w:marTop w:val="0"/>
      <w:marBottom w:val="0"/>
      <w:divBdr>
        <w:top w:val="none" w:sz="0" w:space="0" w:color="auto"/>
        <w:left w:val="none" w:sz="0" w:space="0" w:color="auto"/>
        <w:bottom w:val="none" w:sz="0" w:space="0" w:color="auto"/>
        <w:right w:val="none" w:sz="0" w:space="0" w:color="auto"/>
      </w:divBdr>
      <w:divsChild>
        <w:div w:id="734551227">
          <w:marLeft w:val="640"/>
          <w:marRight w:val="0"/>
          <w:marTop w:val="0"/>
          <w:marBottom w:val="0"/>
          <w:divBdr>
            <w:top w:val="none" w:sz="0" w:space="0" w:color="auto"/>
            <w:left w:val="none" w:sz="0" w:space="0" w:color="auto"/>
            <w:bottom w:val="none" w:sz="0" w:space="0" w:color="auto"/>
            <w:right w:val="none" w:sz="0" w:space="0" w:color="auto"/>
          </w:divBdr>
        </w:div>
        <w:div w:id="317147950">
          <w:marLeft w:val="640"/>
          <w:marRight w:val="0"/>
          <w:marTop w:val="0"/>
          <w:marBottom w:val="0"/>
          <w:divBdr>
            <w:top w:val="none" w:sz="0" w:space="0" w:color="auto"/>
            <w:left w:val="none" w:sz="0" w:space="0" w:color="auto"/>
            <w:bottom w:val="none" w:sz="0" w:space="0" w:color="auto"/>
            <w:right w:val="none" w:sz="0" w:space="0" w:color="auto"/>
          </w:divBdr>
        </w:div>
        <w:div w:id="802312504">
          <w:marLeft w:val="640"/>
          <w:marRight w:val="0"/>
          <w:marTop w:val="0"/>
          <w:marBottom w:val="0"/>
          <w:divBdr>
            <w:top w:val="none" w:sz="0" w:space="0" w:color="auto"/>
            <w:left w:val="none" w:sz="0" w:space="0" w:color="auto"/>
            <w:bottom w:val="none" w:sz="0" w:space="0" w:color="auto"/>
            <w:right w:val="none" w:sz="0" w:space="0" w:color="auto"/>
          </w:divBdr>
        </w:div>
        <w:div w:id="67315101">
          <w:marLeft w:val="640"/>
          <w:marRight w:val="0"/>
          <w:marTop w:val="0"/>
          <w:marBottom w:val="0"/>
          <w:divBdr>
            <w:top w:val="none" w:sz="0" w:space="0" w:color="auto"/>
            <w:left w:val="none" w:sz="0" w:space="0" w:color="auto"/>
            <w:bottom w:val="none" w:sz="0" w:space="0" w:color="auto"/>
            <w:right w:val="none" w:sz="0" w:space="0" w:color="auto"/>
          </w:divBdr>
        </w:div>
        <w:div w:id="2081052432">
          <w:marLeft w:val="640"/>
          <w:marRight w:val="0"/>
          <w:marTop w:val="0"/>
          <w:marBottom w:val="0"/>
          <w:divBdr>
            <w:top w:val="none" w:sz="0" w:space="0" w:color="auto"/>
            <w:left w:val="none" w:sz="0" w:space="0" w:color="auto"/>
            <w:bottom w:val="none" w:sz="0" w:space="0" w:color="auto"/>
            <w:right w:val="none" w:sz="0" w:space="0" w:color="auto"/>
          </w:divBdr>
        </w:div>
        <w:div w:id="666056192">
          <w:marLeft w:val="640"/>
          <w:marRight w:val="0"/>
          <w:marTop w:val="0"/>
          <w:marBottom w:val="0"/>
          <w:divBdr>
            <w:top w:val="none" w:sz="0" w:space="0" w:color="auto"/>
            <w:left w:val="none" w:sz="0" w:space="0" w:color="auto"/>
            <w:bottom w:val="none" w:sz="0" w:space="0" w:color="auto"/>
            <w:right w:val="none" w:sz="0" w:space="0" w:color="auto"/>
          </w:divBdr>
        </w:div>
        <w:div w:id="664863590">
          <w:marLeft w:val="640"/>
          <w:marRight w:val="0"/>
          <w:marTop w:val="0"/>
          <w:marBottom w:val="0"/>
          <w:divBdr>
            <w:top w:val="none" w:sz="0" w:space="0" w:color="auto"/>
            <w:left w:val="none" w:sz="0" w:space="0" w:color="auto"/>
            <w:bottom w:val="none" w:sz="0" w:space="0" w:color="auto"/>
            <w:right w:val="none" w:sz="0" w:space="0" w:color="auto"/>
          </w:divBdr>
        </w:div>
        <w:div w:id="2067603755">
          <w:marLeft w:val="640"/>
          <w:marRight w:val="0"/>
          <w:marTop w:val="0"/>
          <w:marBottom w:val="0"/>
          <w:divBdr>
            <w:top w:val="none" w:sz="0" w:space="0" w:color="auto"/>
            <w:left w:val="none" w:sz="0" w:space="0" w:color="auto"/>
            <w:bottom w:val="none" w:sz="0" w:space="0" w:color="auto"/>
            <w:right w:val="none" w:sz="0" w:space="0" w:color="auto"/>
          </w:divBdr>
        </w:div>
        <w:div w:id="250048837">
          <w:marLeft w:val="640"/>
          <w:marRight w:val="0"/>
          <w:marTop w:val="0"/>
          <w:marBottom w:val="0"/>
          <w:divBdr>
            <w:top w:val="none" w:sz="0" w:space="0" w:color="auto"/>
            <w:left w:val="none" w:sz="0" w:space="0" w:color="auto"/>
            <w:bottom w:val="none" w:sz="0" w:space="0" w:color="auto"/>
            <w:right w:val="none" w:sz="0" w:space="0" w:color="auto"/>
          </w:divBdr>
        </w:div>
        <w:div w:id="2108112403">
          <w:marLeft w:val="640"/>
          <w:marRight w:val="0"/>
          <w:marTop w:val="0"/>
          <w:marBottom w:val="0"/>
          <w:divBdr>
            <w:top w:val="none" w:sz="0" w:space="0" w:color="auto"/>
            <w:left w:val="none" w:sz="0" w:space="0" w:color="auto"/>
            <w:bottom w:val="none" w:sz="0" w:space="0" w:color="auto"/>
            <w:right w:val="none" w:sz="0" w:space="0" w:color="auto"/>
          </w:divBdr>
        </w:div>
        <w:div w:id="92170251">
          <w:marLeft w:val="640"/>
          <w:marRight w:val="0"/>
          <w:marTop w:val="0"/>
          <w:marBottom w:val="0"/>
          <w:divBdr>
            <w:top w:val="none" w:sz="0" w:space="0" w:color="auto"/>
            <w:left w:val="none" w:sz="0" w:space="0" w:color="auto"/>
            <w:bottom w:val="none" w:sz="0" w:space="0" w:color="auto"/>
            <w:right w:val="none" w:sz="0" w:space="0" w:color="auto"/>
          </w:divBdr>
        </w:div>
        <w:div w:id="533427039">
          <w:marLeft w:val="640"/>
          <w:marRight w:val="0"/>
          <w:marTop w:val="0"/>
          <w:marBottom w:val="0"/>
          <w:divBdr>
            <w:top w:val="none" w:sz="0" w:space="0" w:color="auto"/>
            <w:left w:val="none" w:sz="0" w:space="0" w:color="auto"/>
            <w:bottom w:val="none" w:sz="0" w:space="0" w:color="auto"/>
            <w:right w:val="none" w:sz="0" w:space="0" w:color="auto"/>
          </w:divBdr>
        </w:div>
        <w:div w:id="1009329260">
          <w:marLeft w:val="640"/>
          <w:marRight w:val="0"/>
          <w:marTop w:val="0"/>
          <w:marBottom w:val="0"/>
          <w:divBdr>
            <w:top w:val="none" w:sz="0" w:space="0" w:color="auto"/>
            <w:left w:val="none" w:sz="0" w:space="0" w:color="auto"/>
            <w:bottom w:val="none" w:sz="0" w:space="0" w:color="auto"/>
            <w:right w:val="none" w:sz="0" w:space="0" w:color="auto"/>
          </w:divBdr>
        </w:div>
        <w:div w:id="1514494976">
          <w:marLeft w:val="640"/>
          <w:marRight w:val="0"/>
          <w:marTop w:val="0"/>
          <w:marBottom w:val="0"/>
          <w:divBdr>
            <w:top w:val="none" w:sz="0" w:space="0" w:color="auto"/>
            <w:left w:val="none" w:sz="0" w:space="0" w:color="auto"/>
            <w:bottom w:val="none" w:sz="0" w:space="0" w:color="auto"/>
            <w:right w:val="none" w:sz="0" w:space="0" w:color="auto"/>
          </w:divBdr>
        </w:div>
        <w:div w:id="2134978661">
          <w:marLeft w:val="640"/>
          <w:marRight w:val="0"/>
          <w:marTop w:val="0"/>
          <w:marBottom w:val="0"/>
          <w:divBdr>
            <w:top w:val="none" w:sz="0" w:space="0" w:color="auto"/>
            <w:left w:val="none" w:sz="0" w:space="0" w:color="auto"/>
            <w:bottom w:val="none" w:sz="0" w:space="0" w:color="auto"/>
            <w:right w:val="none" w:sz="0" w:space="0" w:color="auto"/>
          </w:divBdr>
        </w:div>
        <w:div w:id="414861710">
          <w:marLeft w:val="640"/>
          <w:marRight w:val="0"/>
          <w:marTop w:val="0"/>
          <w:marBottom w:val="0"/>
          <w:divBdr>
            <w:top w:val="none" w:sz="0" w:space="0" w:color="auto"/>
            <w:left w:val="none" w:sz="0" w:space="0" w:color="auto"/>
            <w:bottom w:val="none" w:sz="0" w:space="0" w:color="auto"/>
            <w:right w:val="none" w:sz="0" w:space="0" w:color="auto"/>
          </w:divBdr>
        </w:div>
        <w:div w:id="1858305440">
          <w:marLeft w:val="640"/>
          <w:marRight w:val="0"/>
          <w:marTop w:val="0"/>
          <w:marBottom w:val="0"/>
          <w:divBdr>
            <w:top w:val="none" w:sz="0" w:space="0" w:color="auto"/>
            <w:left w:val="none" w:sz="0" w:space="0" w:color="auto"/>
            <w:bottom w:val="none" w:sz="0" w:space="0" w:color="auto"/>
            <w:right w:val="none" w:sz="0" w:space="0" w:color="auto"/>
          </w:divBdr>
        </w:div>
        <w:div w:id="336079816">
          <w:marLeft w:val="640"/>
          <w:marRight w:val="0"/>
          <w:marTop w:val="0"/>
          <w:marBottom w:val="0"/>
          <w:divBdr>
            <w:top w:val="none" w:sz="0" w:space="0" w:color="auto"/>
            <w:left w:val="none" w:sz="0" w:space="0" w:color="auto"/>
            <w:bottom w:val="none" w:sz="0" w:space="0" w:color="auto"/>
            <w:right w:val="none" w:sz="0" w:space="0" w:color="auto"/>
          </w:divBdr>
        </w:div>
        <w:div w:id="533807006">
          <w:marLeft w:val="640"/>
          <w:marRight w:val="0"/>
          <w:marTop w:val="0"/>
          <w:marBottom w:val="0"/>
          <w:divBdr>
            <w:top w:val="none" w:sz="0" w:space="0" w:color="auto"/>
            <w:left w:val="none" w:sz="0" w:space="0" w:color="auto"/>
            <w:bottom w:val="none" w:sz="0" w:space="0" w:color="auto"/>
            <w:right w:val="none" w:sz="0" w:space="0" w:color="auto"/>
          </w:divBdr>
        </w:div>
        <w:div w:id="695159642">
          <w:marLeft w:val="640"/>
          <w:marRight w:val="0"/>
          <w:marTop w:val="0"/>
          <w:marBottom w:val="0"/>
          <w:divBdr>
            <w:top w:val="none" w:sz="0" w:space="0" w:color="auto"/>
            <w:left w:val="none" w:sz="0" w:space="0" w:color="auto"/>
            <w:bottom w:val="none" w:sz="0" w:space="0" w:color="auto"/>
            <w:right w:val="none" w:sz="0" w:space="0" w:color="auto"/>
          </w:divBdr>
        </w:div>
        <w:div w:id="1621260944">
          <w:marLeft w:val="640"/>
          <w:marRight w:val="0"/>
          <w:marTop w:val="0"/>
          <w:marBottom w:val="0"/>
          <w:divBdr>
            <w:top w:val="none" w:sz="0" w:space="0" w:color="auto"/>
            <w:left w:val="none" w:sz="0" w:space="0" w:color="auto"/>
            <w:bottom w:val="none" w:sz="0" w:space="0" w:color="auto"/>
            <w:right w:val="none" w:sz="0" w:space="0" w:color="auto"/>
          </w:divBdr>
        </w:div>
        <w:div w:id="148059020">
          <w:marLeft w:val="640"/>
          <w:marRight w:val="0"/>
          <w:marTop w:val="0"/>
          <w:marBottom w:val="0"/>
          <w:divBdr>
            <w:top w:val="none" w:sz="0" w:space="0" w:color="auto"/>
            <w:left w:val="none" w:sz="0" w:space="0" w:color="auto"/>
            <w:bottom w:val="none" w:sz="0" w:space="0" w:color="auto"/>
            <w:right w:val="none" w:sz="0" w:space="0" w:color="auto"/>
          </w:divBdr>
        </w:div>
        <w:div w:id="185141556">
          <w:marLeft w:val="640"/>
          <w:marRight w:val="0"/>
          <w:marTop w:val="0"/>
          <w:marBottom w:val="0"/>
          <w:divBdr>
            <w:top w:val="none" w:sz="0" w:space="0" w:color="auto"/>
            <w:left w:val="none" w:sz="0" w:space="0" w:color="auto"/>
            <w:bottom w:val="none" w:sz="0" w:space="0" w:color="auto"/>
            <w:right w:val="none" w:sz="0" w:space="0" w:color="auto"/>
          </w:divBdr>
        </w:div>
        <w:div w:id="661127691">
          <w:marLeft w:val="640"/>
          <w:marRight w:val="0"/>
          <w:marTop w:val="0"/>
          <w:marBottom w:val="0"/>
          <w:divBdr>
            <w:top w:val="none" w:sz="0" w:space="0" w:color="auto"/>
            <w:left w:val="none" w:sz="0" w:space="0" w:color="auto"/>
            <w:bottom w:val="none" w:sz="0" w:space="0" w:color="auto"/>
            <w:right w:val="none" w:sz="0" w:space="0" w:color="auto"/>
          </w:divBdr>
        </w:div>
        <w:div w:id="1932081178">
          <w:marLeft w:val="640"/>
          <w:marRight w:val="0"/>
          <w:marTop w:val="0"/>
          <w:marBottom w:val="0"/>
          <w:divBdr>
            <w:top w:val="none" w:sz="0" w:space="0" w:color="auto"/>
            <w:left w:val="none" w:sz="0" w:space="0" w:color="auto"/>
            <w:bottom w:val="none" w:sz="0" w:space="0" w:color="auto"/>
            <w:right w:val="none" w:sz="0" w:space="0" w:color="auto"/>
          </w:divBdr>
        </w:div>
        <w:div w:id="1362971898">
          <w:marLeft w:val="640"/>
          <w:marRight w:val="0"/>
          <w:marTop w:val="0"/>
          <w:marBottom w:val="0"/>
          <w:divBdr>
            <w:top w:val="none" w:sz="0" w:space="0" w:color="auto"/>
            <w:left w:val="none" w:sz="0" w:space="0" w:color="auto"/>
            <w:bottom w:val="none" w:sz="0" w:space="0" w:color="auto"/>
            <w:right w:val="none" w:sz="0" w:space="0" w:color="auto"/>
          </w:divBdr>
        </w:div>
        <w:div w:id="794056870">
          <w:marLeft w:val="640"/>
          <w:marRight w:val="0"/>
          <w:marTop w:val="0"/>
          <w:marBottom w:val="0"/>
          <w:divBdr>
            <w:top w:val="none" w:sz="0" w:space="0" w:color="auto"/>
            <w:left w:val="none" w:sz="0" w:space="0" w:color="auto"/>
            <w:bottom w:val="none" w:sz="0" w:space="0" w:color="auto"/>
            <w:right w:val="none" w:sz="0" w:space="0" w:color="auto"/>
          </w:divBdr>
        </w:div>
        <w:div w:id="214585261">
          <w:marLeft w:val="640"/>
          <w:marRight w:val="0"/>
          <w:marTop w:val="0"/>
          <w:marBottom w:val="0"/>
          <w:divBdr>
            <w:top w:val="none" w:sz="0" w:space="0" w:color="auto"/>
            <w:left w:val="none" w:sz="0" w:space="0" w:color="auto"/>
            <w:bottom w:val="none" w:sz="0" w:space="0" w:color="auto"/>
            <w:right w:val="none" w:sz="0" w:space="0" w:color="auto"/>
          </w:divBdr>
        </w:div>
        <w:div w:id="1175802966">
          <w:marLeft w:val="640"/>
          <w:marRight w:val="0"/>
          <w:marTop w:val="0"/>
          <w:marBottom w:val="0"/>
          <w:divBdr>
            <w:top w:val="none" w:sz="0" w:space="0" w:color="auto"/>
            <w:left w:val="none" w:sz="0" w:space="0" w:color="auto"/>
            <w:bottom w:val="none" w:sz="0" w:space="0" w:color="auto"/>
            <w:right w:val="none" w:sz="0" w:space="0" w:color="auto"/>
          </w:divBdr>
        </w:div>
        <w:div w:id="452944299">
          <w:marLeft w:val="640"/>
          <w:marRight w:val="0"/>
          <w:marTop w:val="0"/>
          <w:marBottom w:val="0"/>
          <w:divBdr>
            <w:top w:val="none" w:sz="0" w:space="0" w:color="auto"/>
            <w:left w:val="none" w:sz="0" w:space="0" w:color="auto"/>
            <w:bottom w:val="none" w:sz="0" w:space="0" w:color="auto"/>
            <w:right w:val="none" w:sz="0" w:space="0" w:color="auto"/>
          </w:divBdr>
        </w:div>
        <w:div w:id="2060930942">
          <w:marLeft w:val="640"/>
          <w:marRight w:val="0"/>
          <w:marTop w:val="0"/>
          <w:marBottom w:val="0"/>
          <w:divBdr>
            <w:top w:val="none" w:sz="0" w:space="0" w:color="auto"/>
            <w:left w:val="none" w:sz="0" w:space="0" w:color="auto"/>
            <w:bottom w:val="none" w:sz="0" w:space="0" w:color="auto"/>
            <w:right w:val="none" w:sz="0" w:space="0" w:color="auto"/>
          </w:divBdr>
        </w:div>
        <w:div w:id="1190601769">
          <w:marLeft w:val="640"/>
          <w:marRight w:val="0"/>
          <w:marTop w:val="0"/>
          <w:marBottom w:val="0"/>
          <w:divBdr>
            <w:top w:val="none" w:sz="0" w:space="0" w:color="auto"/>
            <w:left w:val="none" w:sz="0" w:space="0" w:color="auto"/>
            <w:bottom w:val="none" w:sz="0" w:space="0" w:color="auto"/>
            <w:right w:val="none" w:sz="0" w:space="0" w:color="auto"/>
          </w:divBdr>
        </w:div>
        <w:div w:id="1578708513">
          <w:marLeft w:val="640"/>
          <w:marRight w:val="0"/>
          <w:marTop w:val="0"/>
          <w:marBottom w:val="0"/>
          <w:divBdr>
            <w:top w:val="none" w:sz="0" w:space="0" w:color="auto"/>
            <w:left w:val="none" w:sz="0" w:space="0" w:color="auto"/>
            <w:bottom w:val="none" w:sz="0" w:space="0" w:color="auto"/>
            <w:right w:val="none" w:sz="0" w:space="0" w:color="auto"/>
          </w:divBdr>
        </w:div>
        <w:div w:id="1080714327">
          <w:marLeft w:val="640"/>
          <w:marRight w:val="0"/>
          <w:marTop w:val="0"/>
          <w:marBottom w:val="0"/>
          <w:divBdr>
            <w:top w:val="none" w:sz="0" w:space="0" w:color="auto"/>
            <w:left w:val="none" w:sz="0" w:space="0" w:color="auto"/>
            <w:bottom w:val="none" w:sz="0" w:space="0" w:color="auto"/>
            <w:right w:val="none" w:sz="0" w:space="0" w:color="auto"/>
          </w:divBdr>
        </w:div>
        <w:div w:id="351029173">
          <w:marLeft w:val="640"/>
          <w:marRight w:val="0"/>
          <w:marTop w:val="0"/>
          <w:marBottom w:val="0"/>
          <w:divBdr>
            <w:top w:val="none" w:sz="0" w:space="0" w:color="auto"/>
            <w:left w:val="none" w:sz="0" w:space="0" w:color="auto"/>
            <w:bottom w:val="none" w:sz="0" w:space="0" w:color="auto"/>
            <w:right w:val="none" w:sz="0" w:space="0" w:color="auto"/>
          </w:divBdr>
        </w:div>
        <w:div w:id="1967664411">
          <w:marLeft w:val="640"/>
          <w:marRight w:val="0"/>
          <w:marTop w:val="0"/>
          <w:marBottom w:val="0"/>
          <w:divBdr>
            <w:top w:val="none" w:sz="0" w:space="0" w:color="auto"/>
            <w:left w:val="none" w:sz="0" w:space="0" w:color="auto"/>
            <w:bottom w:val="none" w:sz="0" w:space="0" w:color="auto"/>
            <w:right w:val="none" w:sz="0" w:space="0" w:color="auto"/>
          </w:divBdr>
        </w:div>
      </w:divsChild>
    </w:div>
    <w:div w:id="2076472000">
      <w:bodyDiv w:val="1"/>
      <w:marLeft w:val="0"/>
      <w:marRight w:val="0"/>
      <w:marTop w:val="0"/>
      <w:marBottom w:val="0"/>
      <w:divBdr>
        <w:top w:val="none" w:sz="0" w:space="0" w:color="auto"/>
        <w:left w:val="none" w:sz="0" w:space="0" w:color="auto"/>
        <w:bottom w:val="none" w:sz="0" w:space="0" w:color="auto"/>
        <w:right w:val="none" w:sz="0" w:space="0" w:color="auto"/>
      </w:divBdr>
    </w:div>
    <w:div w:id="2078084866">
      <w:bodyDiv w:val="1"/>
      <w:marLeft w:val="0"/>
      <w:marRight w:val="0"/>
      <w:marTop w:val="0"/>
      <w:marBottom w:val="0"/>
      <w:divBdr>
        <w:top w:val="none" w:sz="0" w:space="0" w:color="auto"/>
        <w:left w:val="none" w:sz="0" w:space="0" w:color="auto"/>
        <w:bottom w:val="none" w:sz="0" w:space="0" w:color="auto"/>
        <w:right w:val="none" w:sz="0" w:space="0" w:color="auto"/>
      </w:divBdr>
    </w:div>
    <w:div w:id="2079550058">
      <w:bodyDiv w:val="1"/>
      <w:marLeft w:val="0"/>
      <w:marRight w:val="0"/>
      <w:marTop w:val="0"/>
      <w:marBottom w:val="0"/>
      <w:divBdr>
        <w:top w:val="none" w:sz="0" w:space="0" w:color="auto"/>
        <w:left w:val="none" w:sz="0" w:space="0" w:color="auto"/>
        <w:bottom w:val="none" w:sz="0" w:space="0" w:color="auto"/>
        <w:right w:val="none" w:sz="0" w:space="0" w:color="auto"/>
      </w:divBdr>
    </w:div>
    <w:div w:id="2088771466">
      <w:bodyDiv w:val="1"/>
      <w:marLeft w:val="0"/>
      <w:marRight w:val="0"/>
      <w:marTop w:val="0"/>
      <w:marBottom w:val="0"/>
      <w:divBdr>
        <w:top w:val="none" w:sz="0" w:space="0" w:color="auto"/>
        <w:left w:val="none" w:sz="0" w:space="0" w:color="auto"/>
        <w:bottom w:val="none" w:sz="0" w:space="0" w:color="auto"/>
        <w:right w:val="none" w:sz="0" w:space="0" w:color="auto"/>
      </w:divBdr>
    </w:div>
    <w:div w:id="2091002094">
      <w:bodyDiv w:val="1"/>
      <w:marLeft w:val="0"/>
      <w:marRight w:val="0"/>
      <w:marTop w:val="0"/>
      <w:marBottom w:val="0"/>
      <w:divBdr>
        <w:top w:val="none" w:sz="0" w:space="0" w:color="auto"/>
        <w:left w:val="none" w:sz="0" w:space="0" w:color="auto"/>
        <w:bottom w:val="none" w:sz="0" w:space="0" w:color="auto"/>
        <w:right w:val="none" w:sz="0" w:space="0" w:color="auto"/>
      </w:divBdr>
      <w:divsChild>
        <w:div w:id="1521502945">
          <w:marLeft w:val="480"/>
          <w:marRight w:val="0"/>
          <w:marTop w:val="0"/>
          <w:marBottom w:val="0"/>
          <w:divBdr>
            <w:top w:val="none" w:sz="0" w:space="0" w:color="auto"/>
            <w:left w:val="none" w:sz="0" w:space="0" w:color="auto"/>
            <w:bottom w:val="none" w:sz="0" w:space="0" w:color="auto"/>
            <w:right w:val="none" w:sz="0" w:space="0" w:color="auto"/>
          </w:divBdr>
        </w:div>
        <w:div w:id="717165659">
          <w:marLeft w:val="480"/>
          <w:marRight w:val="0"/>
          <w:marTop w:val="0"/>
          <w:marBottom w:val="0"/>
          <w:divBdr>
            <w:top w:val="none" w:sz="0" w:space="0" w:color="auto"/>
            <w:left w:val="none" w:sz="0" w:space="0" w:color="auto"/>
            <w:bottom w:val="none" w:sz="0" w:space="0" w:color="auto"/>
            <w:right w:val="none" w:sz="0" w:space="0" w:color="auto"/>
          </w:divBdr>
        </w:div>
        <w:div w:id="80881616">
          <w:marLeft w:val="480"/>
          <w:marRight w:val="0"/>
          <w:marTop w:val="0"/>
          <w:marBottom w:val="0"/>
          <w:divBdr>
            <w:top w:val="none" w:sz="0" w:space="0" w:color="auto"/>
            <w:left w:val="none" w:sz="0" w:space="0" w:color="auto"/>
            <w:bottom w:val="none" w:sz="0" w:space="0" w:color="auto"/>
            <w:right w:val="none" w:sz="0" w:space="0" w:color="auto"/>
          </w:divBdr>
        </w:div>
        <w:div w:id="1945383748">
          <w:marLeft w:val="480"/>
          <w:marRight w:val="0"/>
          <w:marTop w:val="0"/>
          <w:marBottom w:val="0"/>
          <w:divBdr>
            <w:top w:val="none" w:sz="0" w:space="0" w:color="auto"/>
            <w:left w:val="none" w:sz="0" w:space="0" w:color="auto"/>
            <w:bottom w:val="none" w:sz="0" w:space="0" w:color="auto"/>
            <w:right w:val="none" w:sz="0" w:space="0" w:color="auto"/>
          </w:divBdr>
        </w:div>
        <w:div w:id="1604806415">
          <w:marLeft w:val="480"/>
          <w:marRight w:val="0"/>
          <w:marTop w:val="0"/>
          <w:marBottom w:val="0"/>
          <w:divBdr>
            <w:top w:val="none" w:sz="0" w:space="0" w:color="auto"/>
            <w:left w:val="none" w:sz="0" w:space="0" w:color="auto"/>
            <w:bottom w:val="none" w:sz="0" w:space="0" w:color="auto"/>
            <w:right w:val="none" w:sz="0" w:space="0" w:color="auto"/>
          </w:divBdr>
        </w:div>
        <w:div w:id="1418015513">
          <w:marLeft w:val="480"/>
          <w:marRight w:val="0"/>
          <w:marTop w:val="0"/>
          <w:marBottom w:val="0"/>
          <w:divBdr>
            <w:top w:val="none" w:sz="0" w:space="0" w:color="auto"/>
            <w:left w:val="none" w:sz="0" w:space="0" w:color="auto"/>
            <w:bottom w:val="none" w:sz="0" w:space="0" w:color="auto"/>
            <w:right w:val="none" w:sz="0" w:space="0" w:color="auto"/>
          </w:divBdr>
        </w:div>
        <w:div w:id="1766878293">
          <w:marLeft w:val="480"/>
          <w:marRight w:val="0"/>
          <w:marTop w:val="0"/>
          <w:marBottom w:val="0"/>
          <w:divBdr>
            <w:top w:val="none" w:sz="0" w:space="0" w:color="auto"/>
            <w:left w:val="none" w:sz="0" w:space="0" w:color="auto"/>
            <w:bottom w:val="none" w:sz="0" w:space="0" w:color="auto"/>
            <w:right w:val="none" w:sz="0" w:space="0" w:color="auto"/>
          </w:divBdr>
        </w:div>
        <w:div w:id="819730989">
          <w:marLeft w:val="480"/>
          <w:marRight w:val="0"/>
          <w:marTop w:val="0"/>
          <w:marBottom w:val="0"/>
          <w:divBdr>
            <w:top w:val="none" w:sz="0" w:space="0" w:color="auto"/>
            <w:left w:val="none" w:sz="0" w:space="0" w:color="auto"/>
            <w:bottom w:val="none" w:sz="0" w:space="0" w:color="auto"/>
            <w:right w:val="none" w:sz="0" w:space="0" w:color="auto"/>
          </w:divBdr>
        </w:div>
        <w:div w:id="1327973429">
          <w:marLeft w:val="480"/>
          <w:marRight w:val="0"/>
          <w:marTop w:val="0"/>
          <w:marBottom w:val="0"/>
          <w:divBdr>
            <w:top w:val="none" w:sz="0" w:space="0" w:color="auto"/>
            <w:left w:val="none" w:sz="0" w:space="0" w:color="auto"/>
            <w:bottom w:val="none" w:sz="0" w:space="0" w:color="auto"/>
            <w:right w:val="none" w:sz="0" w:space="0" w:color="auto"/>
          </w:divBdr>
        </w:div>
        <w:div w:id="1051267097">
          <w:marLeft w:val="480"/>
          <w:marRight w:val="0"/>
          <w:marTop w:val="0"/>
          <w:marBottom w:val="0"/>
          <w:divBdr>
            <w:top w:val="none" w:sz="0" w:space="0" w:color="auto"/>
            <w:left w:val="none" w:sz="0" w:space="0" w:color="auto"/>
            <w:bottom w:val="none" w:sz="0" w:space="0" w:color="auto"/>
            <w:right w:val="none" w:sz="0" w:space="0" w:color="auto"/>
          </w:divBdr>
        </w:div>
        <w:div w:id="151996163">
          <w:marLeft w:val="480"/>
          <w:marRight w:val="0"/>
          <w:marTop w:val="0"/>
          <w:marBottom w:val="0"/>
          <w:divBdr>
            <w:top w:val="none" w:sz="0" w:space="0" w:color="auto"/>
            <w:left w:val="none" w:sz="0" w:space="0" w:color="auto"/>
            <w:bottom w:val="none" w:sz="0" w:space="0" w:color="auto"/>
            <w:right w:val="none" w:sz="0" w:space="0" w:color="auto"/>
          </w:divBdr>
        </w:div>
        <w:div w:id="1310548773">
          <w:marLeft w:val="480"/>
          <w:marRight w:val="0"/>
          <w:marTop w:val="0"/>
          <w:marBottom w:val="0"/>
          <w:divBdr>
            <w:top w:val="none" w:sz="0" w:space="0" w:color="auto"/>
            <w:left w:val="none" w:sz="0" w:space="0" w:color="auto"/>
            <w:bottom w:val="none" w:sz="0" w:space="0" w:color="auto"/>
            <w:right w:val="none" w:sz="0" w:space="0" w:color="auto"/>
          </w:divBdr>
        </w:div>
        <w:div w:id="863328280">
          <w:marLeft w:val="480"/>
          <w:marRight w:val="0"/>
          <w:marTop w:val="0"/>
          <w:marBottom w:val="0"/>
          <w:divBdr>
            <w:top w:val="none" w:sz="0" w:space="0" w:color="auto"/>
            <w:left w:val="none" w:sz="0" w:space="0" w:color="auto"/>
            <w:bottom w:val="none" w:sz="0" w:space="0" w:color="auto"/>
            <w:right w:val="none" w:sz="0" w:space="0" w:color="auto"/>
          </w:divBdr>
        </w:div>
        <w:div w:id="1163742722">
          <w:marLeft w:val="480"/>
          <w:marRight w:val="0"/>
          <w:marTop w:val="0"/>
          <w:marBottom w:val="0"/>
          <w:divBdr>
            <w:top w:val="none" w:sz="0" w:space="0" w:color="auto"/>
            <w:left w:val="none" w:sz="0" w:space="0" w:color="auto"/>
            <w:bottom w:val="none" w:sz="0" w:space="0" w:color="auto"/>
            <w:right w:val="none" w:sz="0" w:space="0" w:color="auto"/>
          </w:divBdr>
        </w:div>
        <w:div w:id="881551961">
          <w:marLeft w:val="480"/>
          <w:marRight w:val="0"/>
          <w:marTop w:val="0"/>
          <w:marBottom w:val="0"/>
          <w:divBdr>
            <w:top w:val="none" w:sz="0" w:space="0" w:color="auto"/>
            <w:left w:val="none" w:sz="0" w:space="0" w:color="auto"/>
            <w:bottom w:val="none" w:sz="0" w:space="0" w:color="auto"/>
            <w:right w:val="none" w:sz="0" w:space="0" w:color="auto"/>
          </w:divBdr>
        </w:div>
        <w:div w:id="248392818">
          <w:marLeft w:val="480"/>
          <w:marRight w:val="0"/>
          <w:marTop w:val="0"/>
          <w:marBottom w:val="0"/>
          <w:divBdr>
            <w:top w:val="none" w:sz="0" w:space="0" w:color="auto"/>
            <w:left w:val="none" w:sz="0" w:space="0" w:color="auto"/>
            <w:bottom w:val="none" w:sz="0" w:space="0" w:color="auto"/>
            <w:right w:val="none" w:sz="0" w:space="0" w:color="auto"/>
          </w:divBdr>
        </w:div>
        <w:div w:id="402260304">
          <w:marLeft w:val="480"/>
          <w:marRight w:val="0"/>
          <w:marTop w:val="0"/>
          <w:marBottom w:val="0"/>
          <w:divBdr>
            <w:top w:val="none" w:sz="0" w:space="0" w:color="auto"/>
            <w:left w:val="none" w:sz="0" w:space="0" w:color="auto"/>
            <w:bottom w:val="none" w:sz="0" w:space="0" w:color="auto"/>
            <w:right w:val="none" w:sz="0" w:space="0" w:color="auto"/>
          </w:divBdr>
        </w:div>
        <w:div w:id="1909220723">
          <w:marLeft w:val="480"/>
          <w:marRight w:val="0"/>
          <w:marTop w:val="0"/>
          <w:marBottom w:val="0"/>
          <w:divBdr>
            <w:top w:val="none" w:sz="0" w:space="0" w:color="auto"/>
            <w:left w:val="none" w:sz="0" w:space="0" w:color="auto"/>
            <w:bottom w:val="none" w:sz="0" w:space="0" w:color="auto"/>
            <w:right w:val="none" w:sz="0" w:space="0" w:color="auto"/>
          </w:divBdr>
        </w:div>
        <w:div w:id="234508463">
          <w:marLeft w:val="480"/>
          <w:marRight w:val="0"/>
          <w:marTop w:val="0"/>
          <w:marBottom w:val="0"/>
          <w:divBdr>
            <w:top w:val="none" w:sz="0" w:space="0" w:color="auto"/>
            <w:left w:val="none" w:sz="0" w:space="0" w:color="auto"/>
            <w:bottom w:val="none" w:sz="0" w:space="0" w:color="auto"/>
            <w:right w:val="none" w:sz="0" w:space="0" w:color="auto"/>
          </w:divBdr>
        </w:div>
        <w:div w:id="1774859367">
          <w:marLeft w:val="480"/>
          <w:marRight w:val="0"/>
          <w:marTop w:val="0"/>
          <w:marBottom w:val="0"/>
          <w:divBdr>
            <w:top w:val="none" w:sz="0" w:space="0" w:color="auto"/>
            <w:left w:val="none" w:sz="0" w:space="0" w:color="auto"/>
            <w:bottom w:val="none" w:sz="0" w:space="0" w:color="auto"/>
            <w:right w:val="none" w:sz="0" w:space="0" w:color="auto"/>
          </w:divBdr>
        </w:div>
        <w:div w:id="1842963692">
          <w:marLeft w:val="480"/>
          <w:marRight w:val="0"/>
          <w:marTop w:val="0"/>
          <w:marBottom w:val="0"/>
          <w:divBdr>
            <w:top w:val="none" w:sz="0" w:space="0" w:color="auto"/>
            <w:left w:val="none" w:sz="0" w:space="0" w:color="auto"/>
            <w:bottom w:val="none" w:sz="0" w:space="0" w:color="auto"/>
            <w:right w:val="none" w:sz="0" w:space="0" w:color="auto"/>
          </w:divBdr>
        </w:div>
        <w:div w:id="1329868523">
          <w:marLeft w:val="480"/>
          <w:marRight w:val="0"/>
          <w:marTop w:val="0"/>
          <w:marBottom w:val="0"/>
          <w:divBdr>
            <w:top w:val="none" w:sz="0" w:space="0" w:color="auto"/>
            <w:left w:val="none" w:sz="0" w:space="0" w:color="auto"/>
            <w:bottom w:val="none" w:sz="0" w:space="0" w:color="auto"/>
            <w:right w:val="none" w:sz="0" w:space="0" w:color="auto"/>
          </w:divBdr>
        </w:div>
        <w:div w:id="101995682">
          <w:marLeft w:val="480"/>
          <w:marRight w:val="0"/>
          <w:marTop w:val="0"/>
          <w:marBottom w:val="0"/>
          <w:divBdr>
            <w:top w:val="none" w:sz="0" w:space="0" w:color="auto"/>
            <w:left w:val="none" w:sz="0" w:space="0" w:color="auto"/>
            <w:bottom w:val="none" w:sz="0" w:space="0" w:color="auto"/>
            <w:right w:val="none" w:sz="0" w:space="0" w:color="auto"/>
          </w:divBdr>
        </w:div>
        <w:div w:id="1649019089">
          <w:marLeft w:val="480"/>
          <w:marRight w:val="0"/>
          <w:marTop w:val="0"/>
          <w:marBottom w:val="0"/>
          <w:divBdr>
            <w:top w:val="none" w:sz="0" w:space="0" w:color="auto"/>
            <w:left w:val="none" w:sz="0" w:space="0" w:color="auto"/>
            <w:bottom w:val="none" w:sz="0" w:space="0" w:color="auto"/>
            <w:right w:val="none" w:sz="0" w:space="0" w:color="auto"/>
          </w:divBdr>
        </w:div>
        <w:div w:id="1051999253">
          <w:marLeft w:val="480"/>
          <w:marRight w:val="0"/>
          <w:marTop w:val="0"/>
          <w:marBottom w:val="0"/>
          <w:divBdr>
            <w:top w:val="none" w:sz="0" w:space="0" w:color="auto"/>
            <w:left w:val="none" w:sz="0" w:space="0" w:color="auto"/>
            <w:bottom w:val="none" w:sz="0" w:space="0" w:color="auto"/>
            <w:right w:val="none" w:sz="0" w:space="0" w:color="auto"/>
          </w:divBdr>
        </w:div>
        <w:div w:id="2022049277">
          <w:marLeft w:val="480"/>
          <w:marRight w:val="0"/>
          <w:marTop w:val="0"/>
          <w:marBottom w:val="0"/>
          <w:divBdr>
            <w:top w:val="none" w:sz="0" w:space="0" w:color="auto"/>
            <w:left w:val="none" w:sz="0" w:space="0" w:color="auto"/>
            <w:bottom w:val="none" w:sz="0" w:space="0" w:color="auto"/>
            <w:right w:val="none" w:sz="0" w:space="0" w:color="auto"/>
          </w:divBdr>
        </w:div>
        <w:div w:id="1086727382">
          <w:marLeft w:val="480"/>
          <w:marRight w:val="0"/>
          <w:marTop w:val="0"/>
          <w:marBottom w:val="0"/>
          <w:divBdr>
            <w:top w:val="none" w:sz="0" w:space="0" w:color="auto"/>
            <w:left w:val="none" w:sz="0" w:space="0" w:color="auto"/>
            <w:bottom w:val="none" w:sz="0" w:space="0" w:color="auto"/>
            <w:right w:val="none" w:sz="0" w:space="0" w:color="auto"/>
          </w:divBdr>
        </w:div>
        <w:div w:id="1130904360">
          <w:marLeft w:val="480"/>
          <w:marRight w:val="0"/>
          <w:marTop w:val="0"/>
          <w:marBottom w:val="0"/>
          <w:divBdr>
            <w:top w:val="none" w:sz="0" w:space="0" w:color="auto"/>
            <w:left w:val="none" w:sz="0" w:space="0" w:color="auto"/>
            <w:bottom w:val="none" w:sz="0" w:space="0" w:color="auto"/>
            <w:right w:val="none" w:sz="0" w:space="0" w:color="auto"/>
          </w:divBdr>
        </w:div>
        <w:div w:id="377510677">
          <w:marLeft w:val="480"/>
          <w:marRight w:val="0"/>
          <w:marTop w:val="0"/>
          <w:marBottom w:val="0"/>
          <w:divBdr>
            <w:top w:val="none" w:sz="0" w:space="0" w:color="auto"/>
            <w:left w:val="none" w:sz="0" w:space="0" w:color="auto"/>
            <w:bottom w:val="none" w:sz="0" w:space="0" w:color="auto"/>
            <w:right w:val="none" w:sz="0" w:space="0" w:color="auto"/>
          </w:divBdr>
        </w:div>
        <w:div w:id="1666779648">
          <w:marLeft w:val="480"/>
          <w:marRight w:val="0"/>
          <w:marTop w:val="0"/>
          <w:marBottom w:val="0"/>
          <w:divBdr>
            <w:top w:val="none" w:sz="0" w:space="0" w:color="auto"/>
            <w:left w:val="none" w:sz="0" w:space="0" w:color="auto"/>
            <w:bottom w:val="none" w:sz="0" w:space="0" w:color="auto"/>
            <w:right w:val="none" w:sz="0" w:space="0" w:color="auto"/>
          </w:divBdr>
        </w:div>
        <w:div w:id="1001079426">
          <w:marLeft w:val="480"/>
          <w:marRight w:val="0"/>
          <w:marTop w:val="0"/>
          <w:marBottom w:val="0"/>
          <w:divBdr>
            <w:top w:val="none" w:sz="0" w:space="0" w:color="auto"/>
            <w:left w:val="none" w:sz="0" w:space="0" w:color="auto"/>
            <w:bottom w:val="none" w:sz="0" w:space="0" w:color="auto"/>
            <w:right w:val="none" w:sz="0" w:space="0" w:color="auto"/>
          </w:divBdr>
        </w:div>
        <w:div w:id="2111848498">
          <w:marLeft w:val="480"/>
          <w:marRight w:val="0"/>
          <w:marTop w:val="0"/>
          <w:marBottom w:val="0"/>
          <w:divBdr>
            <w:top w:val="none" w:sz="0" w:space="0" w:color="auto"/>
            <w:left w:val="none" w:sz="0" w:space="0" w:color="auto"/>
            <w:bottom w:val="none" w:sz="0" w:space="0" w:color="auto"/>
            <w:right w:val="none" w:sz="0" w:space="0" w:color="auto"/>
          </w:divBdr>
        </w:div>
        <w:div w:id="1241016052">
          <w:marLeft w:val="480"/>
          <w:marRight w:val="0"/>
          <w:marTop w:val="0"/>
          <w:marBottom w:val="0"/>
          <w:divBdr>
            <w:top w:val="none" w:sz="0" w:space="0" w:color="auto"/>
            <w:left w:val="none" w:sz="0" w:space="0" w:color="auto"/>
            <w:bottom w:val="none" w:sz="0" w:space="0" w:color="auto"/>
            <w:right w:val="none" w:sz="0" w:space="0" w:color="auto"/>
          </w:divBdr>
        </w:div>
        <w:div w:id="1210144389">
          <w:marLeft w:val="480"/>
          <w:marRight w:val="0"/>
          <w:marTop w:val="0"/>
          <w:marBottom w:val="0"/>
          <w:divBdr>
            <w:top w:val="none" w:sz="0" w:space="0" w:color="auto"/>
            <w:left w:val="none" w:sz="0" w:space="0" w:color="auto"/>
            <w:bottom w:val="none" w:sz="0" w:space="0" w:color="auto"/>
            <w:right w:val="none" w:sz="0" w:space="0" w:color="auto"/>
          </w:divBdr>
        </w:div>
        <w:div w:id="1247418948">
          <w:marLeft w:val="480"/>
          <w:marRight w:val="0"/>
          <w:marTop w:val="0"/>
          <w:marBottom w:val="0"/>
          <w:divBdr>
            <w:top w:val="none" w:sz="0" w:space="0" w:color="auto"/>
            <w:left w:val="none" w:sz="0" w:space="0" w:color="auto"/>
            <w:bottom w:val="none" w:sz="0" w:space="0" w:color="auto"/>
            <w:right w:val="none" w:sz="0" w:space="0" w:color="auto"/>
          </w:divBdr>
        </w:div>
        <w:div w:id="707417767">
          <w:marLeft w:val="480"/>
          <w:marRight w:val="0"/>
          <w:marTop w:val="0"/>
          <w:marBottom w:val="0"/>
          <w:divBdr>
            <w:top w:val="none" w:sz="0" w:space="0" w:color="auto"/>
            <w:left w:val="none" w:sz="0" w:space="0" w:color="auto"/>
            <w:bottom w:val="none" w:sz="0" w:space="0" w:color="auto"/>
            <w:right w:val="none" w:sz="0" w:space="0" w:color="auto"/>
          </w:divBdr>
        </w:div>
        <w:div w:id="1698700803">
          <w:marLeft w:val="480"/>
          <w:marRight w:val="0"/>
          <w:marTop w:val="0"/>
          <w:marBottom w:val="0"/>
          <w:divBdr>
            <w:top w:val="none" w:sz="0" w:space="0" w:color="auto"/>
            <w:left w:val="none" w:sz="0" w:space="0" w:color="auto"/>
            <w:bottom w:val="none" w:sz="0" w:space="0" w:color="auto"/>
            <w:right w:val="none" w:sz="0" w:space="0" w:color="auto"/>
          </w:divBdr>
        </w:div>
        <w:div w:id="1602295709">
          <w:marLeft w:val="480"/>
          <w:marRight w:val="0"/>
          <w:marTop w:val="0"/>
          <w:marBottom w:val="0"/>
          <w:divBdr>
            <w:top w:val="none" w:sz="0" w:space="0" w:color="auto"/>
            <w:left w:val="none" w:sz="0" w:space="0" w:color="auto"/>
            <w:bottom w:val="none" w:sz="0" w:space="0" w:color="auto"/>
            <w:right w:val="none" w:sz="0" w:space="0" w:color="auto"/>
          </w:divBdr>
        </w:div>
        <w:div w:id="1870100482">
          <w:marLeft w:val="480"/>
          <w:marRight w:val="0"/>
          <w:marTop w:val="0"/>
          <w:marBottom w:val="0"/>
          <w:divBdr>
            <w:top w:val="none" w:sz="0" w:space="0" w:color="auto"/>
            <w:left w:val="none" w:sz="0" w:space="0" w:color="auto"/>
            <w:bottom w:val="none" w:sz="0" w:space="0" w:color="auto"/>
            <w:right w:val="none" w:sz="0" w:space="0" w:color="auto"/>
          </w:divBdr>
        </w:div>
        <w:div w:id="502278773">
          <w:marLeft w:val="480"/>
          <w:marRight w:val="0"/>
          <w:marTop w:val="0"/>
          <w:marBottom w:val="0"/>
          <w:divBdr>
            <w:top w:val="none" w:sz="0" w:space="0" w:color="auto"/>
            <w:left w:val="none" w:sz="0" w:space="0" w:color="auto"/>
            <w:bottom w:val="none" w:sz="0" w:space="0" w:color="auto"/>
            <w:right w:val="none" w:sz="0" w:space="0" w:color="auto"/>
          </w:divBdr>
        </w:div>
        <w:div w:id="1715733522">
          <w:marLeft w:val="480"/>
          <w:marRight w:val="0"/>
          <w:marTop w:val="0"/>
          <w:marBottom w:val="0"/>
          <w:divBdr>
            <w:top w:val="none" w:sz="0" w:space="0" w:color="auto"/>
            <w:left w:val="none" w:sz="0" w:space="0" w:color="auto"/>
            <w:bottom w:val="none" w:sz="0" w:space="0" w:color="auto"/>
            <w:right w:val="none" w:sz="0" w:space="0" w:color="auto"/>
          </w:divBdr>
        </w:div>
        <w:div w:id="587426995">
          <w:marLeft w:val="480"/>
          <w:marRight w:val="0"/>
          <w:marTop w:val="0"/>
          <w:marBottom w:val="0"/>
          <w:divBdr>
            <w:top w:val="none" w:sz="0" w:space="0" w:color="auto"/>
            <w:left w:val="none" w:sz="0" w:space="0" w:color="auto"/>
            <w:bottom w:val="none" w:sz="0" w:space="0" w:color="auto"/>
            <w:right w:val="none" w:sz="0" w:space="0" w:color="auto"/>
          </w:divBdr>
        </w:div>
        <w:div w:id="898629966">
          <w:marLeft w:val="480"/>
          <w:marRight w:val="0"/>
          <w:marTop w:val="0"/>
          <w:marBottom w:val="0"/>
          <w:divBdr>
            <w:top w:val="none" w:sz="0" w:space="0" w:color="auto"/>
            <w:left w:val="none" w:sz="0" w:space="0" w:color="auto"/>
            <w:bottom w:val="none" w:sz="0" w:space="0" w:color="auto"/>
            <w:right w:val="none" w:sz="0" w:space="0" w:color="auto"/>
          </w:divBdr>
        </w:div>
        <w:div w:id="387997276">
          <w:marLeft w:val="480"/>
          <w:marRight w:val="0"/>
          <w:marTop w:val="0"/>
          <w:marBottom w:val="0"/>
          <w:divBdr>
            <w:top w:val="none" w:sz="0" w:space="0" w:color="auto"/>
            <w:left w:val="none" w:sz="0" w:space="0" w:color="auto"/>
            <w:bottom w:val="none" w:sz="0" w:space="0" w:color="auto"/>
            <w:right w:val="none" w:sz="0" w:space="0" w:color="auto"/>
          </w:divBdr>
        </w:div>
        <w:div w:id="253393863">
          <w:marLeft w:val="480"/>
          <w:marRight w:val="0"/>
          <w:marTop w:val="0"/>
          <w:marBottom w:val="0"/>
          <w:divBdr>
            <w:top w:val="none" w:sz="0" w:space="0" w:color="auto"/>
            <w:left w:val="none" w:sz="0" w:space="0" w:color="auto"/>
            <w:bottom w:val="none" w:sz="0" w:space="0" w:color="auto"/>
            <w:right w:val="none" w:sz="0" w:space="0" w:color="auto"/>
          </w:divBdr>
        </w:div>
        <w:div w:id="876545313">
          <w:marLeft w:val="480"/>
          <w:marRight w:val="0"/>
          <w:marTop w:val="0"/>
          <w:marBottom w:val="0"/>
          <w:divBdr>
            <w:top w:val="none" w:sz="0" w:space="0" w:color="auto"/>
            <w:left w:val="none" w:sz="0" w:space="0" w:color="auto"/>
            <w:bottom w:val="none" w:sz="0" w:space="0" w:color="auto"/>
            <w:right w:val="none" w:sz="0" w:space="0" w:color="auto"/>
          </w:divBdr>
        </w:div>
        <w:div w:id="1284531026">
          <w:marLeft w:val="480"/>
          <w:marRight w:val="0"/>
          <w:marTop w:val="0"/>
          <w:marBottom w:val="0"/>
          <w:divBdr>
            <w:top w:val="none" w:sz="0" w:space="0" w:color="auto"/>
            <w:left w:val="none" w:sz="0" w:space="0" w:color="auto"/>
            <w:bottom w:val="none" w:sz="0" w:space="0" w:color="auto"/>
            <w:right w:val="none" w:sz="0" w:space="0" w:color="auto"/>
          </w:divBdr>
        </w:div>
        <w:div w:id="1549149742">
          <w:marLeft w:val="480"/>
          <w:marRight w:val="0"/>
          <w:marTop w:val="0"/>
          <w:marBottom w:val="0"/>
          <w:divBdr>
            <w:top w:val="none" w:sz="0" w:space="0" w:color="auto"/>
            <w:left w:val="none" w:sz="0" w:space="0" w:color="auto"/>
            <w:bottom w:val="none" w:sz="0" w:space="0" w:color="auto"/>
            <w:right w:val="none" w:sz="0" w:space="0" w:color="auto"/>
          </w:divBdr>
        </w:div>
        <w:div w:id="1202979331">
          <w:marLeft w:val="480"/>
          <w:marRight w:val="0"/>
          <w:marTop w:val="0"/>
          <w:marBottom w:val="0"/>
          <w:divBdr>
            <w:top w:val="none" w:sz="0" w:space="0" w:color="auto"/>
            <w:left w:val="none" w:sz="0" w:space="0" w:color="auto"/>
            <w:bottom w:val="none" w:sz="0" w:space="0" w:color="auto"/>
            <w:right w:val="none" w:sz="0" w:space="0" w:color="auto"/>
          </w:divBdr>
        </w:div>
        <w:div w:id="1178957979">
          <w:marLeft w:val="480"/>
          <w:marRight w:val="0"/>
          <w:marTop w:val="0"/>
          <w:marBottom w:val="0"/>
          <w:divBdr>
            <w:top w:val="none" w:sz="0" w:space="0" w:color="auto"/>
            <w:left w:val="none" w:sz="0" w:space="0" w:color="auto"/>
            <w:bottom w:val="none" w:sz="0" w:space="0" w:color="auto"/>
            <w:right w:val="none" w:sz="0" w:space="0" w:color="auto"/>
          </w:divBdr>
        </w:div>
        <w:div w:id="258607545">
          <w:marLeft w:val="480"/>
          <w:marRight w:val="0"/>
          <w:marTop w:val="0"/>
          <w:marBottom w:val="0"/>
          <w:divBdr>
            <w:top w:val="none" w:sz="0" w:space="0" w:color="auto"/>
            <w:left w:val="none" w:sz="0" w:space="0" w:color="auto"/>
            <w:bottom w:val="none" w:sz="0" w:space="0" w:color="auto"/>
            <w:right w:val="none" w:sz="0" w:space="0" w:color="auto"/>
          </w:divBdr>
        </w:div>
      </w:divsChild>
    </w:div>
    <w:div w:id="2091004150">
      <w:bodyDiv w:val="1"/>
      <w:marLeft w:val="0"/>
      <w:marRight w:val="0"/>
      <w:marTop w:val="0"/>
      <w:marBottom w:val="0"/>
      <w:divBdr>
        <w:top w:val="none" w:sz="0" w:space="0" w:color="auto"/>
        <w:left w:val="none" w:sz="0" w:space="0" w:color="auto"/>
        <w:bottom w:val="none" w:sz="0" w:space="0" w:color="auto"/>
        <w:right w:val="none" w:sz="0" w:space="0" w:color="auto"/>
      </w:divBdr>
    </w:div>
    <w:div w:id="2095742906">
      <w:bodyDiv w:val="1"/>
      <w:marLeft w:val="0"/>
      <w:marRight w:val="0"/>
      <w:marTop w:val="0"/>
      <w:marBottom w:val="0"/>
      <w:divBdr>
        <w:top w:val="none" w:sz="0" w:space="0" w:color="auto"/>
        <w:left w:val="none" w:sz="0" w:space="0" w:color="auto"/>
        <w:bottom w:val="none" w:sz="0" w:space="0" w:color="auto"/>
        <w:right w:val="none" w:sz="0" w:space="0" w:color="auto"/>
      </w:divBdr>
    </w:div>
    <w:div w:id="2100133583">
      <w:bodyDiv w:val="1"/>
      <w:marLeft w:val="0"/>
      <w:marRight w:val="0"/>
      <w:marTop w:val="0"/>
      <w:marBottom w:val="0"/>
      <w:divBdr>
        <w:top w:val="none" w:sz="0" w:space="0" w:color="auto"/>
        <w:left w:val="none" w:sz="0" w:space="0" w:color="auto"/>
        <w:bottom w:val="none" w:sz="0" w:space="0" w:color="auto"/>
        <w:right w:val="none" w:sz="0" w:space="0" w:color="auto"/>
      </w:divBdr>
    </w:div>
    <w:div w:id="2116703185">
      <w:bodyDiv w:val="1"/>
      <w:marLeft w:val="0"/>
      <w:marRight w:val="0"/>
      <w:marTop w:val="0"/>
      <w:marBottom w:val="0"/>
      <w:divBdr>
        <w:top w:val="none" w:sz="0" w:space="0" w:color="auto"/>
        <w:left w:val="none" w:sz="0" w:space="0" w:color="auto"/>
        <w:bottom w:val="none" w:sz="0" w:space="0" w:color="auto"/>
        <w:right w:val="none" w:sz="0" w:space="0" w:color="auto"/>
      </w:divBdr>
    </w:div>
    <w:div w:id="2118060721">
      <w:bodyDiv w:val="1"/>
      <w:marLeft w:val="0"/>
      <w:marRight w:val="0"/>
      <w:marTop w:val="0"/>
      <w:marBottom w:val="0"/>
      <w:divBdr>
        <w:top w:val="none" w:sz="0" w:space="0" w:color="auto"/>
        <w:left w:val="none" w:sz="0" w:space="0" w:color="auto"/>
        <w:bottom w:val="none" w:sz="0" w:space="0" w:color="auto"/>
        <w:right w:val="none" w:sz="0" w:space="0" w:color="auto"/>
      </w:divBdr>
    </w:div>
    <w:div w:id="2125726662">
      <w:bodyDiv w:val="1"/>
      <w:marLeft w:val="0"/>
      <w:marRight w:val="0"/>
      <w:marTop w:val="0"/>
      <w:marBottom w:val="0"/>
      <w:divBdr>
        <w:top w:val="none" w:sz="0" w:space="0" w:color="auto"/>
        <w:left w:val="none" w:sz="0" w:space="0" w:color="auto"/>
        <w:bottom w:val="none" w:sz="0" w:space="0" w:color="auto"/>
        <w:right w:val="none" w:sz="0" w:space="0" w:color="auto"/>
      </w:divBdr>
    </w:div>
    <w:div w:id="2126382150">
      <w:bodyDiv w:val="1"/>
      <w:marLeft w:val="0"/>
      <w:marRight w:val="0"/>
      <w:marTop w:val="0"/>
      <w:marBottom w:val="0"/>
      <w:divBdr>
        <w:top w:val="none" w:sz="0" w:space="0" w:color="auto"/>
        <w:left w:val="none" w:sz="0" w:space="0" w:color="auto"/>
        <w:bottom w:val="none" w:sz="0" w:space="0" w:color="auto"/>
        <w:right w:val="none" w:sz="0" w:space="0" w:color="auto"/>
      </w:divBdr>
    </w:div>
    <w:div w:id="2132746189">
      <w:bodyDiv w:val="1"/>
      <w:marLeft w:val="0"/>
      <w:marRight w:val="0"/>
      <w:marTop w:val="0"/>
      <w:marBottom w:val="0"/>
      <w:divBdr>
        <w:top w:val="none" w:sz="0" w:space="0" w:color="auto"/>
        <w:left w:val="none" w:sz="0" w:space="0" w:color="auto"/>
        <w:bottom w:val="none" w:sz="0" w:space="0" w:color="auto"/>
        <w:right w:val="none" w:sz="0" w:space="0" w:color="auto"/>
      </w:divBdr>
    </w:div>
    <w:div w:id="2133404282">
      <w:bodyDiv w:val="1"/>
      <w:marLeft w:val="0"/>
      <w:marRight w:val="0"/>
      <w:marTop w:val="0"/>
      <w:marBottom w:val="0"/>
      <w:divBdr>
        <w:top w:val="none" w:sz="0" w:space="0" w:color="auto"/>
        <w:left w:val="none" w:sz="0" w:space="0" w:color="auto"/>
        <w:bottom w:val="none" w:sz="0" w:space="0" w:color="auto"/>
        <w:right w:val="none" w:sz="0" w:space="0" w:color="auto"/>
      </w:divBdr>
      <w:divsChild>
        <w:div w:id="927271792">
          <w:marLeft w:val="640"/>
          <w:marRight w:val="0"/>
          <w:marTop w:val="0"/>
          <w:marBottom w:val="0"/>
          <w:divBdr>
            <w:top w:val="none" w:sz="0" w:space="0" w:color="auto"/>
            <w:left w:val="none" w:sz="0" w:space="0" w:color="auto"/>
            <w:bottom w:val="none" w:sz="0" w:space="0" w:color="auto"/>
            <w:right w:val="none" w:sz="0" w:space="0" w:color="auto"/>
          </w:divBdr>
        </w:div>
        <w:div w:id="1285697543">
          <w:marLeft w:val="640"/>
          <w:marRight w:val="0"/>
          <w:marTop w:val="0"/>
          <w:marBottom w:val="0"/>
          <w:divBdr>
            <w:top w:val="none" w:sz="0" w:space="0" w:color="auto"/>
            <w:left w:val="none" w:sz="0" w:space="0" w:color="auto"/>
            <w:bottom w:val="none" w:sz="0" w:space="0" w:color="auto"/>
            <w:right w:val="none" w:sz="0" w:space="0" w:color="auto"/>
          </w:divBdr>
        </w:div>
        <w:div w:id="244729162">
          <w:marLeft w:val="640"/>
          <w:marRight w:val="0"/>
          <w:marTop w:val="0"/>
          <w:marBottom w:val="0"/>
          <w:divBdr>
            <w:top w:val="none" w:sz="0" w:space="0" w:color="auto"/>
            <w:left w:val="none" w:sz="0" w:space="0" w:color="auto"/>
            <w:bottom w:val="none" w:sz="0" w:space="0" w:color="auto"/>
            <w:right w:val="none" w:sz="0" w:space="0" w:color="auto"/>
          </w:divBdr>
        </w:div>
        <w:div w:id="1347948232">
          <w:marLeft w:val="640"/>
          <w:marRight w:val="0"/>
          <w:marTop w:val="0"/>
          <w:marBottom w:val="0"/>
          <w:divBdr>
            <w:top w:val="none" w:sz="0" w:space="0" w:color="auto"/>
            <w:left w:val="none" w:sz="0" w:space="0" w:color="auto"/>
            <w:bottom w:val="none" w:sz="0" w:space="0" w:color="auto"/>
            <w:right w:val="none" w:sz="0" w:space="0" w:color="auto"/>
          </w:divBdr>
        </w:div>
        <w:div w:id="340740694">
          <w:marLeft w:val="640"/>
          <w:marRight w:val="0"/>
          <w:marTop w:val="0"/>
          <w:marBottom w:val="0"/>
          <w:divBdr>
            <w:top w:val="none" w:sz="0" w:space="0" w:color="auto"/>
            <w:left w:val="none" w:sz="0" w:space="0" w:color="auto"/>
            <w:bottom w:val="none" w:sz="0" w:space="0" w:color="auto"/>
            <w:right w:val="none" w:sz="0" w:space="0" w:color="auto"/>
          </w:divBdr>
        </w:div>
        <w:div w:id="1576209312">
          <w:marLeft w:val="640"/>
          <w:marRight w:val="0"/>
          <w:marTop w:val="0"/>
          <w:marBottom w:val="0"/>
          <w:divBdr>
            <w:top w:val="none" w:sz="0" w:space="0" w:color="auto"/>
            <w:left w:val="none" w:sz="0" w:space="0" w:color="auto"/>
            <w:bottom w:val="none" w:sz="0" w:space="0" w:color="auto"/>
            <w:right w:val="none" w:sz="0" w:space="0" w:color="auto"/>
          </w:divBdr>
        </w:div>
      </w:divsChild>
    </w:div>
    <w:div w:id="2135707277">
      <w:bodyDiv w:val="1"/>
      <w:marLeft w:val="0"/>
      <w:marRight w:val="0"/>
      <w:marTop w:val="0"/>
      <w:marBottom w:val="0"/>
      <w:divBdr>
        <w:top w:val="none" w:sz="0" w:space="0" w:color="auto"/>
        <w:left w:val="none" w:sz="0" w:space="0" w:color="auto"/>
        <w:bottom w:val="none" w:sz="0" w:space="0" w:color="auto"/>
        <w:right w:val="none" w:sz="0" w:space="0" w:color="auto"/>
      </w:divBdr>
    </w:div>
    <w:div w:id="2136869393">
      <w:bodyDiv w:val="1"/>
      <w:marLeft w:val="0"/>
      <w:marRight w:val="0"/>
      <w:marTop w:val="0"/>
      <w:marBottom w:val="0"/>
      <w:divBdr>
        <w:top w:val="none" w:sz="0" w:space="0" w:color="auto"/>
        <w:left w:val="none" w:sz="0" w:space="0" w:color="auto"/>
        <w:bottom w:val="none" w:sz="0" w:space="0" w:color="auto"/>
        <w:right w:val="none" w:sz="0" w:space="0" w:color="auto"/>
      </w:divBdr>
    </w:div>
    <w:div w:id="2144149884">
      <w:bodyDiv w:val="1"/>
      <w:marLeft w:val="0"/>
      <w:marRight w:val="0"/>
      <w:marTop w:val="0"/>
      <w:marBottom w:val="0"/>
      <w:divBdr>
        <w:top w:val="none" w:sz="0" w:space="0" w:color="auto"/>
        <w:left w:val="none" w:sz="0" w:space="0" w:color="auto"/>
        <w:bottom w:val="none" w:sz="0" w:space="0" w:color="auto"/>
        <w:right w:val="none" w:sz="0" w:space="0" w:color="auto"/>
      </w:divBdr>
    </w:div>
    <w:div w:id="2145074590">
      <w:bodyDiv w:val="1"/>
      <w:marLeft w:val="0"/>
      <w:marRight w:val="0"/>
      <w:marTop w:val="0"/>
      <w:marBottom w:val="0"/>
      <w:divBdr>
        <w:top w:val="none" w:sz="0" w:space="0" w:color="auto"/>
        <w:left w:val="none" w:sz="0" w:space="0" w:color="auto"/>
        <w:bottom w:val="none" w:sz="0" w:space="0" w:color="auto"/>
        <w:right w:val="none" w:sz="0" w:space="0" w:color="auto"/>
      </w:divBdr>
    </w:div>
    <w:div w:id="2146044214">
      <w:bodyDiv w:val="1"/>
      <w:marLeft w:val="0"/>
      <w:marRight w:val="0"/>
      <w:marTop w:val="0"/>
      <w:marBottom w:val="0"/>
      <w:divBdr>
        <w:top w:val="none" w:sz="0" w:space="0" w:color="auto"/>
        <w:left w:val="none" w:sz="0" w:space="0" w:color="auto"/>
        <w:bottom w:val="none" w:sz="0" w:space="0" w:color="auto"/>
        <w:right w:val="none" w:sz="0" w:space="0" w:color="auto"/>
      </w:divBdr>
    </w:div>
    <w:div w:id="214704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E2503409-0862-4EE1-95FF-A78545C5D4A8}"/>
      </w:docPartPr>
      <w:docPartBody>
        <w:p w:rsidR="00211108" w:rsidRDefault="000136B1">
          <w:r w:rsidRPr="002C6404">
            <w:rPr>
              <w:rStyle w:val="PlaceholderText"/>
            </w:rPr>
            <w:t>Click or tap here to enter text.</w:t>
          </w:r>
        </w:p>
      </w:docPartBody>
    </w:docPart>
    <w:docPart>
      <w:docPartPr>
        <w:name w:val="BFFC0470FFDC4D2BB48BBE5E58334637"/>
        <w:category>
          <w:name w:val="General"/>
          <w:gallery w:val="placeholder"/>
        </w:category>
        <w:types>
          <w:type w:val="bbPlcHdr"/>
        </w:types>
        <w:behaviors>
          <w:behavior w:val="content"/>
        </w:behaviors>
        <w:guid w:val="{FC4D53B3-F5AA-454E-9BFC-DF3AB95BFFDC}"/>
      </w:docPartPr>
      <w:docPartBody>
        <w:p w:rsidR="0029796C" w:rsidRDefault="00211108" w:rsidP="00211108">
          <w:pPr>
            <w:pStyle w:val="BFFC0470FFDC4D2BB48BBE5E58334637"/>
          </w:pPr>
          <w:r w:rsidRPr="002C6404">
            <w:rPr>
              <w:rStyle w:val="PlaceholderText"/>
            </w:rPr>
            <w:t>Click or tap here to enter text.</w:t>
          </w:r>
        </w:p>
      </w:docPartBody>
    </w:docPart>
    <w:docPart>
      <w:docPartPr>
        <w:name w:val="3BB73279769042A8A8AC6669AAEA6045"/>
        <w:category>
          <w:name w:val="General"/>
          <w:gallery w:val="placeholder"/>
        </w:category>
        <w:types>
          <w:type w:val="bbPlcHdr"/>
        </w:types>
        <w:behaviors>
          <w:behavior w:val="content"/>
        </w:behaviors>
        <w:guid w:val="{DA80CC2C-761A-4D37-B157-96C3558CAA40}"/>
      </w:docPartPr>
      <w:docPartBody>
        <w:p w:rsidR="0029796C" w:rsidRDefault="00211108" w:rsidP="00211108">
          <w:pPr>
            <w:pStyle w:val="3BB73279769042A8A8AC6669AAEA6045"/>
          </w:pPr>
          <w:r w:rsidRPr="002C6404">
            <w:rPr>
              <w:rStyle w:val="PlaceholderText"/>
            </w:rPr>
            <w:t>Click or tap here to enter text.</w:t>
          </w:r>
        </w:p>
      </w:docPartBody>
    </w:docPart>
    <w:docPart>
      <w:docPartPr>
        <w:name w:val="AF67A3B9011C4C258BB3E1305A16D8E7"/>
        <w:category>
          <w:name w:val="General"/>
          <w:gallery w:val="placeholder"/>
        </w:category>
        <w:types>
          <w:type w:val="bbPlcHdr"/>
        </w:types>
        <w:behaviors>
          <w:behavior w:val="content"/>
        </w:behaviors>
        <w:guid w:val="{5884D6E7-736E-42D0-B2D4-EABACDDB5E08}"/>
      </w:docPartPr>
      <w:docPartBody>
        <w:p w:rsidR="0029796C" w:rsidRDefault="00211108" w:rsidP="00211108">
          <w:pPr>
            <w:pStyle w:val="AF67A3B9011C4C258BB3E1305A16D8E7"/>
          </w:pPr>
          <w:r w:rsidRPr="002C6404">
            <w:rPr>
              <w:rStyle w:val="PlaceholderText"/>
            </w:rPr>
            <w:t>Click or tap here to enter text.</w:t>
          </w:r>
        </w:p>
      </w:docPartBody>
    </w:docPart>
    <w:docPart>
      <w:docPartPr>
        <w:name w:val="6B549D8BCA164DF4A43CDB1F8F71FB88"/>
        <w:category>
          <w:name w:val="General"/>
          <w:gallery w:val="placeholder"/>
        </w:category>
        <w:types>
          <w:type w:val="bbPlcHdr"/>
        </w:types>
        <w:behaviors>
          <w:behavior w:val="content"/>
        </w:behaviors>
        <w:guid w:val="{B3074F45-9E55-4893-8C00-A9A0857A89ED}"/>
      </w:docPartPr>
      <w:docPartBody>
        <w:p w:rsidR="0029796C" w:rsidRDefault="00211108" w:rsidP="00211108">
          <w:pPr>
            <w:pStyle w:val="6B549D8BCA164DF4A43CDB1F8F71FB88"/>
          </w:pPr>
          <w:r w:rsidRPr="002C6404">
            <w:rPr>
              <w:rStyle w:val="PlaceholderText"/>
            </w:rPr>
            <w:t>Click or tap here to enter text.</w:t>
          </w:r>
        </w:p>
      </w:docPartBody>
    </w:docPart>
    <w:docPart>
      <w:docPartPr>
        <w:name w:val="BD3627DB1FD9498DAEE6465F41C481DD"/>
        <w:category>
          <w:name w:val="General"/>
          <w:gallery w:val="placeholder"/>
        </w:category>
        <w:types>
          <w:type w:val="bbPlcHdr"/>
        </w:types>
        <w:behaviors>
          <w:behavior w:val="content"/>
        </w:behaviors>
        <w:guid w:val="{BA026076-34E1-4EEB-9EA7-E98E81832BF4}"/>
      </w:docPartPr>
      <w:docPartBody>
        <w:p w:rsidR="0029796C" w:rsidRDefault="00211108" w:rsidP="00211108">
          <w:pPr>
            <w:pStyle w:val="BD3627DB1FD9498DAEE6465F41C481DD"/>
          </w:pPr>
          <w:r w:rsidRPr="002C6404">
            <w:rPr>
              <w:rStyle w:val="PlaceholderText"/>
            </w:rPr>
            <w:t>Click or tap here to enter text.</w:t>
          </w:r>
        </w:p>
      </w:docPartBody>
    </w:docPart>
    <w:docPart>
      <w:docPartPr>
        <w:name w:val="385AF982B3214196A09B3946B02C812A"/>
        <w:category>
          <w:name w:val="General"/>
          <w:gallery w:val="placeholder"/>
        </w:category>
        <w:types>
          <w:type w:val="bbPlcHdr"/>
        </w:types>
        <w:behaviors>
          <w:behavior w:val="content"/>
        </w:behaviors>
        <w:guid w:val="{9FB09A3A-80B1-4026-BC40-DCC14DE7B9A4}"/>
      </w:docPartPr>
      <w:docPartBody>
        <w:p w:rsidR="008B54F5" w:rsidRDefault="0029796C" w:rsidP="0029796C">
          <w:pPr>
            <w:pStyle w:val="385AF982B3214196A09B3946B02C812A"/>
          </w:pPr>
          <w:r w:rsidRPr="002C6404">
            <w:rPr>
              <w:rStyle w:val="PlaceholderText"/>
            </w:rPr>
            <w:t>Click or tap here to enter text.</w:t>
          </w:r>
        </w:p>
      </w:docPartBody>
    </w:docPart>
    <w:docPart>
      <w:docPartPr>
        <w:name w:val="08B1CFCC1DE342BD95A7AEF9B5890A9C"/>
        <w:category>
          <w:name w:val="General"/>
          <w:gallery w:val="placeholder"/>
        </w:category>
        <w:types>
          <w:type w:val="bbPlcHdr"/>
        </w:types>
        <w:behaviors>
          <w:behavior w:val="content"/>
        </w:behaviors>
        <w:guid w:val="{FCEE2591-916D-4F14-B99B-200BB2F83E94}"/>
      </w:docPartPr>
      <w:docPartBody>
        <w:p w:rsidR="008B54F5" w:rsidRDefault="0029796C" w:rsidP="0029796C">
          <w:pPr>
            <w:pStyle w:val="08B1CFCC1DE342BD95A7AEF9B5890A9C"/>
          </w:pPr>
          <w:r w:rsidRPr="002C6404">
            <w:rPr>
              <w:rStyle w:val="PlaceholderText"/>
            </w:rPr>
            <w:t>Click or tap here to enter text.</w:t>
          </w:r>
        </w:p>
      </w:docPartBody>
    </w:docPart>
    <w:docPart>
      <w:docPartPr>
        <w:name w:val="EF18FBCE124D4888A77B6121A012ABBC"/>
        <w:category>
          <w:name w:val="General"/>
          <w:gallery w:val="placeholder"/>
        </w:category>
        <w:types>
          <w:type w:val="bbPlcHdr"/>
        </w:types>
        <w:behaviors>
          <w:behavior w:val="content"/>
        </w:behaviors>
        <w:guid w:val="{D887BD37-0C48-46EB-81D6-9B568255D179}"/>
      </w:docPartPr>
      <w:docPartBody>
        <w:p w:rsidR="008B54F5" w:rsidRDefault="0029796C" w:rsidP="0029796C">
          <w:pPr>
            <w:pStyle w:val="EF18FBCE124D4888A77B6121A012ABBC"/>
          </w:pPr>
          <w:r w:rsidRPr="002C6404">
            <w:rPr>
              <w:rStyle w:val="PlaceholderText"/>
            </w:rPr>
            <w:t>Click or tap here to enter text.</w:t>
          </w:r>
        </w:p>
      </w:docPartBody>
    </w:docPart>
    <w:docPart>
      <w:docPartPr>
        <w:name w:val="1DBD525D771E480D8B62D4395DC02D9D"/>
        <w:category>
          <w:name w:val="General"/>
          <w:gallery w:val="placeholder"/>
        </w:category>
        <w:types>
          <w:type w:val="bbPlcHdr"/>
        </w:types>
        <w:behaviors>
          <w:behavior w:val="content"/>
        </w:behaviors>
        <w:guid w:val="{A065F429-03BB-4D1B-9314-87FC62A50ABE}"/>
      </w:docPartPr>
      <w:docPartBody>
        <w:p w:rsidR="002E5E02" w:rsidRDefault="008B1679" w:rsidP="008B1679">
          <w:pPr>
            <w:pStyle w:val="1DBD525D771E480D8B62D4395DC02D9D"/>
          </w:pPr>
          <w:r w:rsidRPr="002C6404">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Noto Sans Symbols">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136B1"/>
    <w:rsid w:val="000135E9"/>
    <w:rsid w:val="000136B1"/>
    <w:rsid w:val="00056C5D"/>
    <w:rsid w:val="00161CC5"/>
    <w:rsid w:val="001E4DCA"/>
    <w:rsid w:val="002037C3"/>
    <w:rsid w:val="00211108"/>
    <w:rsid w:val="0029796C"/>
    <w:rsid w:val="002B493C"/>
    <w:rsid w:val="002B4F1E"/>
    <w:rsid w:val="002E3456"/>
    <w:rsid w:val="002E5E02"/>
    <w:rsid w:val="00322BFC"/>
    <w:rsid w:val="003A746D"/>
    <w:rsid w:val="00456AA5"/>
    <w:rsid w:val="004B1C53"/>
    <w:rsid w:val="00501419"/>
    <w:rsid w:val="00513D57"/>
    <w:rsid w:val="005310FA"/>
    <w:rsid w:val="005A5361"/>
    <w:rsid w:val="006015A5"/>
    <w:rsid w:val="006019C9"/>
    <w:rsid w:val="00655647"/>
    <w:rsid w:val="006D5B85"/>
    <w:rsid w:val="006F7C3A"/>
    <w:rsid w:val="00712497"/>
    <w:rsid w:val="00721694"/>
    <w:rsid w:val="00737DEE"/>
    <w:rsid w:val="007E494D"/>
    <w:rsid w:val="0087474D"/>
    <w:rsid w:val="008A061A"/>
    <w:rsid w:val="008B1679"/>
    <w:rsid w:val="008B54F5"/>
    <w:rsid w:val="00912F04"/>
    <w:rsid w:val="00972EB5"/>
    <w:rsid w:val="00996AF1"/>
    <w:rsid w:val="009B7634"/>
    <w:rsid w:val="009C63AC"/>
    <w:rsid w:val="00A31D44"/>
    <w:rsid w:val="00A36003"/>
    <w:rsid w:val="00A56690"/>
    <w:rsid w:val="00A822BA"/>
    <w:rsid w:val="00A84ADF"/>
    <w:rsid w:val="00A976F6"/>
    <w:rsid w:val="00AA3B1F"/>
    <w:rsid w:val="00AC15CB"/>
    <w:rsid w:val="00B4528A"/>
    <w:rsid w:val="00BB7230"/>
    <w:rsid w:val="00C1552F"/>
    <w:rsid w:val="00D25C9B"/>
    <w:rsid w:val="00D471B3"/>
    <w:rsid w:val="00DA4045"/>
    <w:rsid w:val="00E15726"/>
    <w:rsid w:val="00E200DC"/>
    <w:rsid w:val="00E31B38"/>
    <w:rsid w:val="00E63E2A"/>
    <w:rsid w:val="00F8736F"/>
    <w:rsid w:val="00FB5E80"/>
    <w:rsid w:val="00FD3A48"/>
    <w:rsid w:val="00FE2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5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8B1679"/>
    <w:rPr>
      <w:color w:val="808080"/>
    </w:rPr>
  </w:style>
  <w:style w:type="paragraph" w:customStyle="1" w:styleId="BFFC0470FFDC4D2BB48BBE5E58334637">
    <w:name w:val="BFFC0470FFDC4D2BB48BBE5E58334637"/>
    <w:rsid w:val="00211108"/>
  </w:style>
  <w:style w:type="paragraph" w:customStyle="1" w:styleId="3BB73279769042A8A8AC6669AAEA6045">
    <w:name w:val="3BB73279769042A8A8AC6669AAEA6045"/>
    <w:rsid w:val="00211108"/>
  </w:style>
  <w:style w:type="paragraph" w:customStyle="1" w:styleId="AF67A3B9011C4C258BB3E1305A16D8E7">
    <w:name w:val="AF67A3B9011C4C258BB3E1305A16D8E7"/>
    <w:rsid w:val="00211108"/>
  </w:style>
  <w:style w:type="paragraph" w:customStyle="1" w:styleId="6B549D8BCA164DF4A43CDB1F8F71FB88">
    <w:name w:val="6B549D8BCA164DF4A43CDB1F8F71FB88"/>
    <w:rsid w:val="00211108"/>
  </w:style>
  <w:style w:type="paragraph" w:customStyle="1" w:styleId="BD3627DB1FD9498DAEE6465F41C481DD">
    <w:name w:val="BD3627DB1FD9498DAEE6465F41C481DD"/>
    <w:rsid w:val="00211108"/>
  </w:style>
  <w:style w:type="paragraph" w:customStyle="1" w:styleId="385AF982B3214196A09B3946B02C812A">
    <w:name w:val="385AF982B3214196A09B3946B02C812A"/>
    <w:rsid w:val="0029796C"/>
  </w:style>
  <w:style w:type="paragraph" w:customStyle="1" w:styleId="08B1CFCC1DE342BD95A7AEF9B5890A9C">
    <w:name w:val="08B1CFCC1DE342BD95A7AEF9B5890A9C"/>
    <w:rsid w:val="0029796C"/>
  </w:style>
  <w:style w:type="paragraph" w:customStyle="1" w:styleId="EF18FBCE124D4888A77B6121A012ABBC">
    <w:name w:val="EF18FBCE124D4888A77B6121A012ABBC"/>
    <w:rsid w:val="0029796C"/>
  </w:style>
  <w:style w:type="paragraph" w:customStyle="1" w:styleId="1DBD525D771E480D8B62D4395DC02D9D">
    <w:name w:val="1DBD525D771E480D8B62D4395DC02D9D"/>
    <w:rsid w:val="008B1679"/>
    <w:pPr>
      <w:spacing w:line="278" w:lineRule="auto"/>
    </w:pPr>
    <w:rPr>
      <w:kern w:val="2"/>
      <w:sz w:val="24"/>
      <w:szCs w:val="24"/>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0BC608-BCA4-4A97-B494-DA043890095C}">
  <we:reference id="wa104382081" version="1.55.1.0" store="en-US" storeType="OMEX"/>
  <we:alternateReferences>
    <we:reference id="WA104382081" version="1.55.1.0" store="" storeType="OMEX"/>
  </we:alternateReferences>
  <we:properties>
    <we:property name="MENDELEY_CITATIONS" value="[{&quot;citationID&quot;:&quot;MENDELEY_CITATION_071fc791-6b29-4bd0-a0c9-8a6d74abb5c8&quot;,&quot;properties&quot;:{&quot;noteIndex&quot;:0},&quot;isEdited&quot;:false,&quot;manualOverride&quot;:{&quot;isManuallyOverridden&quot;:false,&quot;citeprocText&quot;:&quot;(Alshammari et al., 2023; Teklu et al., 2023)&quot;,&quot;manualOverrideText&quot;:&quot;&quot;},&quot;citationTag&quot;:&quot;MENDELEY_CITATION_v3_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&quot;,&quot;citationItems&quot;:[{&quot;id&quot;:&quot;25f1a43a-5f7b-30a8-b3c9-c0fa694be8ef&quot;,&quot;itemData&quot;:{&quot;type&quot;:&quot;article-journal&quot;,&quot;id&quot;:&quot;25f1a43a-5f7b-30a8-b3c9-c0fa694be8ef&quot;,&quot;title&quot;:&quot;Synthesis of Green Copper Nanoparticles Using Medicinal Plant Krameria sp. Root Extract and Its Applications&quot;,&quot;author&quot;:[{&quot;family&quot;:&quot;Alshammari&quot;,&quot;given&quot;:&quot;Shifaa O.&quot;,&quot;parse-names&quot;:false,&quot;dropping-particle&quot;:&quot;&quot;,&quot;non-dropping-particle&quot;:&quot;&quot;},{&quot;family&quot;:&quot;Mahmoud&quot;,&quot;given&quot;:&quot;Sabry Younis&quot;,&quot;parse-names&quot;:false,&quot;dropping-particle&quot;:&quot;&quot;,&quot;non-dropping-particle&quot;:&quot;&quot;},{&quot;family&quot;:&quot;Farrag&quot;,&quot;given&quot;:&quot;Eman Saleh&quot;,&quot;parse-names&quot;:false,&quot;dropping-particle&quot;:&quot;&quot;,&quot;non-dropping-particle&quot;:&quot;&quot;}],&quot;container-title&quot;:&quot;Molecules&quot;,&quot;DOI&quot;:&quot;10.3390/molecules28124629&quot;,&quot;ISSN&quot;:&quot;14203049&quot;,&quot;issued&quot;:{&quot;date-parts&quot;:[[2023]]},&quot;abstract&quot;:&quot;Nanotechnology is one of the most dynamic research areas and the fastest-growing market. Developing eco-friendly products using available resources to acquire maximum production, better yield, and stability is a great challenge for nanotechnology. In this study, copper nanoparticles (CuNP) were synthesized via the green method using root extract of the medical plant Rhatany (Krameria sp.) as a reducing and capping agent and used to investigate the influence of microorganisms. The maximum production of CuNP was noted at 70 °C after 3 h of reaction time. The formation of nanoparticles was confirmed through UV-spectrophotometer, and the product showed an absorbance peak in the 422–430 nm range. The functional groups were observed using the FTIR technique, such as isocyanic acid attached to stabilize the nanoparticles. The spherical nature and average crystal sizes of the particle (6.16 nm) were determined using Transmission Electron Microscopy (TEM), Scanning Electron Microscopy (SEM), and X-ray diffractometer (XRD) analysis. In tests with a few drug-resistant pathogenic bacteria and fungus species, CuNP showed encouraging antimicrobial efficacy. CuNP had a significant antioxidant capacity of 83.81% at 200 g/m−1. Green synthesized CuNP are cost-effective and nontoxic and can be applied in agriculture, biomedical, and other fields.&quot;,&quot;issue&quot;:&quot;12&quot;,&quot;volume&quot;:&quot;28&quot;,&quot;container-title-short&quot;:&quot;&quot;},&quot;isTemporary&quot;:false},{&quot;id&quot;:&quot;f93798d3-7f5c-3c36-8c1e-46621bcab2fd&quot;,&quot;itemData&quot;:{&quot;type&quot;:&quot;article-journal&quot;,&quot;id&quot;:&quot;f93798d3-7f5c-3c36-8c1e-46621bcab2fd&quot;,&quot;title&quot;:&quot;Green synthesis of copper oxide nanoparticles using Balanites aegyptiaca stem bark extract and investigation of antibacterial activity&quot;,&quot;author&quot;:[{&quot;family&quot;:&quot;Teklu&quot;,&quot;given&quot;:&quot;Berihu&quot;,&quot;parse-names&quot;:false,&quot;dropping-particle&quot;:&quot;&quot;,&quot;non-dropping-particle&quot;:&quot;&quot;},{&quot;family&quot;:&quot;Kadiri&quot;,&quot;given&quot;:&quot;Sunanda Kumari&quot;,&quot;parse-names&quot;:false,&quot;dropping-particle&quot;:&quot;&quot;,&quot;non-dropping-particle&quot;:&quot;&quot;},{&quot;family&quot;:&quot;Vidavalur&quot;,&quot;given&quot;:&quot;Siddaiah&quot;,&quot;parse-names&quot;:false,&quot;dropping-particle&quot;:&quot;&quot;,&quot;non-dropping-particle&quot;:&quot;&quot;}],&quot;container-title&quot;:&quot;Results in Chemistry&quot;,&quot;DOI&quot;:&quot;10.1016/j.rechem.2023.101152&quot;,&quot;ISSN&quot;:&quot;22117156&quot;,&quot;issued&quot;:{&quot;date-parts&quot;:[[2023]]},&quot;abstract&quot;:&quot;Several attempts have been made for green synthesis of copper oxide nanoparticles (CuO-NPs) using different plant extracts. The present study revealed that, antibacterial and CuO-NPs were synthesized using ecofriendly and non-toxic Balanites aegyptiaca stem bark extract. The biosynthesized CuO-NPs were characterized by using UV–Vis analysis, Fourier Transform Infrared analysis (FTIR), X-ray diffraction analysis (XRD), Scanning Electron Microscopy (SEM), Energy Dispersive X-Ray analysis (EDX) and Transmission Electron Microscopy (TEM) analysis. In addition, the antibacterial activity of green synthesized CuO-NPs was tested using the agar well diffusion method against four bacterial pathogens “viz”: E. coli, V. cholerae, B. substilis and E. faecalis, which were responsible for causing severe infectious diseases in human being. CuO NPs exhibited enhanced antibacterial activity against the pathogen of B. subtilis i.e. 13 mm. Hence, CuO-NPs have the potential to be used as bactericidal component.&quot;,&quot;volume&quot;:&quot;6&quot;,&quot;container-title-short&quot;:&quot;Results Chem&quot;},&quot;isTemporary&quot;:false}]},{&quot;citationID&quot;:&quot;MENDELEY_CITATION_0fc2cb34-8e5f-4714-95c3-d6598f8f7a7c&quot;,&quot;properties&quot;:{&quot;noteIndex&quot;:0},&quot;isEdited&quot;:false,&quot;manualOverride&quot;:{&quot;isManuallyOverridden&quot;:false,&quot;citeprocText&quot;:&quot;(Gu et al., 2023)&quot;,&quot;manualOverrideText&quot;:&quot;&quot;},&quot;citationTag&quot;:&quot;MENDELEY_CITATION_v3_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&quot;,&quot;citationItems&quot;:[{&quot;id&quot;:&quot;55e65b89-bd26-3a90-843d-84bf4b264853&quot;,&quot;itemData&quot;:{&quot;type&quot;:&quot;article-journal&quot;,&quot;id&quot;:&quot;55e65b89-bd26-3a90-843d-84bf4b264853&quot;,&quot;title&quot;:&quot;Novel green formulation of copper nanoparticles by Foeniculum vulgare: Chemical characterization and determination of cytotoxicity, anti-human lung cancer and antioxidant effects&quot;,&quot;author&quot;:[{&quot;family&quot;:&quot;Gu&quot;,&quot;given&quot;:&quot;Jianfa&quot;,&quot;parse-names&quot;:false,&quot;dropping-particle&quot;:&quot;&quot;,&quot;non-dropping-particle&quot;:&quot;&quot;},{&quot;family&quot;:&quot;Chen&quot;,&quot;given&quot;:&quot;Feifei&quot;,&quot;parse-names&quot;:false,&quot;dropping-particle&quot;:&quot;&quot;,&quot;non-dropping-particle&quot;:&quot;&quot;},{&quot;family&quot;:&quot;Zheng&quot;,&quot;given&quot;:&quot;Zhiqing&quot;,&quot;parse-names&quot;:false,&quot;dropping-particle&quot;:&quot;&quot;,&quot;non-dropping-particle&quot;:&quot;&quot;},{&quot;family&quot;:&quot;Bi&quot;,&quot;given&quot;:&quot;Lixin&quot;,&quot;parse-names&quot;:false,&quot;dropping-particle&quot;:&quot;&quot;,&quot;non-dropping-particle&quot;:&quot;&quot;},{&quot;family&quot;:&quot;Morovvati&quot;,&quot;given&quot;:&quot;Hassan&quot;,&quot;parse-names&quot;:false,&quot;dropping-particle&quot;:&quot;&quot;,&quot;non-dropping-particle&quot;:&quot;&quot;},{&quot;family&quot;:&quot;Goorani&quot;,&quot;given&quot;:&quot;Samaneh&quot;,&quot;parse-names&quot;:false,&quot;dropping-particle&quot;:&quot;&quot;,&quot;non-dropping-particle&quot;:&quot;&quot;}],&quot;container-title&quot;:&quot;Inorganic Chemistry Communications&quot;,&quot;accessed&quot;:{&quot;date-parts&quot;:[[2025,2,21]]},&quot;DOI&quot;:&quot;10.1016/J.INOCHE.2023.110442&quot;,&quot;ISSN&quot;:&quot;1387-7003&quot;,&quot;issued&quot;:{&quot;date-parts&quot;:[[2023,4,1]]},&quot;page&quot;:&quot;110442&quot;,&quot;abstract&quot;:&quot;The use of nanoparticles has increased significantly in domestic and industrial processes in recent years. These particles show special physical and chemical behavior due to their high surface-to-volume ratio, small size, and visual characteristics related to their size. Metal nanoparticles are widely used in the fields of biotechnology, bioassays, clinical diagnosis and treatment, food safety, and water and wastewater treatment. In the present study, copper nanoparticles were green-synthesized using the aqueous extract of Foeniculum vulgare leaf aqueous extract. The synthesized Cu NPs were characterized by analytical techniques including energy dispersive X-ray analysis (EDX), field emission scanning electron microscopy (FE-SEM), X-ray diffraction analysis (XRD), ultraviolet–visible (UV–vis) spectroscopy, and fourier transform infrared spectroscopy (FTIR). The anti-human lung cancer activity of Cu NPs was evaluated using MTT, 3-(4,5-dimethylthiazol-2-yl)-2,5-diphenyltetrazolium bromide assay. The nanoparticles were formed in a spherical shape in the range size of 33.62 to 74.81 nm. In the antioxidant test, the IC50 of Foeniculum vulgare, Cu NPs, and butylated hydroxytoluene (BHT) against 2,2-diphenylpicrylhydrazyl (DPPH) free radicals were 99, 42, and 26 µg/mL, respectively. In the cellular and molecular part of the recent study, the treated cells with Cu NPs were assessed by MTT assay for 48 h about the cytotoxicity and anti-human lung cancer properties on normal (human umbilical vein endothelial cells (HUVECs)) and lung cancer cell lines i.e., NCI-H2126, NCI-H1299, and NCI-H1437. The IC50 of Cu NPs were 108, 168, and 122 µg/mL against NCI-H2126, NCI-H1299, and NCI-H1437 cell lines, respectively. The viability of malignant lung cell line reduced dose-dependently in the presence of Cu NPs. The IC50 of Foeniculum vulgare leaf aqueous extract were 594, 781, and 610 µg/mL against NCI-H2126, NCI-H1299, and NCI-H1437 cell lines, respectively.&quot;,&quot;publisher&quot;:&quot;Elsevier&quot;,&quot;volume&quot;:&quot;150&quot;,&quot;container-title-short&quot;:&quot;Inorg Chem Commun&quot;},&quot;isTemporary&quot;:false,&quot;suppress-author&quot;:false,&quot;composite&quot;:false,&quot;author-only&quot;:false}]},{&quot;citationID&quot;:&quot;MENDELEY_CITATION_d6fa0591-64ec-4c75-a17e-4fe48f99e561&quot;,&quot;properties&quot;:{&quot;noteIndex&quot;:0},&quot;isEdited&quot;:false,&quot;manualOverride&quot;:{&quot;isManuallyOverridden&quot;:false,&quot;citeprocText&quot;:&quot;(Kirubakaran et al., 2023; Xu et al., 2022)&quot;,&quot;manualOverrideText&quot;:&quot;&quot;},&quot;citationTag&quot;:&quot;MENDELEY_CITATION_v3_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&quot;,&quot;citationItems&quot;:[{&quot;id&quot;:&quot;ce414761-9eda-3c68-9b73-e30815506e39&quot;,&quot;itemData&quot;:{&quot;type&quot;:&quot;article-journal&quot;,&quot;id&quot;:&quot;ce414761-9eda-3c68-9b73-e30815506e39&quot;,&quot;title&quot;:&quot;In-vitro antioxidant, antidiabetic, anticholinergic activity of iron/copper nanoparticles synthesized using Strobilanthes cordifolia leaf extract&quot;,&quot;author&quot;:[{&quot;family&quot;:&quot;Kirubakaran&quot;,&quot;given&quot;:&quot;Dharmalingam&quot;,&quot;parse-names&quot;:false,&quot;dropping-particle&quot;:&quot;&quot;,&quot;non-dropping-particle&quot;:&quot;&quot;},{&quot;family&quot;:&quot;Selvam&quot;,&quot;given&quot;:&quot;Kuppusamy&quot;,&quot;parse-names&quot;:false,&quot;dropping-particle&quot;:&quot;&quot;,&quot;non-dropping-particle&quot;:&quot;&quot;},{&quot;family&quot;:&quot;Prakash&quot;,&quot;given&quot;:&quot;Palanisamy&quot;,&quot;parse-names&quot;:false,&quot;dropping-particle&quot;:&quot;&quot;,&quot;non-dropping-particle&quot;:&quot;&quot;},{&quot;family&quot;:&quot;Shivakumar&quot;,&quot;given&quot;:&quot;Muthugounder Subaramanian&quot;,&quot;parse-names&quot;:false,&quot;dropping-particle&quot;:&quot;&quot;,&quot;non-dropping-particle&quot;:&quot;&quot;},{&quot;family&quot;:&quot;Rajkumar&quot;,&quot;given&quot;:&quot;Manickam&quot;,&quot;parse-names&quot;:false,&quot;dropping-particle&quot;:&quot;&quot;,&quot;non-dropping-particle&quot;:&quot;&quot;}],&quot;container-title&quot;:&quot;OpenNano&quot;,&quot;DOI&quot;:&quot;10.1016/j.onano.2023.100188&quot;,&quot;ISSN&quot;:&quot;23529520&quot;,&quot;issued&quot;:{&quot;date-parts&quot;:[[2023]]},&quot;abstract&quot;:&quot;The Strobilanthes cordifolia plant, a member of the Acanthaceae family, has been extensively studied due to its wide range of biological properties. This particular research focused on the green synthesis of FeNPs/CuNPs and evaluated the effectiveness of the experiment through various characterization techniques, including UV, FTIR, XRD, and SEM with EDAX. The UV analysis provided valuable insights, showing that the synthesized nanoparticles had the highest absorption values at 462nm for FeNPs and 438nm for CuNPs. FTIR analysis confirmed the presence of different functional groups, while XRD measurements validated their crystalline nature. SEM data revealed the diverse shapes of the nanoparticles, including rods and spherical shapes. Additionally, EDAX analysis confirmed the presence of Fe and Cu elements in the biosynthesized nanoparticles. The antibacterial activity of FeNPs and CuNPs against Staphylococcus aureus and Escherichia coli showed significant inhibition. Moreover, the nanoparticles demonstrated strong antioxidant activity, as evidenced by their effective inhibition in DPPH and ABTS assays. Their potential as anti-diabetic agents was also explored, with assessments of their inhibitory effects on α-Amylase and α-Glucosidase enzymes. Additionally, the nanoparticles displayed inhibitory effects on anti-cholinergic enzymes such as AChE and BChE. Furthermore, comprehensive toxicological studies revealed a higher level of mosquito larvicidal activity against Aedes aegypti, Anopheles stephensi, and Culex quinquefasciatus. Among these, the FeNPs exhibited a larval mortality rate of 95% in Cx. Quinquefasciatus, while the CuNPs showed a rate of 93%. In conclusion, this study demonstrated that FeNPs/CuNPs possess favorable characteristics and significant potential for various biomedical applications.&quot;,&quot;volume&quot;:&quot;14&quot;,&quot;container-title-short&quot;:&quot;&quot;},&quot;isTemporary&quot;:false},{&quot;id&quot;:&quot;95495f6f-ab4d-3df7-a1cc-7060fc712621&quot;,&quot;itemData&quot;:{&quot;type&quot;:&quot;article-journal&quot;,&quot;id&quot;:&quot;95495f6f-ab4d-3df7-a1cc-7060fc712621&quot;,&quot;title&quot;:&quot;Metal nanoparticles as a promising technology in targeted cancer treatment&quot;,&quot;author&quot;:[{&quot;family&quot;:&quot;Xu&quot;,&quot;given&quot;:&quot;Jia Jie&quot;,&quot;parse-names&quot;:false,&quot;dropping-particle&quot;:&quot;&quot;,&quot;non-dropping-particle&quot;:&quot;&quot;},{&quot;family&quot;:&quot;Zhang&quot;,&quot;given&quot;:&quot;Wan Chen&quot;,&quot;parse-names&quot;:false,&quot;dropping-particle&quot;:&quot;&quot;,&quot;non-dropping-particle&quot;:&quot;&quot;},{&quot;family&quot;:&quot;Guo&quot;,&quot;given&quot;:&quot;Ya Wen&quot;,&quot;parse-names&quot;:false,&quot;dropping-particle&quot;:&quot;&quot;,&quot;non-dropping-particle&quot;:&quot;&quot;},{&quot;family&quot;:&quot;Chen&quot;,&quot;given&quot;:&quot;Xiao Yi&quot;,&quot;parse-names&quot;:false,&quot;dropping-particle&quot;:&quot;&quot;,&quot;non-dropping-particle&quot;:&quot;&quot;},{&quot;family&quot;:&quot;Zhang&quot;,&quot;given&quot;:&quot;You Ni&quot;,&quot;parse-names&quot;:false,&quot;dropping-particle&quot;:&quot;&quot;,&quot;non-dropping-particle&quot;:&quot;&quot;}],&quot;container-title&quot;:&quot;Drug Delivery&quot;,&quot;DOI&quot;:&quot;10.1080/10717544.2022.2039804&quot;,&quot;ISSN&quot;:&quot;15210464&quot;,&quot;issued&quot;:{&quot;date-parts&quot;:[[2022]]},&quot;abstract&quot;:&quot;Traditional anticancer treatments have several limitations, but cancer is still one of the deadliest diseases. As a result, new anticancer drugs are required for the treatment of cancer. The use of metal nanoparticles (NPs) as alternative chemotherapeutic drugs is on the rise in cancer research. Metal NPs have the potential for use in a wide range of applications. Natural or surface-induced anticancer effects can be found in metals. The focus of this review is on the therapeutic potential of metal-based NPs. The potential of various types of metal NPs for tumor targeting will be discussed for cancer treatment. The in vivo application of metal NPs for solid tumors will be reviewed. Risk factors involved in the clinical application of metal NPs will also be summarized.&quot;,&quot;issue&quot;:&quot;1&quot;,&quot;volume&quot;:&quot;29&quot;,&quot;container-title-short&quot;:&quot;Drug Deliv&quot;},&quot;isTemporary&quot;:false}]},{&quot;citationID&quot;:&quot;MENDELEY_CITATION_cc6aab36-d1fb-4a0c-8fce-0bf7a7c31d8f&quot;,&quot;properties&quot;:{&quot;noteIndex&quot;:0},&quot;isEdited&quot;:false,&quot;manualOverride&quot;:{&quot;isManuallyOverridden&quot;:false,&quot;citeprocText&quot;:&quot;(Iliger et al., 2021)&quot;,&quot;manualOverrideText&quot;:&quot;&quot;},&quot;citationTag&quot;:&quot;MENDELEY_CITATION_v3_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&quot;,&quot;citationItems&quot;:[{&quot;id&quot;:&quot;ea5e1460-dee8-31dc-b6c3-3a19eb25e0d5&quot;,&quot;itemData&quot;:{&quot;type&quot;:&quot;article-journal&quot;,&quot;id&quot;:&quot;ea5e1460-dee8-31dc-b6c3-3a19eb25e0d5&quot;,&quot;title&quot;:&quot;Copper nanoparticles: Green synthesis and managing fruit rot disease of chilli caused by Colletotrichum capsici&quot;,&quot;author&quot;:[{&quot;family&quot;:&quot;Iliger&quot;,&quot;given&quot;:&quot;Krishnanand Shivanand&quot;,&quot;parse-names&quot;:false,&quot;dropping-particle&quot;:&quot;&quot;,&quot;non-dropping-particle&quot;:&quot;&quot;},{&quot;family&quot;:&quot;Sofi&quot;,&quot;given&quot;:&quot;Tariq Ahmad&quot;,&quot;parse-names&quot;:false,&quot;dropping-particle&quot;:&quot;&quot;,&quot;non-dropping-particle&quot;:&quot;&quot;},{&quot;family&quot;:&quot;Bhat&quot;,&quot;given&quot;:&quot;Nazir Ahmad&quot;,&quot;parse-names&quot;:false,&quot;dropping-particle&quot;:&quot;&quot;,&quot;non-dropping-particle&quot;:&quot;&quot;},{&quot;family&quot;:&quot;Ahanger&quot;,&quot;given&quot;:&quot;Farooq Ahmad&quot;,&quot;parse-names&quot;:false,&quot;dropping-particle&quot;:&quot;&quot;,&quot;non-dropping-particle&quot;:&quot;&quot;},{&quot;family&quot;:&quot;Sekhar&quot;,&quot;given&quot;:&quot;Jagan Chandra&quot;,&quot;parse-names&quot;:false,&quot;dropping-particle&quot;:&quot;&quot;,&quot;non-dropping-particle&quot;:&quot;&quot;},{&quot;family&quot;:&quot;Elhendi&quot;,&quot;given&quot;:&quot;Ahmed Zohier&quot;,&quot;parse-names&quot;:false,&quot;dropping-particle&quot;:&quot;&quot;,&quot;non-dropping-particle&quot;:&quot;&quot;},{&quot;family&quot;:&quot;Al-Huqail&quot;,&quot;given&quot;:&quot;Asma A.&quot;,&quot;parse-names&quot;:false,&quot;dropping-particle&quot;:&quot;&quot;,&quot;non-dropping-particle&quot;:&quot;&quot;},{&quot;family&quot;:&quot;Khan&quot;,&quot;given&quot;:&quot;Faheema&quot;,&quot;parse-names&quot;:false,&quot;dropping-particle&quot;:&quot;&quot;,&quot;non-dropping-particle&quot;:&quot;&quot;}],&quot;container-title&quot;:&quot;Saudi Journal of Biological Sciences&quot;,&quot;DOI&quot;:&quot;10.1016/j.sjbs.2020.12.003&quot;,&quot;ISSN&quot;:&quot;1319562X&quot;,&quot;issued&quot;:{&quot;date-parts&quot;:[[2021]]},&quot;abstract&quot;:&quot;The present study was focused on synthesis and characterization of copper nanoparticles to evaluate their efficacy against fruit rot pathogen of chilli crop. The green synthesis of nanoparticles was carried out by using extracts of Eucalyptus and Mint leaves. The synthesis of copper nanoparticles was confirmed by XRD, PSA, SEM and TEM. The average size of these particles synthesized by Eucalyptus leaf extract (CuNP-E) ranged from 10 to 130 nm, while as size of Mint leaf extract synthesized particles (CuNP-M) ranged from 23 to 39 nm, thus confirming their nano size. These green synthesized copper nanoparticles were evaluated against Colletotrichum capsici where Carbendazim 50 WP @ 500 ppm and copper oxychloride 50 WP @ 2500 ppm served as standard checks. The mycelia inhibition of Colletotrichum capsici caused by copper nanoparticles was studied on PDA medium. CuNP-M @ 1000 ppm showed highest mycelial inhibition of 99.78% followed by 93.75% at 500 ppm and CuNP-E @ 1000 ppm compared to standard fungicides, carbendazim 50 WP @ 500 ppm (72.82%), and copper oxychloride 50 WP @ 2500 ppm (85.85%). The CuNP-M @ 500 ppm were significantly superior to carbendazim 50 WP @ 500 ppm and copper oxychloride 50 WP @ 2500 ppm, but was statistically at par with CuNP-E @ 1000 ppm. This shows effectiveness of much lower concentration of copper nanoparticles compared to conventional fungicides. In detached fruit method, nanoparticles applied before inoculation of pathogen showed better results with regard to incubation period, lesion number and lesion size than after inoculation of pathogen. The present study reveals a simple, convenient, non-toxic and cost-efficient technique for the synthesis of nanoparticles and their effectiveness against Colletotrichum capsici. CuNP-M first time synthesized and evaluated against Colletotrichum capsici performed better than CuNP-E.&quot;,&quot;issue&quot;:&quot;2&quot;,&quot;volume&quot;:&quot;28&quot;,&quot;container-title-short&quot;:&quot;Saudi J Biol Sci&quot;},&quot;isTemporary&quot;:false}]},{&quot;citationID&quot;:&quot;MENDELEY_CITATION_bfab4b66-5a0a-4752-a806-839613741e45&quot;,&quot;properties&quot;:{&quot;noteIndex&quot;:0},&quot;isEdited&quot;:false,&quot;manualOverride&quot;:{&quot;isManuallyOverridden&quot;:false,&quot;citeprocText&quot;:&quot;(Abu-Dief et al., 2021; Abuzeid et al., 2023; Ivanova et al., 2024)&quot;,&quot;manualOverrideText&quot;:&quot;&quot;},&quot;citationItems&quot;:[{&quot;id&quot;:&quot;c8c757ff-f177-35c2-92f8-78efe3e0b96a&quot;,&quot;itemData&quot;:{&quot;type&quot;:&quot;article&quot;,&quot;id&quot;:&quot;c8c757ff-f177-35c2-92f8-78efe3e0b96a&quot;,&quot;title&quot;:&quot;Green Synthesis of Nanoparticles and Their Energy Storage, Environmental, and Biomedical Applications&quot;,&quot;author&quot;:[{&quot;family&quot;:&quot;Abuzeid&quot;,&quot;given&quot;:&quot;Hanaa M.&quot;,&quot;parse-names&quot;:false,&quot;dropping-particle&quot;:&quot;&quot;,&quot;non-dropping-particle&quot;:&quot;&quot;},{&quot;family&quot;:&quot;Julien&quot;,&quot;given&quot;:&quot;Christian M.&quot;,&quot;parse-names&quot;:false,&quot;dropping-particle&quot;:&quot;&quot;,&quot;non-dropping-particle&quot;:&quot;&quot;},{&quot;family&quot;:&quot;Zhu&quot;,&quot;given&quot;:&quot;Likun&quot;,&quot;parse-names&quot;:false,&quot;dropping-particle&quot;:&quot;&quot;,&quot;non-dropping-particle&quot;:&quot;&quot;},{&quot;family&quot;:&quot;Hashem&quot;,&quot;given&quot;:&quot;Ahmed M.&quot;,&quot;parse-names&quot;:false,&quot;dropping-particle&quot;:&quot;&quot;,&quot;non-dropping-particle&quot;:&quot;&quot;}],&quot;container-title&quot;:&quot;Crystals&quot;,&quot;DOI&quot;:&quot;10.3390/cryst13111576&quot;,&quot;ISSN&quot;:&quot;20734352&quot;,&quot;issued&quot;:{&quot;date-parts&quot;:[[2023]]},&quot;abstract&quot;:&quot;Green synthesis offers a superior alternative to traditional methods for producing metal and metal oxide nanoparticles. This approach is not only benign and safe but also cost-effective, scalable, and straightforward, operating under ambient conditions. Notable metals and metal oxide nanoparticles, such as manganese oxides, iron oxides, silver, and gold, have been produced using various bio-reductants derived from plant extracts. These biological agents not only expedite the reduction process but also stabilize the nanoparticles, serving dual roles as reducing and capping agents. This review presents the green synthesis of nanoparticles (NPs) obtained from biogenic wastes and plant extracts. The green-synthesized nanostructured MnO2 nanoparticles are evaluated as a potential photocatalyst for water treatment and as an electrode material in lithium-ion batteries and supercapacitors. The green-derived iron oxide nanoparticles are examined as promising antioxidant, anti-inflammatory, and anti-diabetic agents. Additionally, this review discusses the green synthesis of precious metal nanoparticles, specifically silver (Ag NPs) and gold (Au NPs), highlighting their potential medical applications in areas like antiviral treatments and cancer therapy.&quot;,&quot;issue&quot;:&quot;11&quot;,&quot;volume&quot;:&quot;13&quot;,&quot;container-title-short&quot;:&quot;Crystals (Basel)&quot;},&quot;isTemporary&quot;:false,&quot;suppress-author&quot;:false,&quot;composite&quot;:false,&quot;author-only&quot;:false},{&quot;id&quot;:&quot;4b92a4bf-061c-3dcc-8601-baf79986a0a7&quot;,&quot;itemData&quot;:{&quot;type&quot;:&quot;article&quot;,&quot;id&quot;:&quot;4b92a4bf-061c-3dcc-8601-baf79986a0a7&quot;,&quot;title&quot;:&quot;Copper and Copper Nanoparticles Applications and Their Role against Infections: A Minireview&quot;,&quot;author&quot;:[{&quot;family&quot;:&quot;Ivanova&quot;,&quot;given&quot;:&quot;Iliana A.&quot;,&quot;parse-names&quot;:false,&quot;dropping-particle&quot;:&quot;&quot;,&quot;non-dropping-particle&quot;:&quot;&quot;},{&quot;family&quot;:&quot;Daskalova&quot;,&quot;given&quot;:&quot;Dragomira S.&quot;,&quot;parse-names&quot;:false,&quot;dropping-particle&quot;:&quot;&quot;,&quot;non-dropping-particle&quot;:&quot;&quot;},{&quot;family&quot;:&quot;Yordanova&quot;,&quot;given&quot;:&quot;Lilia P.&quot;,&quot;parse-names&quot;:false,&quot;dropping-particle&quot;:&quot;&quot;,&quot;non-dropping-particle&quot;:&quot;&quot;},{&quot;family&quot;:&quot;Pavlova&quot;,&quot;given&quot;:&quot;Elitsa L.&quot;,&quot;parse-names&quot;:false,&quot;dropping-particle&quot;:&quot;&quot;,&quot;non-dropping-particle&quot;:&quot;&quot;}],&quot;container-title&quot;:&quot;Processes&quot;,&quot;DOI&quot;:&quot;10.3390/pr12020352&quot;,&quot;ISSN&quot;:&quot;22279717&quot;,&quot;issued&quot;:{&quot;date-parts&quot;:[[2024]]},&quot;abstract&quot;:&quot;The focus of this review article is to present a retrospective analysis of copper applications focusing on ions and nanoparticles as broad-spectrum antimicrobials. Copper nanoparticles are presented as an alternative to rising antibiotic resistance. The basic mechanisms of bacterial, fungal, and viral inactivation, which explain their potential, are presented. The green biosynthesis of copper nanoparticles using biomaterials is also presented and considered a very promising trend for future biotechnology and medical applications.&quot;,&quot;issue&quot;:&quot;2&quot;,&quot;volume&quot;:&quot;12&quot;,&quot;container-title-short&quot;:&quot;&quot;},&quot;isTemporary&quot;:false},{&quot;id&quot;:&quot;3d665e50-d4dc-3f72-ad8d-4d75672efac7&quot;,&quot;itemData&quot;:{&quot;type&quot;:&quot;article-journal&quot;,&quot;id&quot;:&quot;3d665e50-d4dc-3f72-ad8d-4d75672efac7&quot;,&quot;title&quot;:&quot;Green Synthesis of Silver Nanoparticles using Delonix regia Extract, Characterization and its Application as Adsorbent for Removal of Cu (II) Ions from Aqueous Solution&quot;,&quot;author&quot;:[{&quot;family&quot;:&quot;Abu-Dief&quot;,&quot;given&quot;:&quot;Ahmed M.&quot;,&quot;parse-names&quot;:false,&quot;dropping-particle&quot;:&quot;&quot;,&quot;non-dropping-particle&quot;:&quot;&quot;},{&quot;family&quot;:&quot;Abdel-Rahman&quot;,&quot;given&quot;:&quot;Laila H.&quot;,&quot;parse-names&quot;:false,&quot;dropping-particle&quot;:&quot;&quot;,&quot;non-dropping-particle&quot;:&quot;&quot;},{&quot;family&quot;:&quot;Abd– ElSayed&quot;,&quot;given&quot;:&quot;M. A.&quot;,&quot;parse-names&quot;:false,&quot;dropping-particle&quot;:&quot;&quot;,&quot;non-dropping-particle&quot;:&quot;&quot;},{&quot;family&quot;:&quot;Zikry&quot;,&quot;given&quot;:&quot;Mallak Megalea&quot;,&quot;parse-names&quot;:false,&quot;dropping-particle&quot;:&quot;&quot;,&quot;non-dropping-particle&quot;:&quot;&quot;}],&quot;container-title&quot;:&quot;Asian Journal of Applied Chemistry Research&quot;,&quot;DOI&quot;:&quot;10.9734/ajacr/2021/v9i130202&quot;,&quot;issued&quot;:{&quot;date-parts&quot;:[[2021]]},&quot;abstract&quot;:&quot;In this research synthesis of silver nanoparticles by a green method is studied. The high importance of silver nanoparticles using extract of Delonix regia (DREAgNs) is due to their unique properties, such as non-expensive, easily available and have application in water treatment. Synthesized silver nanoparticles AgNPs were characterized using UV-Visible Spectrophotometer to indicate the synthesis of AgNPs by green methods. The maximum absorbance of UV-Vis. analysis at wavelength 464 nm. (FT-IR) spectra to indicate the functional groups of phytochemical compounds at Delonix regia extract (DRE) and the silver nanoparticles (DREAgNPs) and also shows the role of active chemical constituents in stabilization and reduction of (DREAgNPs). Based on the transmission electron microscopy image analyses (TEM) confirmed the formation of spherical DREAgNPs with a particle size range of 20-50 nm with an average particle size of 35 nm. The Cu2+ ion adsorption process was studied by (DREAgNPs). The Cu2+ ions removal efficiency (R. E.) is 88.4 %   at an initial concentration 15 ppm. Removal efficiency (R. E.) decreases as the Cu2+ ion concentration increases.  Furthermore, thermodynamic studies confirmed that the biosorption process was endothermic and the positive value of ΔG° is quite common when an ion-exchange mechanism applies in the biosorption. The Positive value of ΔS◦ suggested an increase in randomness during the biosorption. The Freundlich isotherm has a good fit with the experimental data (R2 =0.99) compared to Langmuir isotherm (R2 = 0.90). This study shows that DREAgNPs are available, low cost, effective and environment friendlly biosorbent for the removal of Cu2+ ions from aqueous environment.&quot;},&quot;isTemporary&quot;:false}],&quot;citationTag&quot;:&quot;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&quot;},{&quot;citationID&quot;:&quot;MENDELEY_CITATION_a5159213-ac61-4e9d-9f5e-6ec32fc1fd35&quot;,&quot;properties&quot;:{&quot;noteIndex&quot;:0},&quot;isEdited&quot;:false,&quot;manualOverride&quot;:{&quot;isManuallyOverridden&quot;:false,&quot;citeprocText&quot;:&quot;(Antonio-Pérez et al., 2023; Chakraborty et al., 2022; Osman et al., 2024)&quot;,&quot;manualOverrideText&quot;:&quot;&quot;},&quot;citationTag&quot;:&quot;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&quot;,&quot;citationItems&quot;:[{&quot;id&quot;:&quot;86e1a00f-4adb-399c-8a08-4c9608b6a80e&quot;,&quot;itemData&quot;:{&quot;type&quot;:&quot;article&quot;,&quot;id&quot;:&quot;86e1a00f-4adb-399c-8a08-4c9608b6a80e&quot;,&quot;title&quot;:&quot;Green synthesis of copper/copper oxide nanoparticles and their applications: a review&quot;,&quot;author&quot;:[{&quot;family&quot;:&quot;Chakraborty&quot;,&quot;given&quot;:&quot;Nilanjan&quot;,&quot;parse-names&quot;:false,&quot;dropping-particle&quot;:&quot;&quot;,&quot;non-dropping-particle&quot;:&quot;&quot;},{&quot;family&quot;:&quot;Banerjee&quot;,&quot;given&quot;:&quot;Jishnu&quot;,&quot;parse-names&quot;:false,&quot;dropping-particle&quot;:&quot;&quot;,&quot;non-dropping-particle&quot;:&quot;&quot;},{&quot;family&quot;:&quot;Chakraborty&quot;,&quot;given&quot;:&quot;Pallab&quot;,&quot;parse-names&quot;:false,&quot;dropping-particle&quot;:&quot;&quot;,&quot;non-dropping-particle&quot;:&quot;&quot;},{&quot;family&quot;:&quot;Banerjee&quot;,&quot;given&quot;:&quot;Anuron&quot;,&quot;parse-names&quot;:false,&quot;dropping-particle&quot;:&quot;&quot;,&quot;non-dropping-particle&quot;:&quot;&quot;},{&quot;family&quot;:&quot;Chanda&quot;,&quot;given&quot;:&quot;Sumeddha&quot;,&quot;parse-names&quot;:false,&quot;dropping-particle&quot;:&quot;&quot;,&quot;non-dropping-particle&quot;:&quot;&quot;},{&quot;family&quot;:&quot;Ray&quot;,&quot;given&quot;:&quot;Kasturi&quot;,&quot;parse-names&quot;:false,&quot;dropping-particle&quot;:&quot;&quot;,&quot;non-dropping-particle&quot;:&quot;&quot;},{&quot;family&quot;:&quot;Acharya&quot;,&quot;given&quot;:&quot;Krishnendu&quot;,&quot;parse-names&quot;:false,&quot;dropping-particle&quot;:&quot;&quot;,&quot;non-dropping-particle&quot;:&quot;&quot;},{&quot;family&quot;:&quot;Sarkar&quot;,&quot;given&quot;:&quot;Joy&quot;,&quot;parse-names&quot;:false,&quot;dropping-particle&quot;:&quot;&quot;,&quot;non-dropping-particle&quot;:&quot;&quot;}],&quot;container-title&quot;:&quot;Green Chemistry Letters and Reviews&quot;,&quot;DOI&quot;:&quot;10.1080/17518253.2022.2025916&quot;,&quot;ISSN&quot;:&quot;17517192&quot;,&quot;issued&quot;:{&quot;date-parts&quot;:[[2022]]},&quot;abstract&quot;:&quot;Copper and Copper oxide nanoparticles have garnered a lot of attention among the metal oxide nanoparticles, especially because of their many characteristics and applications in many disciplines, notably nanomedicine and biomedical sciences. We have covered all of the conceivable green production techniques of copper/copper oxide nanoparticles in this review. This manuscript also diagrammatically depicts the exact mechanism of all conceivable biosynthetic routes. We also look at the antibacterial, antifungal, antiviral, and anticancer properties of biosynthesized copper/copper oxide nanoparticles, as well as their effects on plant growth, nutrition, and defense mechanism.&quot;,&quot;issue&quot;:&quot;1&quot;,&quot;volume&quot;:&quot;15&quot;,&quot;container-title-short&quot;:&quot;Green Chem Lett Rev&quot;},&quot;isTemporary&quot;:false,&quot;suppress-author&quot;:false,&quot;composite&quot;:false,&quot;author-only&quot;:false},{&quot;id&quot;:&quot;c38cb7bf-326b-359c-9a45-8b97de67fe41&quot;,&quot;itemData&quot;:{&quot;type&quot;:&quot;article&quot;,&quot;id&quot;:&quot;c38cb7bf-326b-359c-9a45-8b97de67fe41&quot;,&quot;title&quot;:&quot;Biosynthesis of Copper Nanoparticles with Medicinal Plants Extracts: From Extraction Methods to Applications&quot;,&quot;author&quot;:[{&quot;family&quot;:&quot;Antonio-Pérez&quot;,&quot;given&quot;:&quot;Aurora&quot;,&quot;parse-names&quot;:false,&quot;dropping-particle&quot;:&quot;&quot;,&quot;non-dropping-particle&quot;:&quot;&quot;},{&quot;family&quot;:&quot;Durán-Armenta&quot;,&quot;given&quot;:&quot;Luis Fernando&quot;,&quot;parse-names&quot;:false,&quot;dropping-particle&quot;:&quot;&quot;,&quot;non-dropping-particle&quot;:&quot;&quot;},{&quot;family&quot;:&quot;Pérez-Loredo&quot;,&quot;given&quot;:&quot;María Guadalupe&quot;,&quot;parse-names&quot;:false,&quot;dropping-particle&quot;:&quot;&quot;,&quot;non-dropping-particle&quot;:&quot;&quot;},{&quot;family&quot;:&quot;Torres-Huerta&quot;,&quot;given&quot;:&quot;Ana Laura&quot;,&quot;parse-names&quot;:false,&quot;dropping-particle&quot;:&quot;&quot;,&quot;non-dropping-particle&quot;:&quot;&quot;}],&quot;container-title&quot;:&quot;Micromachines&quot;,&quot;DOI&quot;:&quot;10.3390/mi14101882&quot;,&quot;ISSN&quot;:&quot;2072666X&quot;,&quot;issued&quot;:{&quot;date-parts&quot;:[[2023]]},&quot;abstract&quot;:&quot;Copper nanoparticles (CuNPs) can be synthesized by green methods using plant extracts. These methods are more environmentally friendly and offer improved properties of the synthesized NPs in terms of biocompatibility and functional capabilities. Traditional medicine has a rich history of utilization of herbs for millennia, offering a viable alternative or complementary option to conventional pharmacological medications. Plants of traditional herbal use or those with medicinal properties are candidates to be used to obtain NPs due to their high and complex content of biocompounds with different redox capacities that provide a dynamic reaction environment for NP synthesis. Other synthesis conditions, such as salt precursor concentration, temperature, time synthesis, and pH, have a significant effect on the characteristics of the NPs. This paper will review the properties of some compounds from medicinal plants, plant extract obtention methods alternatives, characteristics of plant extracts, and how they relate to the NP synthesis process. Additionally, the document includes diverse applications associated with CuNPs, starting from antibacterial properties to potential applications in metabolic disease treatment, vegetable tissue culture, therapy, and cardioprotective effect, among others.&quot;,&quot;issue&quot;:&quot;10&quot;,&quot;volume&quot;:&quot;14&quot;,&quot;container-title-short&quot;:&quot;Micromachines (Basel)&quot;},&quot;isTemporary&quot;:false},{&quot;id&quot;:&quot;ebd266ac-2900-3380-a989-49537fa88752&quot;,&quot;itemData&quot;:{&quot;type&quot;:&quot;article&quot;,&quot;id&quot;:&quot;ebd266ac-2900-3380-a989-49537fa88752&quot;,&quot;title&quot;:&quot;Synthesis of green nanoparticles for energy, biomedical, environmental, agricultural, and food applications: A review&quot;,&quot;author&quot;:[{&quot;family&quot;:&quot;Osman&quot;,&quot;given&quot;:&quot;Ahmed I.&quot;,&quot;parse-names&quot;:false,&quot;dropping-particle&quot;:&quot;&quot;,&quot;non-dropping-particle&quot;:&quot;&quot;},{&quot;family&quot;:&quot;Zhang&quot;,&quot;given&quot;:&quot;Yubing&quot;,&quot;parse-names&quot;:false,&quot;dropping-particle&quot;:&quot;&quot;,&quot;non-dropping-particle&quot;:&quot;&quot;},{&quot;family&quot;:&quot;Farghali&quot;,&quot;given&quot;:&quot;Mohamed&quot;,&quot;parse-names&quot;:false,&quot;dropping-particle&quot;:&quot;&quot;,&quot;non-dropping-particle&quot;:&quot;&quot;},{&quot;family&quot;:&quot;Rashwan&quot;,&quot;given&quot;:&quot;Ahmed K.&quot;,&quot;parse-names&quot;:false,&quot;dropping-particle&quot;:&quot;&quot;,&quot;non-dropping-particle&quot;:&quot;&quot;},{&quot;family&quot;:&quot;Eltaweil&quot;,&quot;given&quot;:&quot;Abdelazeem S.&quot;,&quot;parse-names&quot;:false,&quot;dropping-particle&quot;:&quot;&quot;,&quot;non-dropping-particle&quot;:&quot;&quot;},{&quot;family&quot;:&quot;Abd El-Monaem&quot;,&quot;given&quot;:&quot;Eman M.&quot;,&quot;parse-names&quot;:false,&quot;dropping-particle&quot;:&quot;&quot;,&quot;non-dropping-particle&quot;:&quot;&quot;},{&quot;family&quot;:&quot;Mohamed&quot;,&quot;given&quot;:&quot;Israa M.A.&quot;,&quot;parse-names&quot;:false,&quot;dropping-particle&quot;:&quot;&quot;,&quot;non-dropping-particle&quot;:&quot;&quot;},{&quot;family&quot;:&quot;Badr&quot;,&quot;given&quot;:&quot;Mai M.&quot;,&quot;parse-names&quot;:false,&quot;dropping-particle&quot;:&quot;&quot;,&quot;non-dropping-particle&quot;:&quot;&quot;},{&quot;family&quot;:&quot;Ihara&quot;,&quot;given&quot;:&quot;Ikko&quot;,&quot;parse-names&quot;:false,&quot;dropping-particle&quot;:&quot;&quot;,&quot;non-dropping-particle&quot;:&quot;&quot;},{&quot;family&quot;:&quot;Rooney&quot;,&quot;given&quot;:&quot;David W.&quot;,&quot;parse-names&quot;:false,&quot;dropping-particle&quot;:&quot;&quot;,&quot;non-dropping-particle&quot;:&quot;&quot;},{&quot;family&quot;:&quot;Yap&quot;,&quot;given&quot;:&quot;Pow Seng&quot;,&quot;parse-names&quot;:false,&quot;dropping-particle&quot;:&quot;&quot;,&quot;non-dropping-particle&quot;:&quot;&quot;}],&quot;container-title&quot;:&quot;Environmental Chemistry Letters&quot;,&quot;DOI&quot;:&quot;10.1007/s10311-023-01682-3&quot;,&quot;ISSN&quot;:&quot;16103661&quot;,&quot;issued&quot;:{&quot;date-parts&quot;:[[2024]]},&quot;abstract&quot;:&quot;Nanomaterials have been rapidly developed during the last decades, yet many nanoparticles synthesized by classical methods are toxic and their synthesis procedure is not sustainable. Here we review the green synthesis of nanoparticles from biomass and waste with a focus on synthetic mechanisms and applications in energy production and storage, medicine, environmental remediation, and agriculture and food. Biomass use for synthesis include microorganisms, fungi, plants, and agro-industrial bio-waste. Compared to conventional synthesis, green synthesis allows a 30% reduction in energy consumption, cost savings of up to 40%, and a 50% increase in production output. Biomedical applications comprise antibacterials, anticancers, antioxidants, and drug delivery mechanisms. Carbon quantum dots and photovoltaics are discussed in the energy section. Agricultural and food applications focus on nanofertilization, pest control, and food quality. Environmental remediation includes water and soil purification.&quot;,&quot;issue&quot;:&quot;2&quot;,&quot;volume&quot;:&quot;22&quot;,&quot;container-title-short&quot;:&quot;Environ Chem Lett&quot;},&quot;isTemporary&quot;:false}]},{&quot;citationID&quot;:&quot;MENDELEY_CITATION_cec39e65-a0d9-4cbb-8862-b4fca2df2e17&quot;,&quot;properties&quot;:{&quot;noteIndex&quot;:0},&quot;isEdited&quot;:false,&quot;manualOverride&quot;:{&quot;isManuallyOverridden&quot;:false,&quot;citeprocText&quot;:&quot;(Iliger et al., 2021; Santhosh et al., 2022)&quot;,&quot;manualOverrideText&quot;:&quot;&quot;},&quot;citationTag&quot;:&quot;MENDELEY_CITATION_v3_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&quot;,&quot;citationItems&quot;:[{&quot;id&quot;:&quot;ea5e1460-dee8-31dc-b6c3-3a19eb25e0d5&quot;,&quot;itemData&quot;:{&quot;type&quot;:&quot;article-journal&quot;,&quot;id&quot;:&quot;ea5e1460-dee8-31dc-b6c3-3a19eb25e0d5&quot;,&quot;title&quot;:&quot;Copper nanoparticles: Green synthesis and managing fruit rot disease of chilli caused by Colletotrichum capsici&quot;,&quot;author&quot;:[{&quot;family&quot;:&quot;Iliger&quot;,&quot;given&quot;:&quot;Krishnanand Shivanand&quot;,&quot;parse-names&quot;:false,&quot;dropping-particle&quot;:&quot;&quot;,&quot;non-dropping-particle&quot;:&quot;&quot;},{&quot;family&quot;:&quot;Sofi&quot;,&quot;given&quot;:&quot;Tariq Ahmad&quot;,&quot;parse-names&quot;:false,&quot;dropping-particle&quot;:&quot;&quot;,&quot;non-dropping-particle&quot;:&quot;&quot;},{&quot;family&quot;:&quot;Bhat&quot;,&quot;given&quot;:&quot;Nazir Ahmad&quot;,&quot;parse-names&quot;:false,&quot;dropping-particle&quot;:&quot;&quot;,&quot;non-dropping-particle&quot;:&quot;&quot;},{&quot;family&quot;:&quot;Ahanger&quot;,&quot;given&quot;:&quot;Farooq Ahmad&quot;,&quot;parse-names&quot;:false,&quot;dropping-particle&quot;:&quot;&quot;,&quot;non-dropping-particle&quot;:&quot;&quot;},{&quot;family&quot;:&quot;Sekhar&quot;,&quot;given&quot;:&quot;Jagan Chandra&quot;,&quot;parse-names&quot;:false,&quot;dropping-particle&quot;:&quot;&quot;,&quot;non-dropping-particle&quot;:&quot;&quot;},{&quot;family&quot;:&quot;Elhendi&quot;,&quot;given&quot;:&quot;Ahmed Zohier&quot;,&quot;parse-names&quot;:false,&quot;dropping-particle&quot;:&quot;&quot;,&quot;non-dropping-particle&quot;:&quot;&quot;},{&quot;family&quot;:&quot;Al-Huqail&quot;,&quot;given&quot;:&quot;Asma A.&quot;,&quot;parse-names&quot;:false,&quot;dropping-particle&quot;:&quot;&quot;,&quot;non-dropping-particle&quot;:&quot;&quot;},{&quot;family&quot;:&quot;Khan&quot;,&quot;given&quot;:&quot;Faheema&quot;,&quot;parse-names&quot;:false,&quot;dropping-particle&quot;:&quot;&quot;,&quot;non-dropping-particle&quot;:&quot;&quot;}],&quot;container-title&quot;:&quot;Saudi Journal of Biological Sciences&quot;,&quot;DOI&quot;:&quot;10.1016/j.sjbs.2020.12.003&quot;,&quot;ISSN&quot;:&quot;1319562X&quot;,&quot;issued&quot;:{&quot;date-parts&quot;:[[2021]]},&quot;abstract&quot;:&quot;The present study was focused on synthesis and characterization of copper nanoparticles to evaluate their efficacy against fruit rot pathogen of chilli crop. The green synthesis of nanoparticles was carried out by using extracts of Eucalyptus and Mint leaves. The synthesis of copper nanoparticles was confirmed by XRD, PSA, SEM and TEM. The average size of these particles synthesized by Eucalyptus leaf extract (CuNP-E) ranged from 10 to 130 nm, while as size of Mint leaf extract synthesized particles (CuNP-M) ranged from 23 to 39 nm, thus confirming their nano size. These green synthesized copper nanoparticles were evaluated against Colletotrichum capsici where Carbendazim 50 WP @ 500 ppm and copper oxychloride 50 WP @ 2500 ppm served as standard checks. The mycelia inhibition of Colletotrichum capsici caused by copper nanoparticles was studied on PDA medium. CuNP-M @ 1000 ppm showed highest mycelial inhibition of 99.78% followed by 93.75% at 500 ppm and CuNP-E @ 1000 ppm compared to standard fungicides, carbendazim 50 WP @ 500 ppm (72.82%), and copper oxychloride 50 WP @ 2500 ppm (85.85%). The CuNP-M @ 500 ppm were significantly superior to carbendazim 50 WP @ 500 ppm and copper oxychloride 50 WP @ 2500 ppm, but was statistically at par with CuNP-E @ 1000 ppm. This shows effectiveness of much lower concentration of copper nanoparticles compared to conventional fungicides. In detached fruit method, nanoparticles applied before inoculation of pathogen showed better results with regard to incubation period, lesion number and lesion size than after inoculation of pathogen. The present study reveals a simple, convenient, non-toxic and cost-efficient technique for the synthesis of nanoparticles and their effectiveness against Colletotrichum capsici. CuNP-M first time synthesized and evaluated against Colletotrichum capsici performed better than CuNP-E.&quot;,&quot;issue&quot;:&quot;2&quot;,&quot;volume&quot;:&quot;28&quot;,&quot;container-title-short&quot;:&quot;Saudi J Biol Sci&quot;},&quot;isTemporary&quot;:false},{&quot;id&quot;:&quot;8fd7b386-663c-3887-ad3e-09ed9d6d287d&quot;,&quot;itemData&quot;:{&quot;type&quot;:&quot;article&quot;,&quot;id&quot;:&quot;8fd7b386-663c-3887-ad3e-09ed9d6d287d&quot;,&quot;title&quot;:&quot;Review Green Synthesis of Gold Nanoparticles: An Eco-Friendly Approach&quot;,&quot;author&quot;:[{&quot;family&quot;:&quot;Santhosh&quot;,&quot;given&quot;:&quot;Poornima Budime&quot;,&quot;parse-names&quot;:false,&quot;dropping-particle&quot;:&quot;&quot;,&quot;non-dropping-particle&quot;:&quot;&quot;},{&quot;family&quot;:&quot;Genova&quot;,&quot;given&quot;:&quot;Julia&quot;,&quot;parse-names&quot;:false,&quot;dropping-particle&quot;:&quot;&quot;,&quot;non-dropping-particle&quot;:&quot;&quot;},{&quot;family&quot;:&quot;Chamati&quot;,&quot;given&quot;:&quot;Hassan&quot;,&quot;parse-names&quot;:false,&quot;dropping-particle&quot;:&quot;&quot;,&quot;non-dropping-particle&quot;:&quot;&quot;}],&quot;container-title&quot;:&quot;Chemistry (Switzerland)&quot;,&quot;DOI&quot;:&quot;10.3390/chemistry4020026&quot;,&quot;ISSN&quot;:&quot;26248549&quot;,&quot;issued&quot;:{&quot;date-parts&quot;:[[2022]]},&quot;abstract&quot;:&quot;By virtue of their unique physicochemical properties, gold nanoparticles (AuNPs) have gained significant interest in a broad range of biomedical applications such as sensors, diagnosis, and therapy. AuNPs are generally synthesized via different conventional physical and chemical methods, which often use harmful chemicals that induce health hazards and pollute the environment. To overcome these issues, green synthesis techniques have evolved as alternative and eco-friendly approaches to the synthesis of environmentally safe and less-expensive nanoparticles using naturally available metabolites from plants and microorganisms such as bacteria, fungi, and algae. This review provides an overview of the advances in the synthesis of AuNPs using different biological resources with examples, and their profound applications in biomedicine. A special focus on the biosynthesis of AuNPs using different medicinal plants and their multifunctional applications in antibacterial, anti-inflammatory, and immune responses are featured. Additionally, the applications of AuNPs in cancer theranostics, including contrast imaging, drug delivery, hyperthermia, and cancer therapeutics, are comprehensively discussed. Moreover, this review will shed light on the importance of the green synthesis approach, and discuss the advantages, challenges, and prospects in this field.&quot;,&quot;issue&quot;:&quot;2&quot;,&quot;volume&quot;:&quot;4&quot;,&quot;container-title-short&quot;:&quot;&quot;},&quot;isTemporary&quot;:false}]},{&quot;citationID&quot;:&quot;MENDELEY_CITATION_3d98e6a4-b6ff-4f9c-87ad-2a12b9195b6b&quot;,&quot;properties&quot;:{&quot;noteIndex&quot;:0},&quot;isEdited&quot;:false,&quot;manualOverride&quot;:{&quot;isManuallyOverridden&quot;:false,&quot;citeprocText&quot;:&quot;(Singh et al., 2023)&quot;,&quot;manualOverrideText&quot;:&quot;&quot;},&quot;citationTag&quot;:&quot;MENDELEY_CITATION_v3_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&quot;,&quot;citationItems&quot;:[{&quot;id&quot;:&quot;106288ba-bf81-3e35-a431-8bf54dd1c946&quot;,&quot;itemData&quot;:{&quot;type&quot;:&quot;article-journal&quot;,&quot;id&quot;:&quot;106288ba-bf81-3e35-a431-8bf54dd1c946&quot;,&quot;title&quot;:&quot;Bacteria assisted green synthesis of copper oxide nanoparticles and their potential applications as antimicrobial agents and plant growth stimulants&quot;,&quot;author&quot;:[{&quot;family&quot;:&quot;Singh&quot;,&quot;given&quot;:&quot;Deepak&quot;,&quot;parse-names&quot;:false,&quot;dropping-particle&quot;:&quot;&quot;,&quot;non-dropping-particle&quot;:&quot;&quot;},{&quot;family&quot;:&quot;Jain&quot;,&quot;given&quot;:&quot;Devendra&quot;,&quot;parse-names&quot;:false,&quot;dropping-particle&quot;:&quot;&quot;,&quot;non-dropping-particle&quot;:&quot;&quot;},{&quot;family&quot;:&quot;Rajpurohit&quot;,&quot;given&quot;:&quot;Deepak&quot;,&quot;parse-names&quot;:false,&quot;dropping-particle&quot;:&quot;&quot;,&quot;non-dropping-particle&quot;:&quot;&quot;},{&quot;family&quot;:&quot;Jat&quot;,&quot;given&quot;:&quot;Gajanand&quot;,&quot;parse-names&quot;:false,&quot;dropping-particle&quot;:&quot;&quot;,&quot;non-dropping-particle&quot;:&quot;&quot;},{&quot;family&quot;:&quot;Kushwaha&quot;,&quot;given&quot;:&quot;Himmat Singh&quot;,&quot;parse-names&quot;:false,&quot;dropping-particle&quot;:&quot;&quot;,&quot;non-dropping-particle&quot;:&quot;&quot;},{&quot;family&quot;:&quot;Singh&quot;,&quot;given&quot;:&quot;Abhijeet&quot;,&quot;parse-names&quot;:false,&quot;dropping-particle&quot;:&quot;&quot;,&quot;non-dropping-particle&quot;:&quot;&quot;},{&quot;family&quot;:&quot;Mohanty&quot;,&quot;given&quot;:&quot;Santosh Ranjan&quot;,&quot;parse-names&quot;:false,&quot;dropping-particle&quot;:&quot;&quot;,&quot;non-dropping-particle&quot;:&quot;&quot;},{&quot;family&quot;:&quot;Al-Sadoon&quot;,&quot;given&quot;:&quot;Mohammad Khalid&quot;,&quot;parse-names&quot;:false,&quot;dropping-particle&quot;:&quot;&quot;,&quot;non-dropping-particle&quot;:&quot;&quot;},{&quot;family&quot;:&quot;Zaman&quot;,&quot;given&quot;:&quot;Wajid&quot;,&quot;parse-names&quot;:false,&quot;dropping-particle&quot;:&quot;&quot;,&quot;non-dropping-particle&quot;:&quot;&quot;},{&quot;family&quot;:&quot;Upadhyay&quot;,&quot;given&quot;:&quot;Sudhir K.&quot;,&quot;parse-names&quot;:false,&quot;dropping-particle&quot;:&quot;&quot;,&quot;non-dropping-particle&quot;:&quot;&quot;}],&quot;container-title&quot;:&quot;Frontiers in Chemistry&quot;,&quot;DOI&quot;:&quot;10.3389/fchem.2023.1154128&quot;,&quot;ISSN&quot;:&quot;22962646&quot;,&quot;issued&quot;:{&quot;date-parts&quot;:[[2023]]},&quot;abstract&quot;:&quot;Copper oxide nanoparticles (CuO-NPs) have piqued the interest of agricultural researchers due to their potential application as fungicides, insecticides, and fertilizers. The Serratia sp. ZTB29 strain, which has the NCBI accession number MK773873, was a novel isolate used in this investigation that produced CuO-NPs. This strain can survive concentrations of copper as high as 22.5 mM and can also remove copper by synthesizing pure CuO-NPs. UV-VIS spectroscopy, DLS, Zeta potential, FTIR, TEM, and XRD techniques were used to investigate the pure form of CuO-NPs. The synthesized CuO-NPs were crystalline in nature (average size of 22 nm) with a monoclinic phase according to the XRD pattern. CuO-NPs were found to be polydisperse, spherical, and agglomeration-free. According to TEM and DLS inspection, they ranged in size from 20 to 40 nm, with a typical particle size of 28 nm. CuO-NPs were extremely stable, as demonstrated by their zeta potential of −15.4 mV. The ester (C=O), carboxyl (C=O), amine (NH), thiol (S-H), hydroxyl (OH), alkyne (C-H), and aromatic amine (C-N) groups from bacterial secretion were primarily responsible for reduction and stabilization of CuO-NPs revealed in an FTIR analysis. CuO-NPs at concentrations of 50 μg mL−1 and 200 μg mL−1 displayed antibacterial and antifungal activity against the plant pathogenic bacteria Xanthomonas sp. and pathogenic fungus Alternaria sp., respectively. The results of this investigation support the claims that CuO-NPs can be used as an efficient antimicrobial agent and nano-fertilizer, since, compared to the control and higher concentrations of CuO-NPs (100 mg L−1) considerably improved the growth characteristics of maize plants.&quot;,&quot;volume&quot;:&quot;11&quot;,&quot;container-title-short&quot;:&quot;Front Chem&quot;},&quot;isTemporary&quot;:false,&quot;suppress-author&quot;:false,&quot;composite&quot;:false,&quot;author-only&quot;:false}]},{&quot;citationID&quot;:&quot;MENDELEY_CITATION_967a2149-b942-45d4-91d8-95f23694f06a&quot;,&quot;properties&quot;:{&quot;noteIndex&quot;:0},&quot;isEdited&quot;:false,&quot;manualOverride&quot;:{&quot;isManuallyOverridden&quot;:false,&quot;citeprocText&quot;:&quot;(Teklu et al., 2023)&quot;,&quot;manualOverrideText&quot;:&quot;&quot;},&quot;citationTag&quot;:&quot;MENDELEY_CITATION_v3_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&quot;,&quot;citationItems&quot;:[{&quot;id&quot;:&quot;f93798d3-7f5c-3c36-8c1e-46621bcab2fd&quot;,&quot;itemData&quot;:{&quot;type&quot;:&quot;article-journal&quot;,&quot;id&quot;:&quot;f93798d3-7f5c-3c36-8c1e-46621bcab2fd&quot;,&quot;title&quot;:&quot;Green synthesis of copper oxide nanoparticles using Balanites aegyptiaca stem bark extract and investigation of antibacterial activity&quot;,&quot;author&quot;:[{&quot;family&quot;:&quot;Teklu&quot;,&quot;given&quot;:&quot;Berihu&quot;,&quot;parse-names&quot;:false,&quot;dropping-particle&quot;:&quot;&quot;,&quot;non-dropping-particle&quot;:&quot;&quot;},{&quot;family&quot;:&quot;Kadiri&quot;,&quot;given&quot;:&quot;Sunanda Kumari&quot;,&quot;parse-names&quot;:false,&quot;dropping-particle&quot;:&quot;&quot;,&quot;non-dropping-particle&quot;:&quot;&quot;},{&quot;family&quot;:&quot;Vidavalur&quot;,&quot;given&quot;:&quot;Siddaiah&quot;,&quot;parse-names&quot;:false,&quot;dropping-particle&quot;:&quot;&quot;,&quot;non-dropping-particle&quot;:&quot;&quot;}],&quot;container-title&quot;:&quot;Results in Chemistry&quot;,&quot;DOI&quot;:&quot;10.1016/j.rechem.2023.101152&quot;,&quot;ISSN&quot;:&quot;22117156&quot;,&quot;issued&quot;:{&quot;date-parts&quot;:[[2023]]},&quot;abstract&quot;:&quot;Several attempts have been made for green synthesis of copper oxide nanoparticles (CuO-NPs) using different plant extracts. The present study revealed that, antibacterial and CuO-NPs were synthesized using ecofriendly and non-toxic Balanites aegyptiaca stem bark extract. The biosynthesized CuO-NPs were characterized by using UV–Vis analysis, Fourier Transform Infrared analysis (FTIR), X-ray diffraction analysis (XRD), Scanning Electron Microscopy (SEM), Energy Dispersive X-Ray analysis (EDX) and Transmission Electron Microscopy (TEM) analysis. In addition, the antibacterial activity of green synthesized CuO-NPs was tested using the agar well diffusion method against four bacterial pathogens “viz”: E. coli, V. cholerae, B. substilis and E. faecalis, which were responsible for causing severe infectious diseases in human being. CuO NPs exhibited enhanced antibacterial activity against the pathogen of B. subtilis i.e. 13 mm. Hence, CuO-NPs have the potential to be used as bactericidal component.&quot;,&quot;volume&quot;:&quot;6&quot;,&quot;container-title-short&quot;:&quot;Results Chem&quot;},&quot;isTemporary&quot;:false}]},{&quot;citationID&quot;:&quot;MENDELEY_CITATION_a7b9da05-f98d-42ab-a40d-c76491e40813&quot;,&quot;properties&quot;:{&quot;noteIndex&quot;:0},&quot;isEdited&quot;:false,&quot;manualOverride&quot;:{&quot;isManuallyOverridden&quot;:false,&quot;citeprocText&quot;:&quot;(Kirubakaran et al., 2024)&quot;,&quot;manualOverrideText&quot;:&quot;&quot;},&quot;citationTag&quot;:&quot;MENDELEY_CITATION_v3_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&quot;,&quot;citationItems&quot;:[{&quot;id&quot;:&quot;dfb98c24-8f1d-3144-978f-0f3195231397&quot;,&quot;itemData&quot;:{&quot;type&quot;:&quot;article-journal&quot;,&quot;id&quot;:&quot;dfb98c24-8f1d-3144-978f-0f3195231397&quot;,&quot;title&quot;:&quot;Biogenic synthesis of copper nanoparticle using Impatiens chinensis L: insights into antimicrobial, antioxidant and anticancer activity&quot;,&quot;author&quot;:[{&quot;family&quot;:&quot;Kirubakaran&quot;,&quot;given&quot;:&quot;Dharmalingam&quot;,&quot;parse-names&quot;:false,&quot;dropping-particle&quot;:&quot;&quot;,&quot;non-dropping-particle&quot;:&quot;&quot;},{&quot;family&quot;:&quot;Selvam&quot;,&quot;given&quot;:&quot;Kuppusamy&quot;,&quot;parse-names&quot;:false,&quot;dropping-particle&quot;:&quot;&quot;,&quot;non-dropping-particle&quot;:&quot;&quot;},{&quot;family&quot;:&quot;Dhaneeshram&quot;,&quot;given&quot;:&quot;Meiyapparayan&quot;,&quot;parse-names&quot;:false,&quot;dropping-particle&quot;:&quot;&quot;,&quot;non-dropping-particle&quot;:&quot;&quot;},{&quot;family&quot;:&quot;Shivakumar&quot;,&quot;given&quot;:&quot;Muthugounder Subramanian&quot;,&quot;parse-names&quot;:false,&quot;dropping-particle&quot;:&quot;&quot;,&quot;non-dropping-particle&quot;:&quot;&quot;},{&quot;family&quot;:&quot;Rajkumar&quot;,&quot;given&quot;:&quot;Manickam&quot;,&quot;parse-names&quot;:false,&quot;dropping-particle&quot;:&quot;&quot;,&quot;non-dropping-particle&quot;:&quot;&quot;},{&quot;family&quot;:&quot;Shanmugarathinam&quot;,&quot;given&quot;:&quot;Alagarsamy&quot;,&quot;parse-names&quot;:false,&quot;dropping-particle&quot;:&quot;&quot;,&quot;non-dropping-particle&quot;:&quot;&quot;}],&quot;container-title&quot;:&quot;Journal of Molecular Structure&quot;,&quot;accessed&quot;:{&quot;date-parts&quot;:[[2025,2,21]]},&quot;DOI&quot;:&quot;10.1016/J.MOLSTRUC.2024.138991&quot;,&quot;ISSN&quot;:&quot;0022-2860&quot;,&quot;issued&quot;:{&quot;date-parts&quot;:[[2024,12,5]]},&quot;page&quot;:&quot;138991&quot;,&quot;abstract&quot;:&quot;Impatiens chinensis plant is a various medicinal properties and use in the field of biomedicine in several decades. In present of the study, successfully green synthesized copper nanoparticles (CuNPs) using the leaf extract of I. chinensis. The synthesized CuNPs were thoroughly characterized using various techniques such as UV, FTIR, XRD, and SEM with EDAX, TEM, particle size and Zeta potential analysis. The UV–Vis analysis confirmed the successful synthesis of CuNPs, as indicated by absorbance peak at 313 nm. FTIR spectra revealed the different functional groups and molecular bonding interactions of the CuNPs, while XRD analysis unveiled the crystalline nature of the NPs. SEM imaging confirmed the spherical structure of the CuNPs and EDAX confirmed the Copper (Z), Oxygen (O) and CuL (Cl) elements. TEM imaging confirming the spherical shape and identifying the SAED pattern. Moreover, the particle size analysis the size of 63.1 nm identified and the zeta potential range of -27.1 mv confirmed their stability. To evaluate the antibacterial activity of different pathogenic bacteria using various zone of inhibitions. CuNPs antioxidant activity, as evidenced by DPPH (53.20%), ABTS (52.37%) and Hydroxyl scavenging assays (51.02%). The evaluate CuNPs for their potential anti-cancer properties in MCF-7 cell lines, showing (65.34%) inhibition. Overall, the findings of this study green-synthesized CuNPs as multifunctional agents with antibacterial, antioxidant and anticancer properties. These nanoparticles hold potential for biomedical applications, providing sustainable solutions for a range of health related challenges.&quot;,&quot;publisher&quot;:&quot;Elsevier&quot;,&quot;volume&quot;:&quot;1317&quot;,&quot;container-title-short&quot;:&quot;J Mol Struct&quot;},&quot;isTemporary&quot;:false}]},{&quot;citationID&quot;:&quot;MENDELEY_CITATION_511885cd-c5e7-4072-b398-ba4d9f707abf&quot;,&quot;properties&quot;:{&quot;noteIndex&quot;:0},&quot;isEdited&quot;:false,&quot;manualOverride&quot;:{&quot;isManuallyOverridden&quot;:true,&quot;citeprocText&quot;:&quot;(Ono et al., 2006; Sharma et al., 2017)&quot;,&quot;manualOverrideText&quot;:&quot;(Sharma et al., 2017)&quot;},&quot;citationTag&quot;:&quot;MENDELEY_CITATION_v3_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&quot;,&quot;citationItems&quot;:[{&quot;id&quot;:&quot;8efbc76c-18f9-3881-ba9e-3e2e00c19a20&quot;,&quot;itemData&quot;:{&quot;type&quot;:&quot;article&quot;,&quot;id&quot;:&quot;8efbc76c-18f9-3881-ba9e-3e2e00c19a20&quot;,&quot;title&quot;:&quot;A Comprehensive Review on Chemical Profiling of Nelumbo Nucifera: Potential for Drug Development&quot;,&quot;author&quot;:[{&quot;family&quot;:&quot;Sharma&quot;,&quot;given&quot;:&quot;Bhesh Raj&quot;,&quot;parse-names&quot;:false,&quot;dropping-particle&quot;:&quot;&quot;,&quot;non-dropping-particle&quot;:&quot;&quot;},{&quot;family&quot;:&quot;Gautam&quot;,&quot;given&quot;:&quot;Lekh Nath S.&quot;,&quot;parse-names&quot;:false,&quot;dropping-particle&quot;:&quot;&quot;,&quot;non-dropping-particle&quot;:&quot;&quot;},{&quot;family&quot;:&quot;Adhikari&quot;,&quot;given&quot;:&quot;Deepak&quot;,&quot;parse-names&quot;:false,&quot;dropping-particle&quot;:&quot;&quot;,&quot;non-dropping-particle&quot;:&quot;&quot;},{&quot;family&quot;:&quot;Karki&quot;,&quot;given&quot;:&quot;Rajendra&quot;,&quot;parse-names&quot;:false,&quot;dropping-particle&quot;:&quot;&quot;,&quot;non-dropping-particle&quot;:&quot;&quot;}],&quot;container-title&quot;:&quot;Phytotherapy Research&quot;,&quot;DOI&quot;:&quot;10.1002/ptr.5732&quot;,&quot;ISSN&quot;:&quot;10991573&quot;,&quot;issued&quot;:{&quot;date-parts&quot;:[[2017]]},&quot;abstract&quot;:&quot;Nelumbo nucifera, also known as sacred lotus, has primarily been used as food throughout the Asian continent, and its medicinal values have been described in Ayurvedic and Traditional Chinese Medicine. The purpose of this study is to systematically characterize the chemical profiling and pharmacological activities of N. nucifera. Herein, we critically reviewed and analysed the phytochemical and pharmacological reports of N. nucifera. Our search for the keyword ‘Nelumbo nucifera pharmacology’ in all databases reported in Web of Science yielded 373 results excluding reviews and abstracts in document types. Two hundred and forty-three spectrum natural compounds from different parts of N. nucifera belonging to diverse chemical groups, including alkaloids, flavonoids, glycosides, terpenoids, steroids, fatty acids, proteins, minerals, and vitamins have been reported. In addition, distinct pharmacological activities, mainly against cancer, microbial infection, diabetes, inflammation, atherosclerosis, and obesity, have been associated with crude extracts, fractions, and isolated compounds. This review highlights potential use of neferine, liensinine, isoliensinine, and nuciferine in clinical trials. In depth, mechanism of the potential chemical entities from N. nucifera via structure activity relationship needs to be explored to guarantee the stability and safety for the clinical use. Copyright © 2016 John Wiley &amp; Sons, Ltd.&quot;,&quot;issue&quot;:&quot;1&quot;,&quot;volume&quot;:&quot;31&quot;,&quot;container-title-short&quot;:&quot;&quot;},&quot;isTemporary&quot;:false},{&quot;id&quot;:&quot;f6797c5f-67b3-3540-9a22-a7f167e11ae2&quot;,&quot;itemData&quot;:{&quot;type&quot;:&quot;article-journal&quot;,&quot;id&quot;:&quot;f6797c5f-67b3-3540-9a22-a7f167e11ae2&quot;,&quot;title&quot;:&quot;Anti-obesity effect of Nelumbo nucifera leaves extract in mice and rats&quot;,&quot;author&quot;:[{&quot;family&quot;:&quot;Ono&quot;,&quot;given&quot;:&quot;Yuka&quot;,&quot;parse-names&quot;:false,&quot;dropping-particle&quot;:&quot;&quot;,&quot;non-dropping-particle&quot;:&quot;&quot;},{&quot;family&quot;:&quot;Hattori&quot;,&quot;given&quot;:&quot;Eri&quot;,&quot;parse-names&quot;:false,&quot;dropping-particle&quot;:&quot;&quot;,&quot;non-dropping-particle&quot;:&quot;&quot;},{&quot;family&quot;:&quot;Fukaya&quot;,&quot;given&quot;:&quot;Yukitaka&quot;,&quot;parse-names&quot;:false,&quot;dropping-particle&quot;:&quot;&quot;,&quot;non-dropping-particle&quot;:&quot;&quot;},{&quot;family&quot;:&quot;Imai&quot;,&quot;given&quot;:&quot;Shoji&quot;,&quot;parse-names&quot;:false,&quot;dropping-particle&quot;:&quot;&quot;,&quot;non-dropping-particle&quot;:&quot;&quot;},{&quot;family&quot;:&quot;Ohizumi&quot;,&quot;given&quot;:&quot;Yasushi&quot;,&quot;parse-names&quot;:false,&quot;dropping-particle&quot;:&quot;&quot;,&quot;non-dropping-particle&quot;:&quot;&quot;}],&quot;container-title&quot;:&quot;Journal of Ethnopharmacology&quot;,&quot;DOI&quot;:&quot;10.1016/j.jep.2005.12.036&quot;,&quot;ISSN&quot;:&quot;03788741&quot;,&quot;issued&quot;:{&quot;date-parts&quot;:[[2006]]},&quot;abstract&quot;:&quot;The leaf of Nelumbo nucifera Gaertn. (family Nymphaeaceae) has been used for summer heat syndrome as home remedy in Japan and China, and it has recently been used to treat obesity in China. So we investigate the pharmacological mechanism of the anti-obesity effect of Nelumbo nucifera leaves extract (NNE). We examined the effect of NNE on digestive enzyme activity, lipid metabolism and theromogenesis and evaluated the effects of anti-obesity using high-fat diet-induced obesity in mice that were treated with NNE for 5 weeks. NNE caused a concentration-dependent inhibition of the activities of α-amylase and lipase, and up-regulated lipid metabolism and expression of UCP3 mRNA in C2C12 myotubes. NNE prevented the increase in body weight, parametrial adipose tissue weight and liver triacylglycerol levels in mice with obesity induced by a high-fat diet. UCP3 mRNA expression in skeletal muscle tended to be higher, when mice were administrated by NNE and were exercised. Therefore, NNE impaired digestion, inhibited absorption of lipids and carbohydrates, accelerated lipid metabolism and up-regulated energy expenditure. Consequently, NNE is beneficial for the suppression of obesity. © 2006 Elsevier Ireland Ltd. All rights reserved.&quot;,&quot;issue&quot;:&quot;2&quot;,&quot;volume&quot;:&quot;106&quot;,&quot;container-title-short&quot;:&quot;J Ethnopharmacol&quot;},&quot;isTemporary&quot;:false}]},{&quot;citationID&quot;:&quot;MENDELEY_CITATION_8b0e3811-e104-41a6-9d2c-3f9d4780758d&quot;,&quot;properties&quot;:{&quot;noteIndex&quot;:0},&quot;isEdited&quot;:false,&quot;manualOverride&quot;:{&quot;isManuallyOverridden&quot;:false,&quot;citeprocText&quot;:&quot;(Jagathesan &amp;#38; Rajiv, 2018; Kumar &amp;#38; Pareek, 2016)&quot;,&quot;manualOverrideText&quot;:&quot;&quot;},&quot;citationTag&quot;:&quot;MENDELEY_CITATION_v3_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&quot;,&quot;citationItems&quot;:[{&quot;id&quot;:&quot;386493e9-7e4e-3ea2-8086-238237513fca&quot;,&quot;itemData&quot;:{&quot;type&quot;:&quot;article-journal&quot;,&quot;id&quot;:&quot;386493e9-7e4e-3ea2-8086-238237513fca&quot;,&quot;title&quot;:&quot;PHARMOCOGNOSTIC STUDIES ON NYMPHAEA SPP&quot;,&quot;author&quot;:[{&quot;family&quot;:&quot;Kumar&quot;,&quot;given&quot;:&quot;Ashwani&quot;,&quot;parse-names&quot;:false,&quot;dropping-particle&quot;:&quot;&quot;,&quot;non-dropping-particle&quot;:&quot;&quot;},{&quot;family&quot;:&quot;Pareek&quot;,&quot;given&quot;:&quot;Archana&quot;,&quot;parse-names&quot;:false,&quot;dropping-particle&quot;:&quot;&quot;,&quot;non-dropping-particle&quot;:&quot;&quot;}],&quot;container-title&quot;:&quot;Pareek et al. World Journal of Pharmaceutical Research&quot;,&quot;DOI&quot;:&quot;10.20959/wjpr20166-6285&quot;,&quot;URL&quot;:&quot;www.wjpr.net&quot;,&quot;issued&quot;:{&quot;date-parts&quot;:[[2016]]},&quot;page&quot;:&quot;1273-1290&quot;,&quot;abstract&quot;:&quot;Wetlands provide a unique habitat for several medicinal plants attempt has been made to document some of the little known medicinal properties of wetland plants used by local community of India. Nymphaea is a genus of aquatic perennial plants having showy flowers (white, blue, pink, or yellow, often fragrant), including the white water lily currently Nymphaea, they are growing from an under water stem. which is buried in the mud and sends root lets for anchorage. Water lily, the member of the Nymphaeaceae family, is the symbol of Buddhism and Brahmanism in India. The plant has great medicinal value. Present review deals with various species and their applications in traditional medicines.&quot;,&quot;issue&quot;:&quot;6&quot;,&quot;volume&quot;:&quot;5&quot;,&quot;container-title-short&quot;:&quot;&quot;},&quot;isTemporary&quot;:false},{&quot;id&quot;:&quot;8bbd2760-f98e-35df-9776-99b47ba52ac7&quot;,&quot;itemData&quot;:{&quot;type&quot;:&quot;article-journal&quot;,&quot;id&quot;:&quot;8bbd2760-f98e-35df-9776-99b47ba52ac7&quot;,&quot;title&quot;:&quot;Biosynthesis and characterization of iron oxide nanoparticles using Eichhornia crassipes leaf extract and assessing their antibacterial activity&quot;,&quot;author&quot;:[{&quot;family&quot;:&quot;Jagathesan&quot;,&quot;given&quot;:&quot;G.&quot;,&quot;parse-names&quot;:false,&quot;dropping-particle&quot;:&quot;&quot;,&quot;non-dropping-particle&quot;:&quot;&quot;},{&quot;family&quot;:&quot;Rajiv&quot;,&quot;given&quot;:&quot;P.&quot;,&quot;parse-names&quot;:false,&quot;dropping-particle&quot;:&quot;&quot;,&quot;non-dropping-particle&quot;:&quot;&quot;}],&quot;container-title&quot;:&quot;Biocatalysis and Agricultural Biotechnology&quot;,&quot;DOI&quot;:&quot;10.1016/j.bcab.2017.11.014&quot;,&quot;ISSN&quot;:&quot;18788181&quot;,&quot;issued&quot;:{&quot;date-parts&quot;:[[2018]]},&quot;abstract&quot;:&quot;The study elaborated the processes of biogenic iron oxide nanoparticle (FeNPs) formation via green chemistry approach and analyzed their antibacterial activity. The biosynthesized iron oxide nanoparticles (FeNPs) were characterized by UV-visible spectroscopy, FT-IR (Fourier transform infrared spectroscopy), X-ray Diffractometer (XRD), EDX (Energy dispersive X-ray spectroscopy) and SEM (Scanning electron microscopy). The synthesized nanoparticles were rod shaped. The antibacterial activity was determined for Eichhornia mediated iron oxide nanoparticles (FeNPs). The highest zone of inhibition was observed at 100 µg/ml concentration of Eichhornia mediated iron oxide nanoparticles against Staphylococcus aureus and Pseudomonas fluorescens. The iron oxide nanoparticles (FeNPs) showed good antibacterial activity and may be used in medicinal fields.&quot;,&quot;volume&quot;:&quot;13&quot;,&quot;container-title-short&quot;:&quot;Biocatal Agric Biotechnol&quot;},&quot;isTemporary&quot;:false}]},{&quot;citationID&quot;:&quot;MENDELEY_CITATION_e2761daa-4391-48a1-b538-4dbddc7b9401&quot;,&quot;properties&quot;:{&quot;noteIndex&quot;:0},&quot;isEdited&quot;:false,&quot;manualOverride&quot;:{&quot;isManuallyOverridden&quot;:false,&quot;citeprocText&quot;:&quot;(Hublikar et al., 2021; Martínez‐espinosa et al., 2022)&quot;,&quot;manualOverrideText&quot;:&quot;&quot;},&quot;citationTag&quot;:&quot;MENDELEY_CITATION_v3_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&quot;,&quot;citationItems&quot;:[{&quot;id&quot;:&quot;57708b47-544b-3d32-907e-813922b8e61e&quot;,&quot;itemData&quot;:{&quot;type&quot;:&quot;article-journal&quot;,&quot;id&quot;:&quot;57708b47-544b-3d32-907e-813922b8e61e&quot;,&quot;title&quot;:&quot;Silver Nanoparticles Synthesized Using Eichhornia crassipes Extract from Yuriria Lagoon, and the Perspective for Application as Antimicrobial Agent&quot;,&quot;author&quot;:[{&quot;family&quot;:&quot;Martínez‐espinosa&quot;,&quot;given&quot;:&quot;Juan Carlos&quot;,&quot;parse-names&quot;:false,&quot;dropping-particle&quot;:&quot;&quot;,&quot;non-dropping-particle&quot;:&quot;&quot;},{&quot;family&quot;:&quot;Ramírez‐morales&quot;,&quot;given&quot;:&quot;María Antonieta&quot;,&quot;parse-names&quot;:false,&quot;dropping-particle&quot;:&quot;&quot;,&quot;non-dropping-particle&quot;:&quot;&quot;},{&quot;family&quot;:&quot;Carrera‐cerritos&quot;,&quot;given&quot;:&quot;Raúl&quot;,&quot;parse-names&quot;:false,&quot;dropping-particle&quot;:&quot;&quot;,&quot;non-dropping-particle&quot;:&quot;&quot;}],&quot;container-title&quot;:&quot;Crystals&quot;,&quot;DOI&quot;:&quot;10.3390/cryst12060814&quot;,&quot;ISSN&quot;:&quot;20734352&quot;,&quot;issued&quot;:{&quot;date-parts&quot;:[[2022]]},&quot;abstract&quot;:&quot;The antimicrobial effects of silver (Ag) ions and salts are well known. However, the antimicrobial effects, mechanism, and the cytotoxic activity in vitro of Ag nanoparticles (AgNP) has recently been validated. In this work, we report the green synthesis of AgNPs using the extract of Eichhornia crassipes as a reducing agent and evaluate its antimicrobial activity against Escherichia coli (ATCC‐25922). The morphology, size, chemical composition, and inhibition properties of the nanoparticles as a function of the reduction time and temperature were analyzed. According to TEM imaging, nanoparticles with average diameters between 20–40 nm were synthesized. Antibacterial results suggest that AgNPs can be used as an effective growth inhibitor with higher antimicrobial activity against Escherichia coli after 120 min of reaction with a synthesis temperature of 95°. More extensive analysis is required for the appropriate selection of the synthesis parameters and adequate concentration for use in biomedical applications and antibacterial control systems.&quot;,&quot;issue&quot;:&quot;6&quot;,&quot;volume&quot;:&quot;12&quot;,&quot;container-title-short&quot;:&quot;Crystals (Basel)&quot;},&quot;isTemporary&quot;:false},{&quot;id&quot;:&quot;88c5b8b3-df07-3861-909a-a7995929e57e&quot;,&quot;itemData&quot;:{&quot;type&quot;:&quot;article-journal&quot;,&quot;id&quot;:&quot;88c5b8b3-df07-3861-909a-a7995929e57e&quot;,&quot;title&quot;:&quot;Green synthesis silver nanoparticles via Eichhornia Crassipes leaves extract and their applications&quot;,&quot;author&quot;:[{&quot;family&quot;:&quot;Hublikar&quot;,&quot;given&quot;:&quot;Leena&quot;,&quot;parse-names&quot;:false,&quot;dropping-particle&quot;:&quot;V.&quot;,&quot;non-dropping-particle&quot;:&quot;&quot;},{&quot;family&quot;:&quot;Ganachari&quot;,&quot;given&quot;:&quot;Sharanabasava&quot;,&quot;parse-names&quot;:false,&quot;dropping-particle&quot;:&quot;V.&quot;,&quot;non-dropping-particle&quot;:&quot;&quot;},{&quot;family&quot;:&quot;Raghavendra&quot;,&quot;given&quot;:&quot;Narasimha&quot;,&quot;parse-names&quot;:false,&quot;dropping-particle&quot;:&quot;&quot;,&quot;non-dropping-particle&quot;:&quot;&quot;},{&quot;family&quot;:&quot;Patil&quot;,&quot;given&quot;:&quot;Veerabhadragouda B.&quot;,&quot;parse-names&quot;:false,&quot;dropping-particle&quot;:&quot;&quot;,&quot;non-dropping-particle&quot;:&quot;&quot;},{&quot;family&quot;:&quot;Banapurmath&quot;,&quot;given&quot;:&quot;Nagaraj R.&quot;,&quot;parse-names&quot;:false,&quot;dropping-particle&quot;:&quot;&quot;,&quot;non-dropping-particle&quot;:&quot;&quot;}],&quot;container-title&quot;:&quot;Current Research in Green and Sustainable Chemistry&quot;,&quot;DOI&quot;:&quot;10.1016/j.crgsc.2021.100212&quot;,&quot;ISSN&quot;:&quot;26660865&quot;,&quot;issued&quot;:{&quot;date-parts&quot;:[[2021]]},&quot;abstract&quot;:&quot;Recent times sustained efforts have been made in the bottom-up approach and biological Ag nanoparticles synthesis, in present work synthesized silver nanoparticles via green synthesis from the Eichhornia crassipes (EC) leaf extract AgNPs at room temperature with pH of 10–12. Synthesized AgNPs characterized thoroughly for phase purity and morphology by various characterization techniques. Phytochemical activities of Eichhornia crassipes (EC) leaf extract were shown that main constituents flavonoids, quercetin enhances the conversion of Ag ​+ ​to Ag0. This is also confirmed through the electronic property (EHOMO and ELUMO) of EC leaf extract, which was analyzed through quantum chemical studies. Further the antibacterial activity of AgNPs was screened on E. coli and S. aureus. The result reveals that AgNPs has good antibacterial properties towards the bacteria E. coli. The AgNPs is dedicated also in testing the effectiveness of aluminum corrosion in the acid system at room temperature using Tafel plots, atomic absorption spectroscopy, and AC impedance spectroscopy techniques. Corroded aluminum pieces were observed by using the SEM technique.&quot;,&quot;volume&quot;:&quot;4&quot;,&quot;container-title-short&quot;:&quot;&quot;},&quot;isTemporary&quot;:false}]},{&quot;citationID&quot;:&quot;MENDELEY_CITATION_effddefd-634d-4dea-a030-34e83aa31cf3&quot;,&quot;properties&quot;:{&quot;noteIndex&quot;:0},&quot;isEdited&quot;:false,&quot;manualOverride&quot;:{&quot;isManuallyOverridden&quot;:true,&quot;citeprocText&quot;:&quot;(Maulana et al., 2023)&quot;,&quot;manualOverrideText&quot;:&quot;Maulana et al. (2023)&quot;},&quot;citationTag&quot;:&quot;MENDELEY_CITATION_v3_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&quot;,&quot;citationItems&quot;:[{&quot;id&quot;:&quot;a784d839-570e-37ca-9819-46ac8c7f2715&quot;,&quot;itemData&quot;:{&quot;type&quot;:&quot;article-journal&quot;,&quot;id&quot;:&quot;a784d839-570e-37ca-9819-46ac8c7f2715&quot;,&quot;title&quot;:&quot;Green synthesis of copper nanoparticles employing Annona squamosa L extract as antimicrobial and anticancer agents&quot;,&quot;author&quot;:[{&quot;family&quot;:&quot;Maulana&quot;,&quot;given&quot;:&quot;Ilham&quot;,&quot;parse-names&quot;:false,&quot;dropping-particle&quot;:&quot;&quot;,&quot;non-dropping-particle&quot;:&quot;&quot;},{&quot;family&quot;:&quot;Ginting&quot;,&quot;given&quot;:&quot;Binawati&quot;,&quot;parse-names&quot;:false,&quot;dropping-particle&quot;:&quot;&quot;,&quot;non-dropping-particle&quot;:&quot;&quot;},{&quot;family&quot;:&quot;Azizah&quot;,&quot;given&quot;:&quot;Kholilatul&quot;,&quot;parse-names&quot;:false,&quot;dropping-particle&quot;:&quot;&quot;,&quot;non-dropping-particle&quot;:&quot;&quot;}],&quot;container-title&quot;:&quot;South African Journal of Chemical Engineering&quot;,&quot;DOI&quot;:&quot;10.1016/j.sajce.2023.07.010&quot;,&quot;ISSN&quot;:&quot;10269185&quot;,&quot;issued&quot;:{&quot;date-parts&quot;:[[2023]]},&quot;abstract&quot;:&quot;Due to the potential of nanotechnology in suppressing the increasing burden of pathogenic infections and cancer incidences, researchers are developing nanoparticles that are high in efficacy and economically affordable. Herein, we aimed to synthesize Cu nanoparticles (CuNPs) via a green route by utilizing Annona squamosa L stem barks and evaluate its activities against pathogenic bacteria and fungi (Staphylococcus aureus, Escherichia coli, and Candida albicans). The aqueous extract of Annona squamosa L stem barks was determined for total phenolic content (TPC) and total flavonoid content (TFC). The CuNPs were obtained by adding the CuSO4 0.1 M into the foregoing extract and further characterized using Fourier-transform infrared spectroscopy, scanning electron microscopy and energy dispersive X-ray spectroscopy, transmission electron microscopy, and X-Ray diffraction. The antibacterial and antifungal activities were examined based on Kirby-Bauer method. The anticancer potential of CuNPs were assessed based on 3-(4,5-dimethylthiazol-2-yl)-2,5-diphenyl-2H-tetrazolium bromide (MTT) assay using breast cancer MCF-7 cells. The results revealed that the spherical CuNPs had average particle diameter of 13.7 ± 3.3 nm and was observed to interact with the phytoconstituents contained in the A. squamosa extract. Inhibition zones of 15.7, 12.3, and 13.9 mm were achieved by the CuNPs against S. aureus, E. coli, and C. albicans, respectively. As for the anticancer activity (MCF-7), the IC50 of 130.39 mg/L was obtained. In conclusion, the A. squamosa stem barks-mediated CuNPs could act as an anti-pathogenic agent with anticancer activity requiring further investigation using different cancer cells.&quot;,&quot;volume&quot;:&quot;46&quot;,&quot;container-title-short&quot;:&quot;S Afr J Chem Eng&quot;},&quot;isTemporary&quot;:false,&quot;suppress-author&quot;:false,&quot;composite&quot;:false,&quot;author-only&quot;:false}]},{&quot;citationID&quot;:&quot;MENDELEY_CITATION_95825b13-f839-45ce-8b17-11da1b83831c&quot;,&quot;properties&quot;:{&quot;noteIndex&quot;:0},&quot;isEdited&quot;:false,&quot;manualOverride&quot;:{&quot;isManuallyOverridden&quot;:true,&quot;citeprocText&quot;:&quot;(Pandit et al., 2017)&quot;,&quot;manualOverrideText&quot;:&quot;Pandit et al., (2017)&quot;},&quot;citationTag&quot;:&quot;MENDELEY_CITATION_v3_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&quot;,&quot;citationItems&quot;:[{&quot;id&quot;:&quot;5726ac68-8802-3551-9172-5bea9bfd719b&quot;,&quot;itemData&quot;:{&quot;type&quot;:&quot;article-journal&quot;,&quot;id&quot;:&quot;5726ac68-8802-3551-9172-5bea9bfd719b&quot;,&quot;title&quot;:&quot;Biogenic fabrication of CuNPs, Cu bioconjugates and in vitro assessment of antimicrobial and antioxidant activity&quot;,&quot;author&quot;:[{&quot;family&quot;:&quot;Pandit&quot;,&quot;given&quot;:&quot;Raksha&quot;,&quot;parse-names&quot;:false,&quot;dropping-particle&quot;:&quot;&quot;,&quot;non-dropping-particle&quot;:&quot;&quot;},{&quot;family&quot;:&quot;Gaikwad&quot;,&quot;given&quot;:&quot;Swapnil&quot;,&quot;parse-names&quot;:false,&quot;dropping-particle&quot;:&quot;&quot;,&quot;non-dropping-particle&quot;:&quot;&quot;},{&quot;family&quot;:&quot;Rai&quot;,&quot;given&quot;:&quot;Mahendra&quot;,&quot;parse-names&quot;:false,&quot;dropping-particle&quot;:&quot;&quot;,&quot;non-dropping-particle&quot;:&quot;&quot;}],&quot;container-title&quot;:&quot;IET Nanobiotechnology&quot;,&quot;DOI&quot;:&quot;10.1049/iet-nbt.2016.0165&quot;,&quot;ISSN&quot;:&quot;17518741&quot;,&quot;issued&quot;:{&quot;date-parts&quot;:[[2017]]},&quot;abstract&quot;:&quot;In the present study, the authors synthesised copper nanoparticles (CuNPs) by using extract of Zingiber officinale (ginger) and later the NPs were bioconjugated with nisin, which shows antimicrobial activity against food spoilage microorganisms. CuNPs and its bioconjugate were characterised by ultraviolet-vis spectroscopy, NP tracking analysis, Zetasizer, transmission electron microscopy analysis, X-ray diffraction and Fourier transform infra-red (FTIR) spectroscopy. Zeta potential of CuNPs and its bioconjugate were found to be very stable. They evaluated in vitro efficacy of CuNPs and its bioconjugate against selected food spoilage bacteria: namely, Staphylococcus aureus, Pseudomonas fluorescens, Listeria monocytogenes and fungi including Fusarium moniliforme and Aspergillus Niger. Antimicrobial activity of CuNPs was found to be maximum against F moniliforme (18 mm) and the least activity was noted against L monocytogenes (13 mm). Antioxidant activity of CuNPs and ginger extract was performed by various methods such as total antioxidant capacity reducing power assay, 1-1-diphenyl-2-picryl-hydrazyl free radical scavenging assay and hydrogen peroxide assay. Antioxidant activity of CuNPs was higher as compared with ginger extract. Hence CuNPs and its bioconjugate can be used against food spoilage microorganisms.&quot;,&quot;issue&quot;:&quot;5&quot;,&quot;volume&quot;:&quot;11&quot;,&quot;container-title-short&quot;:&quot;IET Nanobiotechnol&quot;},&quot;isTemporary&quot;:false,&quot;suppress-author&quot;:false,&quot;composite&quot;:false,&quot;author-only&quot;:false}]},{&quot;citationID&quot;:&quot;MENDELEY_CITATION_3e51526a-19e5-423f-b834-1c1438e1b5ff&quot;,&quot;properties&quot;:{&quot;noteIndex&quot;:0},&quot;isEdited&quot;:false,&quot;manualOverride&quot;:{&quot;isManuallyOverridden&quot;:true,&quot;citeprocText&quot;:&quot;(Sanna et al., 2014)&quot;,&quot;manualOverrideText&quot;:&quot;Sanna et al. (2014)&quot;},&quot;citationTag&quot;:&quot;MENDELEY_CITATION_v3_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&quot;,&quot;citationItems&quot;:[{&quot;id&quot;:&quot;a74ea133-2223-30e0-baad-c68c013aef6c&quot;,&quot;itemData&quot;:{&quot;type&quot;:&quot;article-journal&quot;,&quot;id&quot;:&quot;a74ea133-2223-30e0-baad-c68c013aef6c&quot;,&quot;title&quot;:&quot;Single-step green synthesis and characterization of gold-conjugated polyphenol nanoparticles with antioxidant and biological activities&quot;,&quot;author&quot;:[{&quot;family&quot;:&quot;Sanna&quot;,&quot;given&quot;:&quot;Vanna&quot;,&quot;parse-names&quot;:false,&quot;dropping-particle&quot;:&quot;&quot;,&quot;non-dropping-particle&quot;:&quot;&quot;},{&quot;family&quot;:&quot;Pala&quot;,&quot;given&quot;:&quot;Nicolino&quot;,&quot;parse-names&quot;:false,&quot;dropping-particle&quot;:&quot;&quot;,&quot;non-dropping-particle&quot;:&quot;&quot;},{&quot;family&quot;:&quot;DessÌ&quot;,&quot;given&quot;:&quot;Giuseppina&quot;,&quot;parse-names&quot;:false,&quot;dropping-particle&quot;:&quot;&quot;,&quot;non-dropping-particle&quot;:&quot;&quot;},{&quot;family&quot;:&quot;Manconi&quot;,&quot;given&quot;:&quot;Paola&quot;,&quot;parse-names&quot;:false,&quot;dropping-particle&quot;:&quot;&quot;,&quot;non-dropping-particle&quot;:&quot;&quot;},{&quot;family&quot;:&quot;Mariani&quot;,&quot;given&quot;:&quot;Alberto&quot;,&quot;parse-names&quot;:false,&quot;dropping-particle&quot;:&quot;&quot;,&quot;non-dropping-particle&quot;:&quot;&quot;},{&quot;family&quot;:&quot;Dedola&quot;,&quot;given&quot;:&quot;Sonia&quot;,&quot;parse-names&quot;:false,&quot;dropping-particle&quot;:&quot;&quot;,&quot;non-dropping-particle&quot;:&quot;&quot;},{&quot;family&quot;:&quot;Rassu&quot;,&quot;given&quot;:&quot;Mauro&quot;,&quot;parse-names&quot;:false,&quot;dropping-particle&quot;:&quot;&quot;,&quot;non-dropping-particle&quot;:&quot;&quot;},{&quot;family&quot;:&quot;Crosio&quot;,&quot;given&quot;:&quot;Claudia&quot;,&quot;parse-names&quot;:false,&quot;dropping-particle&quot;:&quot;&quot;,&quot;non-dropping-particle&quot;:&quot;&quot;},{&quot;family&quot;:&quot;Iaccarino&quot;,&quot;given&quot;:&quot;Ciro&quot;,&quot;parse-names&quot;:false,&quot;dropping-particle&quot;:&quot;&quot;,&quot;non-dropping-particle&quot;:&quot;&quot;},{&quot;family&quot;:&quot;Sechi&quot;,&quot;given&quot;:&quot;Mario&quot;,&quot;parse-names&quot;:false,&quot;dropping-particle&quot;:&quot;&quot;,&quot;non-dropping-particle&quot;:&quot;&quot;}],&quot;container-title&quot;:&quot;International Journal of Nanomedicine&quot;,&quot;DOI&quot;:&quot;10.2147/IJN.S70648&quot;,&quot;ISSN&quot;:&quot;11782013&quot;,&quot;issued&quot;:{&quot;date-parts&quot;:[[2014]]},&quot;abstract&quot;:&quot;Background: Gold nanoparticles (GNPs) are likely to provide an attractive platform for combining a variety of biophysicochemical properties into a unifed nanodevice with great therapeutic potential. In this study we investigated the capabilities of three different natural polyphenols, epigallocatechin-3-gallate (EGCG), resveratrol (RSV), and fsetin (FS), to allow synergistic chemical reduction of gold salts to GNPs and stabilization in a single-step green process. Moreover, antioxidant properties of the nanosystems, as well as preliminary antiproliferative activity and apoptotic process investigation of model EGCG-GNPs on stable clones of neuro-blastoma SH-SY5Y cells expressing CFP-DEVD-YFP reporter, were examined. Methods: The GNPs were characterized by physicochemical techniques, polyphenol content, and in vitro stability. The antioxidant activity of the GNPs was also determined by 2,2-diphenyl-1-picrylhydrazyl (DPPH) and 2,2′-azinobis(3-ethylbenzothiazoline-6-sulfonic acid) cation (ABTS) radical-scavenging assays. Stable clones of neuronal SH-SY5Y-CFP-DEVD-YFP were generated and characterized, and cell viability after treatment with EGCG-GNPs was assessed after 72 hours through a 3(4,5-dimethylthiazol-2yl)-5-(3-carboxymethoxyphenyl)-2-(4-sulfophenyl)-2H-tetrazolium assay. Activation of the apoptotic pathways was also investigated by Western blot analysis. Results: With a diameter in the size range of 10–25 nm, the obtained nanoparticles (NPs) were found to contain 2.71%, 3.23%, and 5.47% of EGCG, RSV, and FS, respectively. Nanoprototypes exhibited remarkable in vitro stability in various media, suggesting that NP surface coating with phytochemicals prevents aggregation in different simulated physiological conditions. The scavenging activities for DPPH and ABTS were highly correlated with EGCG, RSV, and FS content. Moreover, high correlation coeffcients between the ABTS and DPPH values were found for the prepared nanosystems. EGCG-GNPs induce a dose-dependent reduction on SH-SY5Y-CFP-DEVD-YFP cell viability that is likely to involve the activation of the apoptotic pathways, similarly to free EGCG, as suggested by the processing of the CFP-DEVD-YFP reporter. Conclusion: These results prompted us to propose the ecofriendly synthesized EGCG-, RSV-, and FS-based nanogold conjugates as suitable carriers for bioactive polyphenols to be used for the treatment of disorders associated with oxidative stress, including neurodegenerative disorders, cardiovascular disease, and cancer.&quot;,&quot;issue&quot;:&quot;1&quot;,&quot;volume&quot;:&quot;9&quot;,&quot;container-title-short&quot;:&quot;Int J Nanomedicine&quot;},&quot;isTemporary&quot;:false,&quot;suppress-author&quot;:false,&quot;composite&quot;:false,&quot;author-only&quot;:false}]},{&quot;citationID&quot;:&quot;MENDELEY_CITATION_6facf8b3-c7d6-4b51-b5a7-b5977a61cba3&quot;,&quot;properties&quot;:{&quot;noteIndex&quot;:0},&quot;isEdited&quot;:false,&quot;manualOverride&quot;:{&quot;isManuallyOverridden&quot;:true,&quot;citeprocText&quot;:&quot;(Elmastaş et al., 2006)&quot;,&quot;manualOverrideText&quot;:&quot;Elmastaş et al. (2006)&quot;},&quot;citationTag&quot;:&quot;MENDELEY_CITATION_v3_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&quot;,&quot;citationItems&quot;:[{&quot;id&quot;:&quot;f9fbca97-115f-37d5-876d-148894e6d592&quot;,&quot;itemData&quot;:{&quot;type&quot;:&quot;article-journal&quot;,&quot;id&quot;:&quot;f9fbca97-115f-37d5-876d-148894e6d592&quot;,&quot;title&quot;:&quot;Radical scavenging activity and antioxidant capacity of bay leaf extracts&quot;,&quot;author&quot;:[{&quot;family&quot;:&quot;Elmastaş&quot;,&quot;given&quot;:&quot;M.&quot;,&quot;parse-names&quot;:false,&quot;dropping-particle&quot;:&quot;&quot;,&quot;non-dropping-particle&quot;:&quot;&quot;},{&quot;family&quot;:&quot;Gülçin&quot;,&quot;given&quot;:&quot;I.&quot;,&quot;parse-names&quot;:false,&quot;dropping-particle&quot;:&quot;&quot;,&quot;non-dropping-particle&quot;:&quot;&quot;},{&quot;family&quot;:&quot;Işildak&quot;,&quot;given&quot;:&quot;Ö&quot;,&quot;parse-names&quot;:false,&quot;dropping-particle&quot;:&quot;&quot;,&quot;non-dropping-particle&quot;:&quot;&quot;},{&quot;family&quot;:&quot;Küfrevioǧlu&quot;,&quot;given&quot;:&quot;Ö I.&quot;,&quot;parse-names&quot;:false,&quot;dropping-particle&quot;:&quot;&quot;,&quot;non-dropping-particle&quot;:&quot;&quot;},{&quot;family&quot;:&quot;Ibaoǧlu&quot;,&quot;given&quot;:&quot;K.&quot;,&quot;parse-names&quot;:false,&quot;dropping-particle&quot;:&quot;&quot;,&quot;non-dropping-particle&quot;:&quot;&quot;},{&quot;family&quot;:&quot;Aboul-Enein&quot;,&quot;given&quot;:&quot;H. Y.&quot;,&quot;parse-names&quot;:false,&quot;dropping-particle&quot;:&quot;&quot;,&quot;non-dropping-particle&quot;:&quot;&quot;}],&quot;container-title&quot;:&quot;Journal of the Iranian Chemical Society&quot;,&quot;DOI&quot;:&quot;10.1007/BF03247217&quot;,&quot;ISSN&quot;:&quot;17352428&quot;,&quot;issued&quot;:{&quot;date-parts&quot;:[[2006]]},&quot;abstract&quot;:&quot;Bay leaves (BL) (Lauras nobilis L., Family: Lauraceae) are traditionally used orally to treat the symptoms of gastrointestinal problems, such as epigastric bloating, impaired digestion, eructation, and flatulence. In this study, lyophilized extracts (both water and ethanol) of BL were studied for their antioxidant properties. The antioxidant activity, reducing power, free radical scavenging, superoxide anion radical scavenging, hydrogen peroxide scavenging and metal chelating activities were evaluated to determine the total antioxidant capacity of both BL extracts. Both extracts exhibited strong total antioxidant activity in linoleic acid emulsion. Concentrations of 20, 40, and 60 μg ml-1 showed 84.9, 95.7, 96.8, and 94.2, 97.7, and 98.6% inhibition of lipid peroxidation of linoleic acid emulsion, for water and ethanol extracts, respectively. On the other hand, 60 μg ml-1 of the standard antioxidants butylated hydroxyianisole (BHA), butylated hydroxytoluene (BHT), and α-tocopherol exhibited 96.6, 99.1, and 76.9% inhibition of lipid peroxidation in linoleic acid emulsion, respectively. In addition, the both BL extracts had effective reducing power, DPPH· free radical scavenging, superoxide anion radical scavenging, hydrogen peroxide scavenging and metal chelating activities at 20, 40, and 60 μg ml -1. The total amount of phenolic compounds in each BL extract was determined as gallic acid equivalents.&quot;,&quot;issue&quot;:&quot;3&quot;,&quot;volume&quot;:&quot;3&quot;,&quot;container-title-short&quot;:&quot;&quot;},&quot;isTemporary&quot;:false,&quot;suppress-author&quot;:false,&quot;composite&quot;:false,&quot;author-only&quot;:false}]},{&quot;citationID&quot;:&quot;MENDELEY_CITATION_327d26cc-bb8b-4a35-aa18-6ce1780f3196&quot;,&quot;properties&quot;:{&quot;noteIndex&quot;:0},&quot;isEdited&quot;:false,&quot;manualOverride&quot;:{&quot;isManuallyOverridden&quot;:false,&quot;citeprocText&quot;:&quot;(Atri et al., 2023)&quot;,&quot;manualOverrideText&quot;:&quot;&quot;},&quot;citationTag&quot;:&quot;MENDELEY_CITATION_v3_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&quot;,&quot;citationItems&quot;:[{&quot;id&quot;:&quot;a9291c01-d465-3013-a700-73a077754fef&quot;,&quot;itemData&quot;:{&quot;type&quot;:&quot;article-journal&quot;,&quot;id&quot;:&quot;a9291c01-d465-3013-a700-73a077754fef&quot;,&quot;title&quot;:&quot;Green synthesis of copper oxide nanoparticles using Ephedra Alata plant extract and a study of their antifungal, antibacterial activity and photocatalytic performance under sunlight&quot;,&quot;author&quot;:[{&quot;family&quot;:&quot;Atri&quot;,&quot;given&quot;:&quot;Afrah&quot;,&quot;parse-names&quot;:false,&quot;dropping-particle&quot;:&quot;&quot;,&quot;non-dropping-particle&quot;:&quot;&quot;},{&quot;family&quot;:&quot;Echabaane&quot;,&quot;given&quot;:&quot;Mosaab&quot;,&quot;parse-names&quot;:false,&quot;dropping-particle&quot;:&quot;&quot;,&quot;non-dropping-particle&quot;:&quot;&quot;},{&quot;family&quot;:&quot;Bouzidi&quot;,&quot;given&quot;:&quot;Amel&quot;,&quot;parse-names&quot;:false,&quot;dropping-particle&quot;:&quot;&quot;,&quot;non-dropping-particle&quot;:&quot;&quot;},{&quot;family&quot;:&quot;Harabi&quot;,&quot;given&quot;:&quot;Imen&quot;,&quot;parse-names&quot;:false,&quot;dropping-particle&quot;:&quot;&quot;,&quot;non-dropping-particle&quot;:&quot;&quot;},{&quot;family&quot;:&quot;Soucase&quot;,&quot;given&quot;:&quot;Bernabe Mari&quot;,&quot;parse-names&quot;:false,&quot;dropping-particle&quot;:&quot;&quot;,&quot;non-dropping-particle&quot;:&quot;&quot;},{&quot;family&quot;:&quot;Chaâbane&quot;,&quot;given&quot;:&quot;Rafik&quot;,&quot;parse-names&quot;:false,&quot;dropping-particle&quot;:&quot;&quot;,&quot;non-dropping-particle&quot;:&quot;Ben&quot;}],&quot;container-title&quot;:&quot;Heliyon&quot;,&quot;DOI&quot;:&quot;10.1016/j.heliyon.2023.e13484&quot;,&quot;ISSN&quot;:&quot;24058440&quot;,&quot;issued&quot;:{&quot;date-parts&quot;:[[2023]]},&quot;abstract&quot;:&quot;In the present work, copper oxide (CuO NPs) was synthesized by an eco-friendly, simple, low-cost, and economical synthesis method using Ephedra Alata aqueous plant extract as a reducing and capping agent. The biosynthesized CuO-NPs were compared with chemically obtained CuO-NPs to investigate the effect of the preparation method on the structural, optical, morphological, antibacterial, antifungal, and photocatalytic properties under solar irradiation. The CuO NPs were characterized using X-ray diffraction (XRD), UV-VIS spectroscopy, Fourier transform infrared spectrometer (FTIR) analysis, and field emission scanning electron microscopy with energy dispersive X-ray spectroscopy (FESEM-EDX). The photocatalytic activities of biosynthetic CuO-NPs and chemically prepared CuO-NPs were studied using methylene blue upon exposure to solar irradiation. The results showed that the biosynthesized CuO photocatalyst was more efficient than the chemically synthesized CuO-NPs for Methylene Blue (MB) degradation under solar irradiation, with MB degradation rates of 93.4% and 80.2%, respectively. In addition, antibacterial and antifungal activities were evaluated. The disk diffusion technique was used to test the biosynthesized CuO-NPs against gram-negative bacteria, Staphylococcus aureus and Bacillus subtilis, as well as C. Albicans and S. cerevisiae. The biosynthesized CuO-NPs showed efficient antibacterial and antifungal activity. The obtained results revealed that the biosynthesized CuO-NPs can play a vital role in the destruction of pathogenic bacteria, the degradation of dyes, and the activity of antifungal agents in the bioremediation of industrial and domestic waste.&quot;,&quot;issue&quot;:&quot;2&quot;,&quot;volume&quot;:&quot;9&quot;,&quot;container-title-short&quot;:&quot;Heliyon&quot;},&quot;isTemporary&quot;:false,&quot;suppress-author&quot;:false,&quot;composite&quot;:false,&quot;author-only&quot;:false}]},{&quot;citationID&quot;:&quot;MENDELEY_CITATION_d185c694-6af8-41b2-96ae-d82b2e44521c&quot;,&quot;properties&quot;:{&quot;noteIndex&quot;:0},&quot;isEdited&quot;:false,&quot;manualOverride&quot;:{&quot;isManuallyOverridden&quot;:false,&quot;citeprocText&quot;:&quot;(Shende et al., 2015)&quot;,&quot;manualOverrideText&quot;:&quot;&quot;},&quot;citationTag&quot;:&quot;MENDELEY_CITATION_v3_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&quot;,&quot;citationItems&quot;:[{&quot;id&quot;:&quot;ec6075aa-4823-3b06-8591-dcd68cab4110&quot;,&quot;itemData&quot;:{&quot;type&quot;:&quot;article-journal&quot;,&quot;id&quot;:&quot;ec6075aa-4823-3b06-8591-dcd68cab4110&quot;,&quot;title&quot;:&quot;Green synthesis of copper nanoparticles by Citrus medica Linn. (Idilimbu) juice and its antimicrobial activity&quot;,&quot;author&quot;:[{&quot;family&quot;:&quot;Shende&quot;,&quot;given&quot;:&quot;Sudhir&quot;,&quot;parse-names&quot;:false,&quot;dropping-particle&quot;:&quot;&quot;,&quot;non-dropping-particle&quot;:&quot;&quot;},{&quot;family&quot;:&quot;Ingle&quot;,&quot;given&quot;:&quot;Avinash P.&quot;,&quot;parse-names&quot;:false,&quot;dropping-particle&quot;:&quot;&quot;,&quot;non-dropping-particle&quot;:&quot;&quot;},{&quot;family&quot;:&quot;Gade&quot;,&quot;given&quot;:&quot;Aniket&quot;,&quot;parse-names&quot;:false,&quot;dropping-particle&quot;:&quot;&quot;,&quot;non-dropping-particle&quot;:&quot;&quot;},{&quot;family&quot;:&quot;Rai&quot;,&quot;given&quot;:&quot;Mahendra&quot;,&quot;parse-names&quot;:false,&quot;dropping-particle&quot;:&quot;&quot;,&quot;non-dropping-particle&quot;:&quot;&quot;}],&quot;container-title&quot;:&quot;World Journal of Microbiology and Biotechnology&quot;,&quot;DOI&quot;:&quot;10.1007/s11274-015-1840-3&quot;,&quot;ISSN&quot;:&quot;15730972&quot;,&quot;issued&quot;:{&quot;date-parts&quot;:[[2015]]},&quot;abstract&quot;:&quot;We report an eco-friendly method for the synthesis of copper nanoparticles (CuNPs) using Citron juice (Citrus medica Linn.), which is nontoxic and cheap. The biogenic copper nanoparticles were characterized by UV–Vis spectrophotometer showing a typical resonance (SPR) at about 631 nm which is specific for CuNPs. Nanoparticles tracking analysis by NanoSight-LM20 showed the particles in the range of 10–60 nm with the concentration of 2.18 × 108 particles per ml. X-ray diffraction revealed the FCC nature of nanoparticles with an average size of 20 nm. The antimicrobial activity of CuNPs was determined by Kirby-Bauer disk diffusion method against some selected species of bacteria and plant pathogenic fungi. It was reported that the synthesized CuNPs demonstrated a significant inhibitory activity against Escherichia coli followed by Klebsiella pneumoniae, Pseudomonas aeruginosa, Propionibacterium acnes and Salmonella typhi. Among the plant pathogenic fungi tested, Fusarium culmorum was found to be most sensitive followed by F. oxysporum and F. graminearum. The novelty of this work is that for the first time citron juice was used for the synthesis of CuNPs.&quot;,&quot;issue&quot;:&quot;6&quot;,&quot;volume&quot;:&quot;31&quot;,&quot;container-title-short&quot;:&quot;World J Microbiol Biotechnol&quot;},&quot;isTemporary&quot;:false,&quot;suppress-author&quot;:false,&quot;composite&quot;:false,&quot;author-only&quot;:false}]},{&quot;citationID&quot;:&quot;MENDELEY_CITATION_fd43b1a0-8ce0-4e59-895e-3497152bad6a&quot;,&quot;properties&quot;:{&quot;noteIndex&quot;:0},&quot;isEdited&quot;:false,&quot;manualOverride&quot;:{&quot;isManuallyOverridden&quot;:false,&quot;citeprocText&quot;:&quot;(Rajesh et al., 2018)&quot;,&quot;manualOverrideText&quot;:&quot;&quot;},&quot;citationTag&quot;:&quot;MENDELEY_CITATION_v3_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&quot;,&quot;citationItems&quot;:[{&quot;id&quot;:&quot;2c189621-dc53-3b7e-94d2-f26dc1ae4338&quot;,&quot;itemData&quot;:{&quot;type&quot;:&quot;article-journal&quot;,&quot;id&quot;:&quot;2c189621-dc53-3b7e-94d2-f26dc1ae4338&quot;,&quot;title&quot;:&quot;Assisted green synthesis of copper nanoparticles using Syzygium aromaticum bud extract: Physical, optical and antimicrobial properties&quot;,&quot;author&quot;:[{&quot;family&quot;:&quot;Rajesh&quot;,&quot;given&quot;:&quot;K. M.&quot;,&quot;parse-names&quot;:false,&quot;dropping-particle&quot;:&quot;&quot;,&quot;non-dropping-particle&quot;:&quot;&quot;},{&quot;family&quot;:&quot;Ajitha&quot;,&quot;given&quot;:&quot;B.&quot;,&quot;parse-names&quot;:false,&quot;dropping-particle&quot;:&quot;&quot;,&quot;non-dropping-particle&quot;:&quot;&quot;},{&quot;family&quot;:&quot;Reddy&quot;,&quot;given&quot;:&quot;Y. Ashok Kumar&quot;,&quot;parse-names&quot;:false,&quot;dropping-particle&quot;:&quot;&quot;,&quot;non-dropping-particle&quot;:&quot;&quot;},{&quot;family&quot;:&quot;Suneetha&quot;,&quot;given&quot;:&quot;Y.&quot;,&quot;parse-names&quot;:false,&quot;dropping-particle&quot;:&quot;&quot;,&quot;non-dropping-particle&quot;:&quot;&quot;},{&quot;family&quot;:&quot;Reddy&quot;,&quot;given&quot;:&quot;P. Sreedhara&quot;,&quot;parse-names&quot;:false,&quot;dropping-particle&quot;:&quot;&quot;,&quot;non-dropping-particle&quot;:&quot;&quot;}],&quot;container-title&quot;:&quot;Optik&quot;,&quot;DOI&quot;:&quot;10.1016/j.ijleo.2017.10.074&quot;,&quot;ISSN&quot;:&quot;00304026&quot;,&quot;issued&quot;:{&quot;date-parts&quot;:[[2018]]},&quot;abstract&quot;:&quot;In the present study copper nanoparticles (CuNPs) were prepared using Syzygium aromaticum (clove) bud extract through simple and eco-friendly green route. The synthesized nanoparticles were subjected to structural, morphological, optical and antimicrobial studies. The high crystalline nature of CuNPs with a face centered cubic phase is evident from the X-ray diffraction (XRD) pattern. Morphological studies were used to study the shape and size of the synthesized nanoparticles. Energy dispersive spectroscopy (EDS) attests the high intense metallic peak of copper (Cu) and low intense peaks of carbon (C), oxygen (O), chlorine (Cl) and phosphorus (P) elements due to the capping action of biomolecules of bud extract in CuNPs formation. The zeta (ζ) potential of the CuNPs attests the stability of the nanoparticles. Ultraviolet-visible (UV–vis) absorption spectrum shows the characteristic absorption peak of CuNPs. Fourier transform infrared spectroscopy (FTIR) analysis shows the presence of different functional groups at various positions. The antimicrobial activity was investigated against the selected pathogens using bio-CuNPs. The positive test results of zone of inhibitions of 8 mm and 6 mm were attained against Bacillus spp. and Penicillium spp., respectively.&quot;,&quot;volume&quot;:&quot;154&quot;,&quot;container-title-short&quot;:&quot;Optik (Stuttg)&quot;},&quot;isTemporary&quot;:false,&quot;suppress-author&quot;:false,&quot;composite&quot;:false,&quot;author-only&quot;:false}]},{&quot;citationID&quot;:&quot;MENDELEY_CITATION_8815bdb9-f5de-487f-9e9a-11cc311ca938&quot;,&quot;properties&quot;:{&quot;noteIndex&quot;:0},&quot;isEdited&quot;:false,&quot;manualOverride&quot;:{&quot;isManuallyOverridden&quot;:false,&quot;citeprocText&quot;:&quot;(Chandraker et al., 2020)&quot;,&quot;manualOverrideText&quot;:&quot;&quot;},&quot;citationTag&quot;:&quot;MENDELEY_CITATION_v3_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&quot;,&quot;citationItems&quot;:[{&quot;id&quot;:&quot;eca9e5e9-ab8b-3c4b-b762-8edd00a808d6&quot;,&quot;itemData&quot;:{&quot;type&quot;:&quot;article-journal&quot;,&quot;id&quot;:&quot;eca9e5e9-ab8b-3c4b-b762-8edd00a808d6&quot;,&quot;title&quot;:&quot;Green synthesis of copper nanoparticles using leaf extract of Ageratum houstonianum Mill. and study of their photocatalytic and antibacterial activities&quot;,&quot;author&quot;:[{&quot;family&quot;:&quot;Chandraker&quot;,&quot;given&quot;:&quot;Sandip Kumar&quot;,&quot;parse-names&quot;:false,&quot;dropping-particle&quot;:&quot;&quot;,&quot;non-dropping-particle&quot;:&quot;&quot;},{&quot;family&quot;:&quot;Lal&quot;,&quot;given&quot;:&quot;Mishri&quot;,&quot;parse-names&quot;:false,&quot;dropping-particle&quot;:&quot;&quot;,&quot;non-dropping-particle&quot;:&quot;&quot;},{&quot;family&quot;:&quot;Ghosh&quot;,&quot;given&quot;:&quot;Mithun Kumar&quot;,&quot;parse-names&quot;:false,&quot;dropping-particle&quot;:&quot;&quot;,&quot;non-dropping-particle&quot;:&quot;&quot;},{&quot;family&quot;:&quot;Tiwari&quot;,&quot;given&quot;:&quot;Vivek&quot;,&quot;parse-names&quot;:false,&quot;dropping-particle&quot;:&quot;&quot;,&quot;non-dropping-particle&quot;:&quot;&quot;},{&quot;family&quot;:&quot;Ghorai&quot;,&quot;given&quot;:&quot;Tanmay Kumar&quot;,&quot;parse-names&quot;:false,&quot;dropping-particle&quot;:&quot;&quot;,&quot;non-dropping-particle&quot;:&quot;&quot;},{&quot;family&quot;:&quot;Shukla&quot;,&quot;given&quot;:&quot;Ravindra&quot;,&quot;parse-names&quot;:false,&quot;dropping-particle&quot;:&quot;&quot;,&quot;non-dropping-particle&quot;:&quot;&quot;}],&quot;container-title&quot;:&quot;Nano Express&quot;,&quot;DOI&quot;:&quot;10.1088/2632-959X/ab8e99&quot;,&quot;ISSN&quot;:&quot;2632959X&quot;,&quot;issued&quot;:{&quot;date-parts&quot;:[[2020]]},&quot;abstract&quot;:&quot;The novel copper nanoparticles (CuNPs) were synthesized using aqueous leaf extract of Ageratum houstonianum Mill. (AHLE). The green synthesized AH-CuNPs have a useful dye degradation property in the existence of daylight. The photocatalytic activity of AH-CuNPs was evaluated against an azo dye congo red (CR), whereas, same NPs displayed no effect on other dyes. The CR was completely degraded within 2 h, and the reaction rate was followed by pseudo-first-order kinetics, and the rate constant was recorded 3.1 × 10-4 s-1, (R2 = 0.9359). Antibacterial activity of green synthesized AH-CuNPs was studied against gram-negative bacterium Escherichia coli (MTCC no. 40), and a significant growth inhibition was recorded with 12.43 ± 0.233 mm zone of inhibition. The AH-CuNPs were characterized through UV-visible spectroscopy, XRD, SEM, FT-IR, TEM, and zeta particle size analyzer. Ageratum houstonianum mediated green synthesized copper nanoparticles (AH-CuNPs) were cubic, hexagonal, and rectangular in shape, with average size of 1/480 nm. The optical band gap was 4.5 eV, which was investigated using UV-visible spectroscopy, and the band gap value revealed that AH-CuNPs were semiconductor materials.&quot;,&quot;issue&quot;:&quot;1&quot;,&quot;volume&quot;:&quot;1&quot;,&quot;container-title-short&quot;:&quot;&quot;},&quot;isTemporary&quot;:false,&quot;suppress-author&quot;:false,&quot;composite&quot;:false,&quot;author-only&quot;:false}]},{&quot;citationID&quot;:&quot;MENDELEY_CITATION_47efd87c-235a-47c1-8e4a-518e42a1909b&quot;,&quot;properties&quot;:{&quot;noteIndex&quot;:0},&quot;isEdited&quot;:false,&quot;manualOverride&quot;:{&quot;isManuallyOverridden&quot;:false,&quot;citeprocText&quot;:&quot;(Sarwar et al., 2021)&quot;,&quot;manualOverrideText&quot;:&quot;&quot;},&quot;citationTag&quot;:&quot;MENDELEY_CITATION_v3_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&quot;,&quot;citationItems&quot;:[{&quot;id&quot;:&quot;d446b442-3eb3-3d91-ba83-0b655d5763d9&quot;,&quot;itemData&quot;:{&quot;type&quot;:&quot;article-journal&quot;,&quot;id&quot;:&quot;d446b442-3eb3-3d91-ba83-0b655d5763d9&quot;,&quot;title&quot;:&quot;Citric acid mediated green synthesis of copper nanoparticles using cinnamon bark extract and its multifaceted applications&quot;,&quot;author&quot;:[{&quot;family&quot;:&quot;Sarwar&quot;,&quot;given&quot;:&quot;Nasir&quot;,&quot;parse-names&quot;:false,&quot;dropping-particle&quot;:&quot;&quot;,&quot;non-dropping-particle&quot;:&quot;&quot;},{&quot;family&quot;:&quot;Humayoun&quot;,&quot;given&quot;:&quot;Usama&quot;,&quot;parse-names&quot;:false,&quot;dropping-particle&quot;:&quot;Bin&quot;,&quot;non-dropping-particle&quot;:&quot;&quot;},{&quot;family&quot;:&quot;Kumar&quot;,&quot;given&quot;:&quot;Mohit&quot;,&quot;parse-names&quot;:false,&quot;dropping-particle&quot;:&quot;&quot;,&quot;non-dropping-particle&quot;:&quot;&quot;},{&quot;family&quot;:&quot;Zaidi&quot;,&quot;given&quot;:&quot;Syed Farrukh Alam&quot;,&quot;parse-names&quot;:false,&quot;dropping-particle&quot;:&quot;&quot;,&quot;non-dropping-particle&quot;:&quot;&quot;},{&quot;family&quot;:&quot;Yoo&quot;,&quot;given&quot;:&quot;Jung Hyeon&quot;,&quot;parse-names&quot;:false,&quot;dropping-particle&quot;:&quot;&quot;,&quot;non-dropping-particle&quot;:&quot;&quot;},{&quot;family&quot;:&quot;Ali&quot;,&quot;given&quot;:&quot;Nawaz&quot;,&quot;parse-names&quot;:false,&quot;dropping-particle&quot;:&quot;&quot;,&quot;non-dropping-particle&quot;:&quot;&quot;},{&quot;family&quot;:&quot;Jeong&quot;,&quot;given&quot;:&quot;Dong In&quot;,&quot;parse-names&quot;:false,&quot;dropping-particle&quot;:&quot;&quot;,&quot;non-dropping-particle&quot;:&quot;&quot;},{&quot;family&quot;:&quot;Lee&quot;,&quot;given&quot;:&quot;Jung Heon&quot;,&quot;parse-names&quot;:false,&quot;dropping-particle&quot;:&quot;&quot;,&quot;non-dropping-particle&quot;:&quot;&quot;},{&quot;family&quot;:&quot;Yoon&quot;,&quot;given&quot;:&quot;Dae Ho&quot;,&quot;parse-names&quot;:false,&quot;dropping-particle&quot;:&quot;&quot;,&quot;non-dropping-particle&quot;:&quot;&quot;}],&quot;container-title&quot;:&quot;Journal of Cleaner Production&quot;,&quot;DOI&quot;:&quot;10.1016/j.jclepro.2021.125974&quot;,&quot;ISSN&quot;:&quot;09596526&quot;,&quot;issued&quot;:{&quot;date-parts&quot;:[[2021]]},&quot;abstract&quot;:&quot;Copper nanoparticles are of great interest to researchers due to their diverse applications ranging from electronics to strong disinfectant. However, their synthesis involves the utilization of toxic reducing agents. Owing to the increased environmental awareness green synthesis including biosynthesis of nanoparticles is widely investigated. However, the poor reduction power of natural extract is a big challenge that limits the large-scale adaptation of the biosynthesis. Considering the importance of green processing, we propose a facile, biogenic one-step synthesis and capping of copper nanoparticles using cinnamon bark extract as a potential non-toxic reducing cum stabilizing agent. Citric acid, mediation was used in the synthesis process to promote reducing action of cinnamon along with modifying the surface morphology of as-synthesized nanoparticles. The as synthesized citric acid mediated nanoparticles presented a uniform spherical morphology with consistent surface texture. The catalytic performance of as-synthesized copper nanoparticles against mutagenic methylene blue (MB) and methyl orange (MO) dyes was evaluated using sodium hypophosphite (SHP) with above 80% of color degradation not reported previously. Further, the broad-spectrum disinfection property of as-synthesized nanoparticles, as an antimicrobial finish, can open a new horizon of development in the field of medical textile, personal protective equipment, and related applications.&quot;,&quot;volume&quot;:&quot;292&quot;,&quot;container-title-short&quot;:&quot;J Clean Prod&quot;},&quot;isTemporary&quot;:false,&quot;suppress-author&quot;:false,&quot;composite&quot;:false,&quot;author-only&quot;:false}]},{&quot;citationID&quot;:&quot;MENDELEY_CITATION_bbd20c4a-14b0-4dcf-be98-7bd5dc83e705&quot;,&quot;properties&quot;:{&quot;noteIndex&quot;:0},&quot;isEdited&quot;:false,&quot;manualOverride&quot;:{&quot;isManuallyOverridden&quot;:false,&quot;citeprocText&quot;:&quot;(Das et al., 2020)&quot;,&quot;manualOverrideText&quot;:&quot;&quot;},&quot;citationTag&quot;:&quot;MENDELEY_CITATION_v3_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&quot;,&quot;citationItems&quot;:[{&quot;id&quot;:&quot;111ada85-137b-3678-b2a1-1a40f1c8abbd&quot;,&quot;itemData&quot;:{&quot;type&quot;:&quot;article-journal&quot;,&quot;id&quot;:&quot;111ada85-137b-3678-b2a1-1a40f1c8abbd&quot;,&quot;title&quot;:&quot;Green Synthesis of Encapsulated Copper Nanoparticles Using a Hydroalcoholic Extract of Moringa oleifera Leaves and Assessment of Their Antioxidant and Antimicrobial Activities&quot;,&quot;author&quot;:[{&quot;family&quot;:&quot;Das&quot;,&quot;given&quot;:&quot;Prince Edwin&quot;,&quot;parse-names&quot;:false,&quot;dropping-particle&quot;:&quot;&quot;,&quot;non-dropping-particle&quot;:&quot;&quot;},{&quot;family&quot;:&quot;Abu‐Yousef&quot;,&quot;given&quot;:&quot;Imad A.&quot;,&quot;parse-names&quot;:false,&quot;dropping-particle&quot;:&quot;&quot;,&quot;non-dropping-particle&quot;:&quot;&quot;},{&quot;family&quot;:&quot;Majdalawieh&quot;,&quot;given&quot;:&quot;Amin F.&quot;,&quot;parse-names&quot;:false,&quot;dropping-particle&quot;:&quot;&quot;,&quot;non-dropping-particle&quot;:&quot;&quot;},{&quot;family&quot;:&quot;Narasimhan&quot;,&quot;given&quot;:&quot;Srinivasan&quot;,&quot;parse-names&quot;:false,&quot;dropping-particle&quot;:&quot;&quot;,&quot;non-dropping-particle&quot;:&quot;&quot;},{&quot;family&quot;:&quot;Poltronieri&quot;,&quot;given&quot;:&quot;Palmiro&quot;,&quot;parse-names&quot;:false,&quot;dropping-particle&quot;:&quot;&quot;,&quot;non-dropping-particle&quot;:&quot;&quot;}],&quot;container-title&quot;:&quot;Molecules&quot;,&quot;DOI&quot;:&quot;10.3390/molecules25030555&quot;,&quot;ISSN&quot;:&quot;14203049&quot;,&quot;issued&quot;:{&quot;date-parts&quot;:[[2020]]},&quot;abstract&quot;:&quot;The synthesis of metal nanoparticles using plant extracts is a very promising method in green synthesis. The medicinal value of Moringa oleifera leaves and the antimicrobial activity of metallic copper were combined in the present study to synthesize copper nanoparticles having a desirable added‐value inorganic material. The use of a hydroalcoholic extract of M. oleifera leaves for the green synthesis of copper nanoparticles is an attractive method as it leads to the production of harmless chemicals and reduces waste. The total phenolic content in the M. oleifera leaves extract was 23.0 ± 0.3 mg gallic acid equivalent/g of dried M. oleifera leaves powder. The M. oleifera leaves extract was treated with a copper sulphate solution. A color change from brown to black indicates the formation of copper nanoparticles. Characterization of the synthesized copper nanoparticles was performed using ultraviolet‐visible light (UV‐Vis) spectrophotometry, Fourier‐transform infrared (FTIR) spectrometry, high‐resolution transmission electron microscopy (HRTEM), scanning electron microscopy (SEM), and X‐ray diffraction (XRD). The synthesized copper nanoparticles have an amorphous nature and particle size of 35.8‐49.2 nm. We demonstrate that the M. oleifera leaves extract and the synthesized copper nanoparticles display considerable antioxidant activity. Moreover, the M. oleifera leaves extract and the synthesized copper nanoparticles exert considerable anti‐bacterial activity against Escherichia coli, Klebsiella pneumoniae, Staphylococcus aureus, and Enterococcus faecalis (MIC values for the extract: 500, 250, 250, and 250 μg/mL; MIC values for the copper nanoparticles: 500, 500, 500, and 250 μg/mL, respectively). Similarly, the M. oleifera leaves extract and the synthesized copper nanoparticles exert relatively stronger anti‐fungal activity against Aspergillus Niger, Aspergillus flavus, Candida albicans, and Candida glabrata (MIC values for the extract: 62.5, 62.5, 125, and 250 μg/mL; MIC values for the copper nanoparticles: 125, 125, 62.5, and 31.2 μg/mL, respectively). Our study reveals that the green synthesis of copper nanoparticles using a hydroalcoholic extract of M. oleifera leaves was successful. In addition, the synthesized copper nanoparticles can be potentially employed in the treatment of various microbial infections due to their reported antioxidant, anti‐bacterial, and anti‐fungal activities.&quot;,&quot;issue&quot;:&quot;3&quot;,&quot;volume&quot;:&quot;25&quot;,&quot;container-title-short&quot;:&quot;&quot;},&quot;isTemporary&quot;:false,&quot;suppress-author&quot;:false,&quot;composite&quot;:false,&quot;author-only&quot;:false}]},{&quot;citationID&quot;:&quot;MENDELEY_CITATION_22d04047-06b1-405f-84a1-ad404508f4d8&quot;,&quot;properties&quot;:{&quot;noteIndex&quot;:0},&quot;isEdited&quot;:false,&quot;manualOverride&quot;:{&quot;isManuallyOverridden&quot;:false,&quot;citeprocText&quot;:&quot;(Nzilu et al., 2023)&quot;,&quot;manualOverrideText&quot;:&quot;&quot;},&quot;citationTag&quot;:&quot;MENDELEY_CITATION_v3_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&quot;,&quot;citationItems&quot;:[{&quot;id&quot;:&quot;feeba768-4c9a-361c-a81f-e37c6b55021d&quot;,&quot;itemData&quot;:{&quot;type&quot;:&quot;article-journal&quot;,&quot;id&quot;:&quot;feeba768-4c9a-361c-a81f-e37c6b55021d&quot;,&quot;title&quot;:&quot;Green synthesis of copper oxide nanoparticles and its efficiency in degradation of rifampicin antibiotic&quot;,&quot;author&quot;:[{&quot;family&quot;:&quot;Nzilu&quot;,&quot;given&quot;:&quot;Dennis Mwanza&quot;,&quot;parse-names&quot;:false,&quot;dropping-particle&quot;:&quot;&quot;,&quot;non-dropping-particle&quot;:&quot;&quot;},{&quot;family&quot;:&quot;Madivoli&quot;,&quot;given&quot;:&quot;Edwin Shigwenya&quot;,&quot;parse-names&quot;:false,&quot;dropping-particle&quot;:&quot;&quot;,&quot;non-dropping-particle&quot;:&quot;&quot;},{&quot;family&quot;:&quot;Makhanu&quot;,&quot;given&quot;:&quot;David Sujee&quot;,&quot;parse-names&quot;:false,&quot;dropping-particle&quot;:&quot;&quot;,&quot;non-dropping-particle&quot;:&quot;&quot;},{&quot;family&quot;:&quot;Wanakai&quot;,&quot;given&quot;:&quot;Sammy Indire&quot;,&quot;parse-names&quot;:false,&quot;dropping-particle&quot;:&quot;&quot;,&quot;non-dropping-particle&quot;:&quot;&quot;},{&quot;family&quot;:&quot;Kiprono&quot;,&quot;given&quot;:&quot;Gideon Kirui&quot;,&quot;parse-names&quot;:false,&quot;dropping-particle&quot;:&quot;&quot;,&quot;non-dropping-particle&quot;:&quot;&quot;},{&quot;family&quot;:&quot;Kareru&quot;,&quot;given&quot;:&quot;Patrick Gachoki&quot;,&quot;parse-names&quot;:false,&quot;dropping-particle&quot;:&quot;&quot;,&quot;non-dropping-particle&quot;:&quot;&quot;}],&quot;container-title&quot;:&quot;Scientific Reports&quot;,&quot;DOI&quot;:&quot;10.1038/s41598-023-41119-z&quot;,&quot;ISSN&quot;:&quot;20452322&quot;,&quot;issued&quot;:{&quot;date-parts&quot;:[[2023]]},&quot;abstract&quot;:&quot;In recent ages, green nanotechnology has gained attraction in the synthesis of metallic nanoparticles due to their cost-effectiveness, simple preparation steps, and environmentally-friendly. In the present study, copper oxide nanoparticles (CuO NPs) were prepared using Parthenium hysterophorus whole plant aqueous extract as a reducing, stabilizing, and capping agent. The CuO NPs were characterized via UV–Vis Spectroscopy, Fourier Transform Infrared Spectroscopy (FTIR), powder X-Ray Diffraction (XRD), Scanning Electron Microscopy (SEM), Transmission Electron Microscopy (TEM), and Dynamic Light Scattering (DLS). The UV–Vis spectra of CuO NPs showed a surface plasmonic resonance band to occur at 340 nm. FTIR analysis revealed the presence of secondary metabolites on the surface of CuO NPs, with a characteristic Cu–O stretching band being identified at 522 cm−1. Scanning electron micrographs and transmission electron micrographs showed that CuO NPs were nearly spherical, with an average particle of 59.99 nm obtained from the SEM micrograph. The monoclinic crystalline structure of CuO NPs was confirmed using XRD, and crystallite size calculated using the Scherrer-Debye equation was found to be 31.58 nm. DLS showed the presence of nanoparticle agglomeration, which revealed uniformity of the CuO NPs. Furthermore, the degradation ability of biosynthesized nanoparticles was investigated against rifampicin antibiotic. The results showed that the optimum degradation efficiency of rifampicin at 98.43% was obtained at 65℃ temperature, 50 mg dosage of CuO NPs, 10 mg/L concentration of rifampicin solution, and rifampicin solution at pH 2 in 8 min. From this study, it can be concluded that CuO NPs synthesized from Parthenium hysterophorus aqueous extract are promising in the remediation of environmental pollution from antibiotics. In this light, the study reports that Parthenium hysterophorus-mediated green synthesis of CuO NPs can effectively address environmental pollution in cost-effective, eco-friendly, and sustainable ways.&quot;,&quot;issue&quot;:&quot;1&quot;,&quot;volume&quot;:&quot;13&quot;,&quot;container-title-short&quot;:&quot;Sci Rep&quot;},&quot;isTemporary&quot;:false,&quot;suppress-author&quot;:false,&quot;composite&quot;:false,&quot;author-only&quot;:false}]},{&quot;citationID&quot;:&quot;MENDELEY_CITATION_db05fc09-d117-4091-8716-40d7d510cdb7&quot;,&quot;properties&quot;:{&quot;noteIndex&quot;:0},&quot;isEdited&quot;:false,&quot;manualOverride&quot;:{&quot;isManuallyOverridden&quot;:false,&quot;citeprocText&quot;:&quot;(Moudgil et al., 2022)&quot;,&quot;manualOverrideText&quot;:&quot;&quot;},&quot;citationTag&quot;:&quot;MENDELEY_CITATION_v3_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&quot;,&quot;citationItems&quot;:[{&quot;id&quot;:&quot;268a22c9-9f35-3b9e-adf3-6b57c576fba1&quot;,&quot;itemData&quot;:{&quot;type&quot;:&quot;article-journal&quot;,&quot;id&quot;:&quot;268a22c9-9f35-3b9e-adf3-6b57c576fba1&quot;,&quot;title&quot;:&quot;One-pot concurrent biosynthesis of biphasic CuxO (cuprous and cupric oxide) nanoparticles using leaf extract of Eichhornia crassipes and investigation of their potent healthcare applications&quot;,&quot;author&quot;:[{&quot;family&quot;:&quot;Moudgil&quot;,&quot;given&quot;:&quot;Aliesha&quot;,&quot;parse-names&quot;:false,&quot;dropping-particle&quot;:&quot;&quot;,&quot;non-dropping-particle&quot;:&quot;&quot;},{&quot;family&quot;:&quot;Varma&quot;,&quot;given&quot;:&quot;Sanjana&quot;,&quot;parse-names&quot;:false,&quot;dropping-particle&quot;:&quot;&quot;,&quot;non-dropping-particle&quot;:&quot;&quot;},{&quot;family&quot;:&quot;Shinde&quot;,&quot;given&quot;:&quot;Manish D.&quot;,&quot;parse-names&quot;:false,&quot;dropping-particle&quot;:&quot;&quot;,&quot;non-dropping-particle&quot;:&quot;&quot;},{&quot;family&quot;:&quot;Vamkudoth&quot;,&quot;given&quot;:&quot;Koteswara Rao&quot;,&quot;parse-names&quot;:false,&quot;dropping-particle&quot;:&quot;&quot;,&quot;non-dropping-particle&quot;:&quot;&quot;},{&quot;family&quot;:&quot;Sarkar&quot;,&quot;given&quot;:&quot;Dhiman M.&quot;,&quot;parse-names&quot;:false,&quot;dropping-particle&quot;:&quot;&quot;,&quot;non-dropping-particle&quot;:&quot;&quot;},{&quot;family&quot;:&quot;Shende&quot;,&quot;given&quot;:&quot;Rajnigandha A.&quot;,&quot;parse-names&quot;:false,&quot;dropping-particle&quot;:&quot;&quot;,&quot;non-dropping-particle&quot;:&quot;&quot;},{&quot;family&quot;:&quot;Amalnerkar&quot;,&quot;given&quot;:&quot;Dinesh&quot;,&quot;parse-names&quot;:false,&quot;dropping-particle&quot;:&quot;&quot;,&quot;non-dropping-particle&quot;:&quot;&quot;},{&quot;family&quot;:&quot;Chaudhari&quot;,&quot;given&quot;:&quot;Bhushan P.&quot;,&quot;parse-names&quot;:false,&quot;dropping-particle&quot;:&quot;&quot;,&quot;non-dropping-particle&quot;:&quot;&quot;}],&quot;container-title&quot;:&quot;Emergent Materials&quot;,&quot;DOI&quot;:&quot;10.1007/s42247-022-00347-1&quot;,&quot;ISSN&quot;:&quot;2522574X&quot;,&quot;issued&quot;:{&quot;date-parts&quot;:[[2022]]},&quot;abstract&quot;:&quot;Eichhornia crassipes, an aquatic weed, has been used for the one-pot quick synthesis of cuprous and cupric oxide nanoparticles in this report. The identification and validation of the formed nanoparticles were successfully done by sophisticated characterization techniques such as UV–visible spectroscopy, transmission electron microscopy (TEM), X-ray diffraction (XRD), and Fourier transform infrared (FTIR) spectroscopy. Their biomedical interventions were assessed by their antioxidant and anticancer activities. The synthesized nanoparticles have a spherical morphology with an average diameter of 10 nm. Antioxidant assay performed showed an increasing trend in a dose-dependent manner with the percentage radical scavenging activity up to 94.70% at a much higher concentration of 1000 µg/ml. The antioxidant potential at such higher concentration is suspected to invoke a change in the cytotoxic potential of the nanoparticles which is then verified by the MTT assay. A significant cytotoxic activity against HeLa (cervical cancer) and HCT 116 (colorectal carcinoma) cell lines was detected with noted IC50 values of 17.17 and 13.70 µg/ml respectively. The conclusive findings obtained are enough to substantiate the use of these nanoparticles in biomedical areas specifically in anticancer treatment due to their high toxicities. The hazards imposed by Eichhornia crassipes can be alleviated by using them as biofactories for the synthesis of a variety of nanomaterials. This helps in curbing the water pollution issues as well as the developing synthesis protocols for robust and stable nanoparticles. Graphical abstract: [Figure not available: see fulltext.].&quot;,&quot;issue&quot;:&quot;2&quot;,&quot;volume&quot;:&quot;5&quot;,&quot;container-title-short&quot;:&quot;Emergent Mater&quot;},&quot;isTemporary&quot;:false,&quot;suppress-author&quot;:false,&quot;composite&quot;:false,&quot;author-only&quot;:false}]},{&quot;citationID&quot;:&quot;MENDELEY_CITATION_101893aa-6ddd-4374-9d8f-05d08b6f2676&quot;,&quot;properties&quot;:{&quot;noteIndex&quot;:0},&quot;isEdited&quot;:false,&quot;manualOverride&quot;:{&quot;isManuallyOverridden&quot;:false,&quot;citeprocText&quot;:&quot;(Alshammari et al., 2023; Das et al., 2020)&quot;,&quot;manualOverrideText&quot;:&quot;&quot;},&quot;citationTag&quot;:&quot;MENDELEY_CITATION_v3_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&quot;,&quot;citationItems&quot;:[{&quot;id&quot;:&quot;111ada85-137b-3678-b2a1-1a40f1c8abbd&quot;,&quot;itemData&quot;:{&quot;type&quot;:&quot;article-journal&quot;,&quot;id&quot;:&quot;111ada85-137b-3678-b2a1-1a40f1c8abbd&quot;,&quot;title&quot;:&quot;Green Synthesis of Encapsulated Copper Nanoparticles Using a Hydroalcoholic Extract of Moringa oleifera Leaves and Assessment of Their Antioxidant and Antimicrobial Activities&quot;,&quot;author&quot;:[{&quot;family&quot;:&quot;Das&quot;,&quot;given&quot;:&quot;Prince Edwin&quot;,&quot;parse-names&quot;:false,&quot;dropping-particle&quot;:&quot;&quot;,&quot;non-dropping-particle&quot;:&quot;&quot;},{&quot;family&quot;:&quot;Abu‐Yousef&quot;,&quot;given&quot;:&quot;Imad A.&quot;,&quot;parse-names&quot;:false,&quot;dropping-particle&quot;:&quot;&quot;,&quot;non-dropping-particle&quot;:&quot;&quot;},{&quot;family&quot;:&quot;Majdalawieh&quot;,&quot;given&quot;:&quot;Amin F.&quot;,&quot;parse-names&quot;:false,&quot;dropping-particle&quot;:&quot;&quot;,&quot;non-dropping-particle&quot;:&quot;&quot;},{&quot;family&quot;:&quot;Narasimhan&quot;,&quot;given&quot;:&quot;Srinivasan&quot;,&quot;parse-names&quot;:false,&quot;dropping-particle&quot;:&quot;&quot;,&quot;non-dropping-particle&quot;:&quot;&quot;},{&quot;family&quot;:&quot;Poltronieri&quot;,&quot;given&quot;:&quot;Palmiro&quot;,&quot;parse-names&quot;:false,&quot;dropping-particle&quot;:&quot;&quot;,&quot;non-dropping-particle&quot;:&quot;&quot;}],&quot;container-title&quot;:&quot;Molecules&quot;,&quot;DOI&quot;:&quot;10.3390/molecules25030555&quot;,&quot;ISSN&quot;:&quot;14203049&quot;,&quot;issued&quot;:{&quot;date-parts&quot;:[[2020]]},&quot;abstract&quot;:&quot;The synthesis of metal nanoparticles using plant extracts is a very promising method in green synthesis. The medicinal value of Moringa oleifera leaves and the antimicrobial activity of metallic copper were combined in the present study to synthesize copper nanoparticles having a desirable added‐value inorganic material. The use of a hydroalcoholic extract of M. oleifera leaves for the green synthesis of copper nanoparticles is an attractive method as it leads to the production of harmless chemicals and reduces waste. The total phenolic content in the M. oleifera leaves extract was 23.0 ± 0.3 mg gallic acid equivalent/g of dried M. oleifera leaves powder. The M. oleifera leaves extract was treated with a copper sulphate solution. A color change from brown to black indicates the formation of copper nanoparticles. Characterization of the synthesized copper nanoparticles was performed using ultraviolet‐visible light (UV‐Vis) spectrophotometry, Fourier‐transform infrared (FTIR) spectrometry, high‐resolution transmission electron microscopy (HRTEM), scanning electron microscopy (SEM), and X‐ray diffraction (XRD). The synthesized copper nanoparticles have an amorphous nature and particle size of 35.8‐49.2 nm. We demonstrate that the M. oleifera leaves extract and the synthesized copper nanoparticles display considerable antioxidant activity. Moreover, the M. oleifera leaves extract and the synthesized copper nanoparticles exert considerable anti‐bacterial activity against Escherichia coli, Klebsiella pneumoniae, Staphylococcus aureus, and Enterococcus faecalis (MIC values for the extract: 500, 250, 250, and 250 μg/mL; MIC values for the copper nanoparticles: 500, 500, 500, and 250 μg/mL, respectively). Similarly, the M. oleifera leaves extract and the synthesized copper nanoparticles exert relatively stronger anti‐fungal activity against Aspergillus Niger, Aspergillus flavus, Candida albicans, and Candida glabrata (MIC values for the extract: 62.5, 62.5, 125, and 250 μg/mL; MIC values for the copper nanoparticles: 125, 125, 62.5, and 31.2 μg/mL, respectively). Our study reveals that the green synthesis of copper nanoparticles using a hydroalcoholic extract of M. oleifera leaves was successful. In addition, the synthesized copper nanoparticles can be potentially employed in the treatment of various microbial infections due to their reported antioxidant, anti‐bacterial, and anti‐fungal activities.&quot;,&quot;issue&quot;:&quot;3&quot;,&quot;volume&quot;:&quot;25&quot;,&quot;container-title-short&quot;:&quot;&quot;},&quot;isTemporary&quot;:false},{&quot;id&quot;:&quot;25f1a43a-5f7b-30a8-b3c9-c0fa694be8ef&quot;,&quot;itemData&quot;:{&quot;type&quot;:&quot;article-journal&quot;,&quot;id&quot;:&quot;25f1a43a-5f7b-30a8-b3c9-c0fa694be8ef&quot;,&quot;title&quot;:&quot;Synthesis of Green Copper Nanoparticles Using Medicinal Plant Krameria sp. Root Extract and Its Applications&quot;,&quot;author&quot;:[{&quot;family&quot;:&quot;Alshammari&quot;,&quot;given&quot;:&quot;Shifaa O.&quot;,&quot;parse-names&quot;:false,&quot;dropping-particle&quot;:&quot;&quot;,&quot;non-dropping-particle&quot;:&quot;&quot;},{&quot;family&quot;:&quot;Mahmoud&quot;,&quot;given&quot;:&quot;Sabry Younis&quot;,&quot;parse-names&quot;:false,&quot;dropping-particle&quot;:&quot;&quot;,&quot;non-dropping-particle&quot;:&quot;&quot;},{&quot;family&quot;:&quot;Farrag&quot;,&quot;given&quot;:&quot;Eman Saleh&quot;,&quot;parse-names&quot;:false,&quot;dropping-particle&quot;:&quot;&quot;,&quot;non-dropping-particle&quot;:&quot;&quot;}],&quot;container-title&quot;:&quot;Molecules&quot;,&quot;DOI&quot;:&quot;10.3390/molecules28124629&quot;,&quot;ISSN&quot;:&quot;14203049&quot;,&quot;issued&quot;:{&quot;date-parts&quot;:[[2023]]},&quot;abstract&quot;:&quot;Nanotechnology is one of the most dynamic research areas and the fastest-growing market. Developing eco-friendly products using available resources to acquire maximum production, better yield, and stability is a great challenge for nanotechnology. In this study, copper nanoparticles (CuNP) were synthesized via the green method using root extract of the medical plant Rhatany (Krameria sp.) as a reducing and capping agent and used to investigate the influence of microorganisms. The maximum production of CuNP was noted at 70 °C after 3 h of reaction time. The formation of nanoparticles was confirmed through UV-spectrophotometer, and the product showed an absorbance peak in the 422–430 nm range. The functional groups were observed using the FTIR technique, such as isocyanic acid attached to stabilize the nanoparticles. The spherical nature and average crystal sizes of the particle (6.16 nm) were determined using Transmission Electron Microscopy (TEM), Scanning Electron Microscopy (SEM), and X-ray diffractometer (XRD) analysis. In tests with a few drug-resistant pathogenic bacteria and fungus species, CuNP showed encouraging antimicrobial efficacy. CuNP had a significant antioxidant capacity of 83.81% at 200 g/m−1. Green synthesized CuNP are cost-effective and nontoxic and can be applied in agriculture, biomedical, and other fields.&quot;,&quot;issue&quot;:&quot;12&quot;,&quot;volume&quot;:&quot;28&quot;,&quot;container-title-short&quot;:&quot;&quot;},&quot;isTemporary&quot;:false}]},{&quot;citationID&quot;:&quot;MENDELEY_CITATION_c097050d-ba2d-4b6f-9b36-27ca4cec1619&quot;,&quot;properties&quot;:{&quot;noteIndex&quot;:0},&quot;isEdited&quot;:false,&quot;manualOverride&quot;:{&quot;isManuallyOverridden&quot;:false,&quot;citeprocText&quot;:&quot;(Karuppannan et al., 2021)&quot;,&quot;manualOverrideText&quot;:&quot;&quot;},&quot;citationTag&quot;:&quot;MENDELEY_CITATION_v3_eyJjaXRhdGlvbklEIjoiTUVOREVMRVlfQ0lUQVRJT05fYzA5NzA1MGQtYmEyZC00YjZmLTliMzYtMjdjYTRjZWMxNjE5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&quot;,&quot;citationItems&quot;:[{&quot;id&quot;:&quot;6a6b2283-7dac-3555-83a3-7890e595e3c6&quot;,&quot;itemData&quot;:{&quot;type&quot;:&quot;article-journal&quot;,&quot;id&quot;:&quot;6a6b2283-7dac-3555-83a3-7890e595e3c6&quot;,&quot;title&quot;:&quot;Characterization, antibacterial and photocatalytic evaluation of green synthesized copper oxide nanoparticles&quot;,&quot;author&quot;:[{&quot;family&quot;:&quot;Karuppannan&quot;,&quot;given&quot;:&quot;Sathish Kumar&quot;,&quot;parse-names&quot;:false,&quot;dropping-particle&quot;:&quot;&quot;,&quot;non-dropping-particle&quot;:&quot;&quot;},{&quot;family&quot;:&quot;Ramalingam&quot;,&quot;given&quot;:&quot;Raghavendra&quot;,&quot;parse-names&quot;:false,&quot;dropping-particle&quot;:&quot;&quot;,&quot;non-dropping-particle&quot;:&quot;&quot;},{&quot;family&quot;:&quot;Mohamed Khalith&quot;,&quot;given&quot;:&quot;S. B.&quot;,&quot;parse-names&quot;:false,&quot;dropping-particle&quot;:&quot;&quot;,&quot;non-dropping-particle&quot;:&quot;&quot;},{&quot;family&quot;:&quot;Dowlath&quot;,&quot;given&quot;:&quot;Mohammed Junaid Hussain&quot;,&quot;parse-names&quot;:false,&quot;dropping-particle&quot;:&quot;&quot;,&quot;non-dropping-particle&quot;:&quot;&quot;},{&quot;family&quot;:&quot;Darul Raiyaan&quot;,&quot;given&quot;:&quot;G. I.&quot;,&quot;parse-names&quot;:false,&quot;dropping-particle&quot;:&quot;&quot;,&quot;non-dropping-particle&quot;:&quot;&quot;},{&quot;family&quot;:&quot;Arunachalam&quot;,&quot;given&quot;:&quot;Kantha Deivi&quot;,&quot;parse-names&quot;:false,&quot;dropping-particle&quot;:&quot;&quot;,&quot;non-dropping-particle&quot;:&quot;&quot;}],&quot;container-title&quot;:&quot;Biocatalysis and Agricultural Biotechnology&quot;,&quot;DOI&quot;:&quot;10.1016/j.bcab.2020.101904&quot;,&quot;ISSN&quot;:&quot;18788181&quot;,&quot;issued&quot;:{&quot;date-parts&quot;:[[2021]]},&quot;abstract&quot;:&quot;Nanoparticles are extensively studied for their greater physical and biological properties. In the present study, copper oxide nanoparticles were produced by green synthesis route using Cardiospermum halicacabum extract as reducing and capping agent. The synthesized nanoparticles were characterized using UV–visible spectroscopy, FTIR, XRD, Particle size analyzer, FE-SEM with EDS and HR-TEM. Well diffusion assay and bacterial cell viability assay was performed against clinical pathogens to determine the antibacterial activity of green synthesized copper oxide nanoparticles (GCuO NPs) and photocatalytic activity was determined against the organic dye (methylene blue). Morphological analysis of GCuO NPs revealed that the synthesized nanoparticles were spherical with narrow size distribution, and exhibit monoclinic structure as confirmed by XRD. GCuO NPs displayed strong antibacterial activity against Gram-positive organisms such as Bacillus subtilis, Staphylococcus aureus, and Methicillin Resistant Staphylococcus aureus. Furthermore, GCuO NPs degraded ~93% of methylene blue dye. These results clearly demonstrated that GCuO NPs have potent antibacterial and photocatalytic activities suggesting their potential applications as antibacterial agent and photocatalysts.&quot;,&quot;volume&quot;:&quot;31&quot;,&quot;container-title-short&quot;:&quot;Biocatal Agric Biotechnol&quot;},&quot;isTemporary&quot;:false,&quot;suppress-author&quot;:false,&quot;composite&quot;:false,&quot;author-only&quot;:false}]},{&quot;citationID&quot;:&quot;MENDELEY_CITATION_de0b4039-5934-4b9c-af00-2e1f8c3e8fb0&quot;,&quot;properties&quot;:{&quot;noteIndex&quot;:0},&quot;isEdited&quot;:false,&quot;manualOverride&quot;:{&quot;isManuallyOverridden&quot;:true,&quot;citeprocText&quot;:&quot;(Nasrollahzadeh &amp;#38; Mohammad Sajadi, 2015)&quot;,&quot;manualOverrideText&quot;:&quot;Nasrollahzadeh &amp; Mohammad Sajadi, (2015)&quot;},&quot;citationTag&quot;:&quot;MENDELEY_CITATION_v3_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&quot;,&quot;citationItems&quot;:[{&quot;id&quot;:&quot;2a493d1b-3b42-3f1a-95c4-1447351be5a4&quot;,&quot;itemData&quot;:{&quot;type&quot;:&quot;article-journal&quot;,&quot;id&quot;:&quot;2a493d1b-3b42-3f1a-95c4-1447351be5a4&quot;,&quot;title&quot;:&quot;Green synthesis of copper nanoparticles using Ginkgo biloba L. leaf extract and their catalytic activity for the Huisgen [3+2] cycloaddition of azides and alkynes at room temperature&quot;,&quot;author&quot;:[{&quot;family&quot;:&quot;Nasrollahzadeh&quot;,&quot;given&quot;:&quot;Mahmoud&quot;,&quot;parse-names&quot;:false,&quot;dropping-particle&quot;:&quot;&quot;,&quot;non-dropping-particle&quot;:&quot;&quot;},{&quot;family&quot;:&quot;Mohammad Sajadi&quot;,&quot;given&quot;:&quot;S.&quot;,&quot;parse-names&quot;:false,&quot;dropping-particle&quot;:&quot;&quot;,&quot;non-dropping-particle&quot;:&quot;&quot;}],&quot;container-title&quot;:&quot;Journal of Colloid and Interface Science&quot;,&quot;DOI&quot;:&quot;10.1016/j.jcis.2015.07.004&quot;,&quot;ISSN&quot;:&quot;10957103&quot;,&quot;issued&quot;:{&quot;date-parts&quot;:[[2015]]},&quot;abstract&quot;:&quot;During this study, we report the green synthesis of copper nanoparticles (Cu NPs) using Ginkgo biloba L. leaf extract as a reducing and stabilizing agent under surfactant-free conditions. The formation of Cu NPs is monitored by recording the UV-vis absorption spectra. The green synthesized Cu NPs are characterized by TEM, EDS, FT-IR and UV-visible techniques. According to UV-vis results, the synthesized Cu NPs by this method are quite stable even after one month indicating the stability of Cu NPs. In terms of environmental impact and economy, metallic Cu NPs offer several advantages over homogeneous and traditional heterogeneous catalysts. In addition, due to the increased metal surface area, Cu NPs shows very high catalytic activity for the Huisgen [3 + 2] cycloaddition of azides and alkynes at room temperature. Furthermore, the catalyst can be simply recovered and reused several times with almost no loss in activity.&quot;,&quot;volume&quot;:&quot;457&quot;,&quot;container-title-short&quot;:&quot;J Colloid Interface Sci&quot;},&quot;isTemporary&quot;:false}]},{&quot;citationID&quot;:&quot;MENDELEY_CITATION_2783658d-7aa6-49a0-8b0d-47fc39a97432&quot;,&quot;properties&quot;:{&quot;noteIndex&quot;:0},&quot;isEdited&quot;:false,&quot;manualOverride&quot;:{&quot;isManuallyOverridden&quot;:false,&quot;citeprocText&quot;:&quot;(Chung et al., 2017)&quot;,&quot;manualOverrideText&quot;:&quot;&quot;},&quot;citationTag&quot;:&quot;MENDELEY_CITATION_v3_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&quot;,&quot;citationItems&quot;:[{&quot;id&quot;:&quot;ad69052d-69de-30c3-af9e-22098a5c3a91&quot;,&quot;itemData&quot;:{&quot;type&quot;:&quot;article-journal&quot;,&quot;id&quot;:&quot;ad69052d-69de-30c3-af9e-22098a5c3a91&quot;,&quot;title&quot;:&quot;Green synthesis of copper nanoparticles using eclipta prostrata leaves extract and their antioxidant and cytotoxic activities&quot;,&quot;author&quot;:[{&quot;family&quot;:&quot;Chung&quot;,&quot;given&quot;:&quot;Ill‑Min&quot;,&quot;parse-names&quot;:false,&quot;dropping-particle&quot;:&quot;&quot;,&quot;non-dropping-particle&quot;:&quot;&quot;},{&quot;family&quot;:&quot;Rahuman&quot;,&quot;given&quot;:&quot;Abdul Abdul&quot;,&quot;parse-names&quot;:false,&quot;dropping-particle&quot;:&quot;&quot;,&quot;non-dropping-particle&quot;:&quot;&quot;},{&quot;family&quot;:&quot;Marimuthu&quot;,&quot;given&quot;:&quot;Sampath&quot;,&quot;parse-names&quot;:false,&quot;dropping-particle&quot;:&quot;&quot;,&quot;non-dropping-particle&quot;:&quot;&quot;},{&quot;family&quot;:&quot;Kirthi&quot;,&quot;given&quot;:&quot;Arivarasan Vishnu&quot;,&quot;parse-names&quot;:false,&quot;dropping-particle&quot;:&quot;&quot;,&quot;non-dropping-particle&quot;:&quot;&quot;},{&quot;family&quot;:&quot;Anbarasan&quot;,&quot;given&quot;:&quot;Karunanithi&quot;,&quot;parse-names&quot;:false,&quot;dropping-particle&quot;:&quot;&quot;,&quot;non-dropping-particle&quot;:&quot;&quot;},{&quot;family&quot;:&quot;Padmini&quot;,&quot;given&quot;:&quot;Parthasarathy&quot;,&quot;parse-names&quot;:false,&quot;dropping-particle&quot;:&quot;&quot;,&quot;non-dropping-particle&quot;:&quot;&quot;},{&quot;family&quot;:&quot;Rajakumar&quot;,&quot;given&quot;:&quot;Govindasamy&quot;,&quot;parse-names&quot;:false,&quot;dropping-particle&quot;:&quot;&quot;,&quot;non-dropping-particle&quot;:&quot;&quot;}],&quot;container-title&quot;:&quot;Experimental and Therapeutic Medicine&quot;,&quot;DOI&quot;:&quot;10.3892/etm.2017.4466&quot;,&quot;ISSN&quot;:&quot;17921015&quot;,&quot;issued&quot;:{&quot;date-parts&quot;:[[2017]]},&quot;abstract&quot;:&quot;The present study outlines the development of a method to synthesize copper nanoparticles (CuNPs) by mixing copper acetate solution with leaf extract of Eclipta prostrata without using any surfactant or external energy. E. prostrata leaf extract function as an excellent reducing agent of copper ions, and the biosynthesized CuNPs are safer for the environment. The powder X‑ray diffraction (XRD) pattern provided evidence for the formation of face‑centered cubic structure ranging from 23 to 57 nm, with an average size of 31±1.2 nm. Fourier transform infrared spectroscopy (FTIR) was used to identify the biomolecules and capping reagents in the E. prostrata leaf extract that may be responsible for the reduction of copper ions and the stability of the bioreduced nanoparticles. The biosynthesized CuNPs displayed consider­able antioxidant capacity. Similarly, in vitro anticancer studies demonstrated the cytotoxicity value of synthesized CuNPs against tested HepG2 cells. The findings of the present study suggested that biosynthesized CuNPs that utilize extracts of E. prostrata may be used for therapeutic application, and thus are a promising nanomaterial.&quot;,&quot;issue&quot;:&quot;1&quot;,&quot;volume&quot;:&quot;14&quot;,&quot;container-title-short&quot;:&quot;Exp Ther Med&quot;},&quot;isTemporary&quot;:false,&quot;suppress-author&quot;:false,&quot;composite&quot;:false,&quot;author-only&quot;:false}]},{&quot;citationID&quot;:&quot;MENDELEY_CITATION_ce129a6d-9e57-4fc1-a845-7db8195de0d5&quot;,&quot;properties&quot;:{&quot;noteIndex&quot;:0},&quot;isEdited&quot;:false,&quot;manualOverride&quot;:{&quot;isManuallyOverridden&quot;:false,&quot;citeprocText&quot;:&quot;(Fatma et al., 2017)&quot;,&quot;manualOverrideText&quot;:&quot;&quot;},&quot;citationTag&quot;:&quot;MENDELEY_CITATION_v3_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&quot;,&quot;citationItems&quot;:[{&quot;id&quot;:&quot;4773ea30-3bb8-35df-8b9a-c0fb8f531cf3&quot;,&quot;itemData&quot;:{&quot;type&quot;:&quot;article-journal&quot;,&quot;id&quot;:&quot;4773ea30-3bb8-35df-8b9a-c0fb8f531cf3&quot;,&quot;title&quot;:&quot;Green synthesis of copper nanoparticle from Passiflora foetida leaf extract and its antibacterial activity&quot;,&quot;author&quot;:[{&quot;family&quot;:&quot;Fatma&quot;,&quot;given&quot;:&quot;Samar&quot;,&quot;parse-names&quot;:false,&quot;dropping-particle&quot;:&quot;&quot;,&quot;non-dropping-particle&quot;:&quot;&quot;},{&quot;family&quot;:&quot;Kalainila&quot;,&quot;given&quot;:&quot;P.&quot;,&quot;parse-names&quot;:false,&quot;dropping-particle&quot;:&quot;&quot;,&quot;non-dropping-particle&quot;:&quot;&quot;},{&quot;family&quot;:&quot;Ernest Ravindran&quot;,&quot;given&quot;:&quot;Ramaswami Sachidanandan&quot;,&quot;parse-names&quot;:false,&quot;dropping-particle&quot;:&quot;&quot;,&quot;non-dropping-particle&quot;:&quot;&quot;},{&quot;family&quot;:&quot;Renganathan&quot;,&quot;given&quot;:&quot;S.&quot;,&quot;parse-names&quot;:false,&quot;dropping-particle&quot;:&quot;&quot;,&quot;non-dropping-particle&quot;:&quot;&quot;}],&quot;container-title&quot;:&quot;Asian Journal of Pharmaceutical and Clinical Research&quot;,&quot;DOI&quot;:&quot;10.22159/ajpcr.2017.v10i4.15744&quot;,&quot;ISSN&quot;:&quot;24553891&quot;,&quot;issued&quot;:{&quot;date-parts&quot;:[[2017]]},&quot;abstract&quot;:&quot;Objective: Development of green nanotechnology is generating interest of researchers toward eco-friendly biosynthesis of nanoparticles (NPs). In this study, biosynthesis of stable copper (Cu) NPs was done using Ocimum sanctum leaf extract. Materials and Methods: First, we prepared leaf extract of Passiflora foetida in deionized water. This extract added to 20 mMol of Cu sulfate solution, and we observed the change in color of the solution from colorless to colored solution; this indicates that there is a formation of CuNPs. Results: These biosynthesized CuNPs were characterized with the help of ultraviolet visible spectroscopy, X-ray diffraction, and Fourier transform infrared spectroscopy. The spectroscopic analysis of synthesized CuNPs showed the maximum absorbance at 350 nm indicating the presence of biosynthesized CuNPs in the reaction mixture. Conclusion: It was observed that the P. foetida leaf extract can reduce Cu ions into CuNPs within 8-10 minutes of reaction time. Thus, this method can be used for rapid and eco-friendly biosynthesis of stable CuNPs.&quot;,&quot;issue&quot;:&quot;4&quot;,&quot;volume&quot;:&quot;10&quot;,&quot;container-title-short&quot;:&quot;&quot;},&quot;isTemporary&quot;:false,&quot;suppress-author&quot;:false,&quot;composite&quot;:false,&quot;author-only&quot;:false}]},{&quot;citationID&quot;:&quot;MENDELEY_CITATION_ad05ecd7-02da-4a73-86a8-ae2650b5a665&quot;,&quot;properties&quot;:{&quot;noteIndex&quot;:0},&quot;isEdited&quot;:false,&quot;manualOverride&quot;:{&quot;isManuallyOverridden&quot;:false,&quot;citeprocText&quot;:&quot;(Dangana et al., 2023)&quot;,&quot;manualOverrideText&quot;:&quot;&quot;},&quot;citationTag&quot;:&quot;MENDELEY_CITATION_v3_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&quot;,&quot;citationItems&quot;:[{&quot;id&quot;:&quot;6a4449e2-9df8-33e7-8646-7cf9240afd1b&quot;,&quot;itemData&quot;:{&quot;type&quot;:&quot;article-journal&quot;,&quot;id&quot;:&quot;6a4449e2-9df8-33e7-8646-7cf9240afd1b&quot;,&quot;title&quot;:&quot;The biosynthesis of zinc oxide nanoparticles using aqueous leaf extracts of Cnidoscolus aconitifolius and their biological activities&quot;,&quot;author&quot;:[{&quot;family&quot;:&quot;Dangana&quot;,&quot;given&quot;:&quot;Reuben Samson&quot;,&quot;parse-names&quot;:false,&quot;dropping-particle&quot;:&quot;&quot;,&quot;non-dropping-particle&quot;:&quot;&quot;},{&quot;family&quot;:&quot;George&quot;,&quot;given&quot;:&quot;Reama Chinedu&quot;,&quot;parse-names&quot;:false,&quot;dropping-particle&quot;:&quot;&quot;,&quot;non-dropping-particle&quot;:&quot;&quot;},{&quot;family&quot;:&quot;Agboola&quot;,&quot;given&quot;:&quot;Femi Kayode&quot;,&quot;parse-names&quot;:false,&quot;dropping-particle&quot;:&quot;&quot;,&quot;non-dropping-particle&quot;:&quot;&quot;}],&quot;container-title&quot;:&quot;Green Chemistry Letters and Reviews&quot;,&quot;DOI&quot;:&quot;10.1080/17518253.2023.2169591&quot;,&quot;ISSN&quot;:&quot;17517192&quot;,&quot;issued&quot;:{&quot;date-parts&quot;:[[2023]]},&quot;abstract&quot;:&quot;This study aims to biosynthesize zinc oxide nanoparticles using aqueous leaf extracts of Cnidoscolus aconitifolius and investigate their biological activities. UV–Vis Spectroscopy, FT-IR, SEM and TEM were used for characterization. The antioxidant properties were determined using H2O2, NO, ABTS, FRAP and DPPH scavenging assays. For anti-inflammatory activities, membrane stabilization, albumin denaturation and proteinase inhibitory activity were assayed. The antibacterial effect was tested using well diffusion method. Statistical analyses were done using ANOVA. Synthesized nanoparticles showed an intensity peak at 378 nm in UV–Vis Spectroscopy. FT-IR shows the presence of O-H stretching, C = C bending, O-H bending and C–N stretching functional groups of the stabilizing action of the plant extract on the surface of the nanoparticles. NPs were shown to be spherical by SEM analysis, and the sizes were 100 nm by TEM analysis. The antioxidant properties of ZnO NPs compared to ascorbic acid standard showed significant antioxidant potential in H2O2, NO, ABTS, FRAP and DPPH scavenging assays. ZnO NPs showed excellent anti-inflammatory activity with the synthesized ZnO NPs performing better in membrane stabilization. Clinical pathogens were inhibited by ZnO NPs when compared with Cefuroxime, a standard drug. These efficient biological activities could be utilized in several biological applications.&quot;,&quot;issue&quot;:&quot;1&quot;,&quot;volume&quot;:&quot;16&quot;,&quot;container-title-short&quot;:&quot;Green Chem Lett Rev&quot;},&quot;isTemporary&quot;:false,&quot;suppress-author&quot;:false,&quot;composite&quot;:false,&quot;author-only&quot;:false}]},{&quot;citationID&quot;:&quot;MENDELEY_CITATION_0f799c4e-c636-4b56-a606-b03576db9d0d&quot;,&quot;properties&quot;:{&quot;noteIndex&quot;:0},&quot;isEdited&quot;:false,&quot;manualOverride&quot;:{&quot;isManuallyOverridden&quot;:true,&quot;citeprocText&quot;:&quot;(Das et al., 2020)&quot;,&quot;manualOverrideText&quot;:&quot;Das et al., (2020)&quot;},&quot;citationTag&quot;:&quot;MENDELEY_CITATION_v3_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&quot;,&quot;citationItems&quot;:[{&quot;id&quot;:&quot;111ada85-137b-3678-b2a1-1a40f1c8abbd&quot;,&quot;itemData&quot;:{&quot;type&quot;:&quot;article-journal&quot;,&quot;id&quot;:&quot;111ada85-137b-3678-b2a1-1a40f1c8abbd&quot;,&quot;title&quot;:&quot;Green Synthesis of Encapsulated Copper Nanoparticles Using a Hydroalcoholic Extract of Moringa oleifera Leaves and Assessment of Their Antioxidant and Antimicrobial Activities&quot;,&quot;author&quot;:[{&quot;family&quot;:&quot;Das&quot;,&quot;given&quot;:&quot;Prince Edwin&quot;,&quot;parse-names&quot;:false,&quot;dropping-particle&quot;:&quot;&quot;,&quot;non-dropping-particle&quot;:&quot;&quot;},{&quot;family&quot;:&quot;Abu‐Yousef&quot;,&quot;given&quot;:&quot;Imad A.&quot;,&quot;parse-names&quot;:false,&quot;dropping-particle&quot;:&quot;&quot;,&quot;non-dropping-particle&quot;:&quot;&quot;},{&quot;family&quot;:&quot;Majdalawieh&quot;,&quot;given&quot;:&quot;Amin F.&quot;,&quot;parse-names&quot;:false,&quot;dropping-particle&quot;:&quot;&quot;,&quot;non-dropping-particle&quot;:&quot;&quot;},{&quot;family&quot;:&quot;Narasimhan&quot;,&quot;given&quot;:&quot;Srinivasan&quot;,&quot;parse-names&quot;:false,&quot;dropping-particle&quot;:&quot;&quot;,&quot;non-dropping-particle&quot;:&quot;&quot;},{&quot;family&quot;:&quot;Poltronieri&quot;,&quot;given&quot;:&quot;Palmiro&quot;,&quot;parse-names&quot;:false,&quot;dropping-particle&quot;:&quot;&quot;,&quot;non-dropping-particle&quot;:&quot;&quot;}],&quot;container-title&quot;:&quot;Molecules&quot;,&quot;DOI&quot;:&quot;10.3390/molecules25030555&quot;,&quot;ISSN&quot;:&quot;14203049&quot;,&quot;issued&quot;:{&quot;date-parts&quot;:[[2020]]},&quot;abstract&quot;:&quot;The synthesis of metal nanoparticles using plant extracts is a very promising method in green synthesis. The medicinal value of Moringa oleifera leaves and the antimicrobial activity of metallic copper were combined in the present study to synthesize copper nanoparticles having a desirable added‐value inorganic material. The use of a hydroalcoholic extract of M. oleifera leaves for the green synthesis of copper nanoparticles is an attractive method as it leads to the production of harmless chemicals and reduces waste. The total phenolic content in the M. oleifera leaves extract was 23.0 ± 0.3 mg gallic acid equivalent/g of dried M. oleifera leaves powder. The M. oleifera leaves extract was treated with a copper sulphate solution. A color change from brown to black indicates the formation of copper nanoparticles. Characterization of the synthesized copper nanoparticles was performed using ultraviolet‐visible light (UV‐Vis) spectrophotometry, Fourier‐transform infrared (FTIR) spectrometry, high‐resolution transmission electron microscopy (HRTEM), scanning electron microscopy (SEM), and X‐ray diffraction (XRD). The synthesized copper nanoparticles have an amorphous nature and particle size of 35.8‐49.2 nm. We demonstrate that the M. oleifera leaves extract and the synthesized copper nanoparticles display considerable antioxidant activity. Moreover, the M. oleifera leaves extract and the synthesized copper nanoparticles exert considerable anti‐bacterial activity against Escherichia coli, Klebsiella pneumoniae, Staphylococcus aureus, and Enterococcus faecalis (MIC values for the extract: 500, 250, 250, and 250 μg/mL; MIC values for the copper nanoparticles: 500, 500, 500, and 250 μg/mL, respectively). Similarly, the M. oleifera leaves extract and the synthesized copper nanoparticles exert relatively stronger anti‐fungal activity against Aspergillus Niger, Aspergillus flavus, Candida albicans, and Candida glabrata (MIC values for the extract: 62.5, 62.5, 125, and 250 μg/mL; MIC values for the copper nanoparticles: 125, 125, 62.5, and 31.2 μg/mL, respectively). Our study reveals that the green synthesis of copper nanoparticles using a hydroalcoholic extract of M. oleifera leaves was successful. In addition, the synthesized copper nanoparticles can be potentially employed in the treatment of various microbial infections due to their reported antioxidant, anti‐bacterial, and anti‐fungal activities.&quot;,&quot;issue&quot;:&quot;3&quot;,&quot;volume&quot;:&quot;25&quot;,&quot;container-title-short&quot;:&quot;&quot;},&quot;isTemporary&quot;:false,&quot;suppress-author&quot;:false,&quot;composite&quot;:false,&quot;author-only&quot;:false}]},{&quot;citationID&quot;:&quot;MENDELEY_CITATION_ae9d9eee-94c8-4adb-93b5-88629c05f10c&quot;,&quot;properties&quot;:{&quot;noteIndex&quot;:0},&quot;isEdited&quot;:false,&quot;manualOverride&quot;:{&quot;isManuallyOverridden&quot;:false,&quot;citeprocText&quot;:&quot;(Shanmugapriya et al., 2022)&quot;,&quot;manualOverrideText&quot;:&quot;&quot;},&quot;citationTag&quot;:&quot;MENDELEY_CITATION_v3_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&quot;,&quot;citationItems&quot;:[{&quot;id&quot;:&quot;4bf9d13b-d77f-305a-af04-2db68f1ff249&quot;,&quot;itemData&quot;:{&quot;type&quot;:&quot;article-journal&quot;,&quot;id&quot;:&quot;4bf9d13b-d77f-305a-af04-2db68f1ff249&quot;,&quot;title&quot;:&quot;Green Synthesis of Copper Nanoparticles Using Withania somnifera and Its Antioxidant and Antibacterial Activity&quot;,&quot;author&quot;:[{&quot;family&quot;:&quot;Shanmugapriya&quot;,&quot;given&quot;:&quot;J.&quot;,&quot;parse-names&quot;:false,&quot;dropping-particle&quot;:&quot;&quot;,&quot;non-dropping-particle&quot;:&quot;&quot;},{&quot;family&quot;:&quot;Reshma&quot;,&quot;given&quot;:&quot;C. A.&quot;,&quot;parse-names&quot;:false,&quot;dropping-particle&quot;:&quot;&quot;,&quot;non-dropping-particle&quot;:&quot;&quot;},{&quot;family&quot;:&quot;Srinidhi&quot;,&quot;given&quot;:&quot;V.&quot;,&quot;parse-names&quot;:false,&quot;dropping-particle&quot;:&quot;&quot;,&quot;non-dropping-particle&quot;:&quot;&quot;},{&quot;family&quot;:&quot;Harithpriya&quot;,&quot;given&quot;:&quot;K.&quot;,&quot;parse-names&quot;:false,&quot;dropping-particle&quot;:&quot;&quot;,&quot;non-dropping-particle&quot;:&quot;&quot;},{&quot;family&quot;:&quot;Ramkumar&quot;,&quot;given&quot;:&quot;K. M.&quot;,&quot;parse-names&quot;:false,&quot;dropping-particle&quot;:&quot;&quot;,&quot;non-dropping-particle&quot;:&quot;&quot;},{&quot;family&quot;:&quot;Umpathy&quot;,&quot;given&quot;:&quot;Dhamodharan&quot;,&quot;parse-names&quot;:false,&quot;dropping-particle&quot;:&quot;&quot;,&quot;non-dropping-particle&quot;:&quot;&quot;},{&quot;family&quot;:&quot;Gunasekaran&quot;,&quot;given&quot;:&quot;Krishnamoorthy&quot;,&quot;parse-names&quot;:false,&quot;dropping-particle&quot;:&quot;&quot;,&quot;non-dropping-particle&quot;:&quot;&quot;},{&quot;family&quot;:&quot;Subashini&quot;,&quot;given&quot;:&quot;R.&quot;,&quot;parse-names&quot;:false,&quot;dropping-particle&quot;:&quot;&quot;,&quot;non-dropping-particle&quot;:&quot;&quot;}],&quot;container-title&quot;:&quot;Journal of Nanomaterials&quot;,&quot;DOI&quot;:&quot;10.1155/2022/7967294&quot;,&quot;ISSN&quot;:&quot;16874129&quot;,&quot;issued&quot;:{&quot;date-parts&quot;:[[2022]]},&quot;abstract&quot;:&quot;This study employed green chemistry to synthesize copper nanoparticles (CuNPs) using fresh root extract of Withania somnifera. The size, shape, morphology, and stability of resultant CuNPs were investigated by UV-Vis spectroscopy, FTIR, transmission electron microscopy (TEM), and energy-dispersive spectrophotometer. Crude extracts were assessed phytochemically to determine the presence of alkaloids, flavonoids, phenols, saponins, steroids, and tannins. The UV-Vis absorption spectra show maximum absorption at 330 nm, and FTIR showed the presence of biological molecules responsible for reducing Cu+ ions. In TEM and EDS analyses, the average diameter of the synthesized NPs was found to be 6.28±1.13 nm. The crystal structure of synthesized nanoparticle was determined using XRD analysis and showed its peak at 36.34°, 43.33°, 50.47°, and 73.57°, which corresponds to the cubic lattice of copper. The synthesized nanoparticles (NPs) were tested for their in vitro antimicrobial activity against bacterial strains E. coli and S. aureus by the agar well diffusion method which showed higher efficiency against S. aureus. The antioxidant activity of the synthesized NPs was evaluated by DPPH assay, and the percentage of inhibition was found to be 62% at the concentration of 400 μg/ml and the IC50 value was 51.53 μg/ml. The present investigation suggests that the biosynthesized CuNPs showed prominent antibacterial and free radical scavenging potential. The result proved that root extract of W. somnifera could be applied for synthesis of nanoparticle CuNPs with high uniform particle size along with potent biological activity.&quot;,&quot;volume&quot;:&quot;2022&quot;,&quot;container-title-short&quot;:&quot;J Nanomater&quot;},&quot;isTemporary&quot;:false,&quot;suppress-author&quot;:false,&quot;composite&quot;:false,&quot;author-only&quot;:false}]},{&quot;citationID&quot;:&quot;MENDELEY_CITATION_0992c3d9-abd9-475b-8c08-0be4c1f57ec4&quot;,&quot;properties&quot;:{&quot;noteIndex&quot;:0},&quot;isEdited&quot;:false,&quot;manualOverride&quot;:{&quot;isManuallyOverridden&quot;:false,&quot;citeprocText&quot;:&quot;(Dong et al., 2015; Ilyasov et al., 2020)&quot;,&quot;manualOverrideText&quot;:&quot;&quot;},&quot;citationTag&quot;:&quot;MENDELEY_CITATION_v3_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&quot;,&quot;citationItems&quot;:[{&quot;id&quot;:&quot;44672e41-0e75-3438-8df7-1f700a34264b&quot;,&quot;itemData&quot;:{&quot;type&quot;:&quot;article-journal&quot;,&quot;id&quot;:&quot;44672e41-0e75-3438-8df7-1f700a34264b&quot;,&quot;title&quot;:&quot;Re-evaluation of ABTS·G+ assay for total antioxidant capacity of natural products&quot;,&quot;author&quot;:[{&quot;family&quot;:&quot;Dong&quot;,&quot;given&quot;:&quot;Jian Wei&quot;,&quot;parse-names&quot;:false,&quot;dropping-particle&quot;:&quot;&quot;,&quot;non-dropping-particle&quot;:&quot;&quot;},{&quot;family&quot;:&quot;Cai&quot;,&quot;given&quot;:&quot;Le&quot;,&quot;parse-names&quot;:false,&quot;dropping-particle&quot;:&quot;&quot;,&quot;non-dropping-particle&quot;:&quot;&quot;},{&quot;family&quot;:&quot;Xing&quot;,&quot;given&quot;:&quot;Yun&quot;,&quot;parse-names&quot;:false,&quot;dropping-particle&quot;:&quot;&quot;,&quot;non-dropping-particle&quot;:&quot;&quot;},{&quot;family&quot;:&quot;Yu&quot;,&quot;given&quot;:&quot;Jing&quot;,&quot;parse-names&quot;:false,&quot;dropping-particle&quot;:&quot;&quot;,&quot;non-dropping-particle&quot;:&quot;&quot;},{&quot;family&quot;:&quot;Ding&quot;,&quot;given&quot;:&quot;Zhong Tao&quot;,&quot;parse-names&quot;:false,&quot;dropping-particle&quot;:&quot;&quot;,&quot;non-dropping-particle&quot;:&quot;&quot;}],&quot;container-title&quot;:&quot;Natural Product Communications&quot;,&quot;DOI&quot;:&quot;10.1177/1934578x1501001239&quot;,&quot;ISSN&quot;:&quot;15559475&quot;,&quot;issued&quot;:{&quot;date-parts&quot;:[[2015]]},&quot;abstract&quot;:&quot;2,2'-Azino-bis(3-ethylbenzothiazoline-6-sulfonic acid) diammonium salt radical cation (ABTS·G+) is a stable free radical frequently used for estimating the total antioxidant capacity (TAC) of natural products. The existing methods for ABTS·G+ radical-scavenging activity assays are diverse in pre-diluting solvents and reaction time, which lead to errors in the TAC estimations. To develop an effective and universal method for estimating the ABTS·G+ capacity accurately and reasonably, five pre-dilution solvents [methanol, ethanol, phosphate buffer (Na2HPO4-NaH2PO4, 200 mM, pH = 7.4), PBS buffer (Na2HPO4-NaH2PO4-NaCl, 200 mM, pH = 7.4), and distilled water] and different reaction times were investigated in ABTS·G+ assays of five typical antioxidants. The results showed that the solvent effects were very significant. When using different pre-diluting solvents, different detection wavelengths should be selected. ABTS·G+assay could be measured within 2-10 min to obtain a rough result, which was mostly 6 min in the literature. However, full and accurate evaluation of antioxidant reactivity rather than capacity requires recording ABTS·G+ loss continuously during the whole reaction period. The present study makes a recommendation for estimating the ABTS·G+ capacity accurately and reasonably.&quot;,&quot;issue&quot;:&quot;12&quot;,&quot;volume&quot;:&quot;10&quot;,&quot;container-title-short&quot;:&quot;Nat Prod Commun&quot;},&quot;isTemporary&quot;:false},{&quot;id&quot;:&quot;811ecd70-a0a4-3ff3-840d-6ce6a992ed85&quot;,&quot;itemData&quot;:{&quot;type&quot;:&quot;article&quot;,&quot;id&quot;:&quot;811ecd70-a0a4-3ff3-840d-6ce6a992ed85&quot;,&quot;title&quot;:&quot;ABTS/PP decolorization assay of antioxidant capacity reaction pathways&quot;,&quot;author&quot;:[{&quot;family&quot;:&quot;Ilyasov&quot;,&quot;given&quot;:&quot;Igor R.&quot;,&quot;parse-names&quot;:false,&quot;dropping-particle&quot;:&quot;&quot;,&quot;non-dropping-particle&quot;:&quot;&quot;},{&quot;family&quot;:&quot;Beloborodov&quot;,&quot;given&quot;:&quot;Vladimir L.&quot;,&quot;parse-names&quot;:false,&quot;dropping-particle&quot;:&quot;&quot;,&quot;non-dropping-particle&quot;:&quot;&quot;},{&quot;family&quot;:&quot;Selivanova&quot;,&quot;given&quot;:&quot;Irina A.&quot;,&quot;parse-names&quot;:false,&quot;dropping-particle&quot;:&quot;&quot;,&quot;non-dropping-particle&quot;:&quot;&quot;},{&quot;family&quot;:&quot;Terekhov&quot;,&quot;given&quot;:&quot;Roman P.&quot;,&quot;parse-names&quot;:false,&quot;dropping-particle&quot;:&quot;&quot;,&quot;non-dropping-particle&quot;:&quot;&quot;}],&quot;container-title&quot;:&quot;International Journal of Molecular Sciences&quot;,&quot;DOI&quot;:&quot;10.3390/ijms21031131&quot;,&quot;ISSN&quot;:&quot;14220067&quot;,&quot;issued&quot;:{&quot;date-parts&quot;:[[2020]]},&quot;abstract&quot;:&quot;The 2,2′-azino-bis(3-ethylbenzothiazoline-6-sulfonic acid) (ABTS•+) radical cation-based assays are among the most abundant antioxidant capacity assays, together with the 2,2-diphenyl-1-picrylhydrazyl (DPPH) radical-based assays according to the Scopus citation rates. The main objective of this review was to elucidate the reaction pathways that underlie the ABTS/potassium persulfate decolorization assay of antioxidant capacity. Comparative analysis of the literature data showed that there are two principal reaction pathways. Some antioxidants, at least of phenolic nature, can form coupling adducts with ABTS•+, whereas others can undergo oxidation without coupling, thus the coupling is a specific reaction for certain antioxidants. These coupling adducts can undergo further oxidative degradation, leading to hydrazindyilidene-like and/or imine-like adducts with 3-ethyl-2-oxo-1,3-benzothiazoline-6-sulfonate and 3-ethyl-2-imino-1,3-benzothiazoline-6-sulfonate as marker compounds, respectively. The extent to which the coupling reaction contributes to the total antioxidant capacity, as well as the specificity and relevance of oxidation products, requires further in-depth elucidation. Undoubtedly, there are questions as to the overall application of this assay and this review adds to them, as specific reactions such as coupling might bias a comparison between antioxidants. Nevertheless, ABTS-based assays can still be recommended with certain reservations, particularly for tracking changes in the same antioxidant system during storage and processing.&quot;,&quot;issue&quot;:&quot;3&quot;,&quot;volume&quot;:&quot;21&quot;,&quot;container-title-short&quot;:&quot;Int J Mol Sci&quot;},&quot;isTemporary&quot;:false}]},{&quot;citationID&quot;:&quot;MENDELEY_CITATION_e225f3cb-2bf6-45a8-b3a2-d49434c2fe79&quot;,&quot;properties&quot;:{&quot;noteIndex&quot;:0},&quot;isEdited&quot;:false,&quot;manualOverride&quot;:{&quot;isManuallyOverridden&quot;:true,&quot;citeprocText&quot;:&quot;(Vinothkanna et al., 2023)&quot;,&quot;manualOverrideText&quot;:&quot;Vinothkanna et al., (2023)&quot;},&quot;citationTag&quot;:&quot;MENDELEY_CITATION_v3_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&quot;,&quot;citationItems&quot;:[{&quot;id&quot;:&quot;80577e63-25ae-397c-a05e-52f4a883accb&quot;,&quot;itemData&quot;:{&quot;type&quot;:&quot;article-journal&quot;,&quot;id&quot;:&quot;80577e63-25ae-397c-a05e-52f4a883accb&quot;,&quot;title&quot;:&quot;Biosynthesis of copper oxide nanoparticles using Rubia cordifolia bark extract: characterization, antibacterial, antioxidant, larvicidal and photocatalytic activities&quot;,&quot;author&quot;:[{&quot;family&quot;:&quot;Vinothkanna&quot;,&quot;given&quot;:&quot;Annadurai&quot;,&quot;parse-names&quot;:false,&quot;dropping-particle&quot;:&quot;&quot;,&quot;non-dropping-particle&quot;:&quot;&quot;},{&quot;family&quot;:&quot;Mathivanan&quot;,&quot;given&quot;:&quot;Krishnamurthy&quot;,&quot;parse-names&quot;:false,&quot;dropping-particle&quot;:&quot;&quot;,&quot;non-dropping-particle&quot;:&quot;&quot;},{&quot;family&quot;:&quot;Ananth&quot;,&quot;given&quot;:&quot;Sivapunniyam&quot;,&quot;parse-names&quot;:false,&quot;dropping-particle&quot;:&quot;&quot;,&quot;non-dropping-particle&quot;:&quot;&quot;},{&quot;family&quot;:&quot;Ma&quot;,&quot;given&quot;:&quot;Yongkun&quot;,&quot;parse-names&quot;:false,&quot;dropping-particle&quot;:&quot;&quot;,&quot;non-dropping-particle&quot;:&quot;&quot;},{&quot;family&quot;:&quot;Sekar&quot;,&quot;given&quot;:&quot;Soundarapandian&quot;,&quot;parse-names&quot;:false,&quot;dropping-particle&quot;:&quot;&quot;,&quot;non-dropping-particle&quot;:&quot;&quot;}],&quot;container-title&quot;:&quot;Environmental Science and Pollution Research&quot;,&quot;DOI&quot;:&quot;10.1007/s11356-022-18996-4&quot;,&quot;ISSN&quot;:&quot;16147499&quot;,&quot;issued&quot;:{&quot;date-parts&quot;:[[2023]]},&quot;abstract&quot;:&quot;Rubia cordifolia represents the pivotal plant resource belonging to traditional Chinese medicine and Indian Ayurveda. The present study aims to synthesize biocompatible copper oxide nanoparticles (CuONPs) using R. cordifolia bark extracts, characterize the incumbent chemical transitions, and explore their biomedical and environmental applications. The absorbance peak between 250 and 300 nm clearly demonstrates the formation of CuONPs in the UV–visible spectrum. Fourier transform infrared spectroscopy results showed the presence of functional groups essential for copper ion reduction. Field emission scanning electron microscopy (FE-SEM) and dynamic light scattering analysis revealed that the CuONPs are spherical-shaped with a mean particle size of 50.72 nm. Additionally, the zeta potential demonstrates its robustness at 11.2 mV. X-ray diffraction pattern showed mixed phases (Cu, Cu2O, and CuO) of cubic monoclinic crystalline nature. CuONPs exhibited noticeable antibacterial activity against Gram-negative (Escherichia coli and Pseudomonas aeruginosa) and Gram-positive (Staphylococcus aureus and Bacillus cereus) pathogenic bacteria. Bacterial cell damages were affirmed through FE-SEM imaging when treated with CuONPs. Further, CuONPs demonstrated considerable antioxidant activities by quenching free radicals such as DPPH (60.75%), ABTs (70.88%), nitric oxide (65.48%) and reducing power (71.44%) in a dose-dependent way. CuONPs showed significant larvicidal activity against Aedes aegypti (65 ± 8.66%), Anopheles stephensi (80 ± 13.69%), and Culex quinquefasciatus (72 ± 13.04%) mosquito larvae. The photocatalytic activity of the CuONPs demonstrates the methylene blue (81.84%) and crystal violet (64.0%) dye degradation potentials, indicating the environmental bioremediation efficacy. Hence the present study is the first report in accounting for the versatile applications of the phyto-CuONPs. Moreover, the green synthesis of CuONPS has future applications in designing the drug for life-threatening diseases and various environmental issues.&quot;,&quot;issue&quot;:&quot;15&quot;,&quot;volume&quot;:&quot;30&quot;,&quot;container-title-short&quot;:&quot;&quot;},&quot;isTemporary&quot;:false,&quot;suppress-author&quot;:false,&quot;composite&quot;:false,&quot;author-only&quot;:false}]},{&quot;citationID&quot;:&quot;MENDELEY_CITATION_908b6a87-a497-4983-97e5-ae6006616ded&quot;,&quot;properties&quot;:{&quot;noteIndex&quot;:0},&quot;isEdited&quot;:false,&quot;manualOverride&quot;:{&quot;isManuallyOverridden&quot;:false,&quot;citeprocText&quot;:&quot;(Han et al., 2023)&quot;,&quot;manualOverrideText&quot;:&quot;&quot;},&quot;citationTag&quot;:&quot;MENDELEY_CITATION_v3_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&quot;,&quot;citationItems&quot;:[{&quot;id&quot;:&quot;e75eb63a-a975-373f-aceb-13b10a65b253&quot;,&quot;itemData&quot;:{&quot;type&quot;:&quot;article-journal&quot;,&quot;id&quot;:&quot;e75eb63a-a975-373f-aceb-13b10a65b253&quot;,&quot;title&quot;:&quot;Biological Synthesis of Copper Nanoparticles Using Edible Plant Allium monanthum: Characterization of Antibacterial, Antioxidant, and Anti-Inflammatory Properties Using In Silico Molecular Docking Analysis&quot;,&quot;author&quot;:[{&quot;family&quot;:&quot;Han&quot;,&quot;given&quot;:&quot;Hyo Shim&quot;,&quot;parse-names&quot;:false,&quot;dropping-particle&quot;:&quot;&quot;,&quot;non-dropping-particle&quot;:&quot;&quot;},{&quot;family&quot;:&quot;Jung&quot;,&quot;given&quot;:&quot;Jeong Sung&quot;,&quot;parse-names&quot;:false,&quot;dropping-particle&quot;:&quot;&quot;,&quot;non-dropping-particle&quot;:&quot;&quot;},{&quot;family&quot;:&quot;Jeong&quot;,&quot;given&quot;:&quot;Young&quot;,&quot;parse-names&quot;:false,&quot;dropping-particle&quot;:&quot;Il&quot;,&quot;non-dropping-particle&quot;:&quot;&quot;},{&quot;family&quot;:&quot;Choi&quot;,&quot;given&quot;:&quot;Ki Choon&quot;,&quot;parse-names&quot;:false,&quot;dropping-particle&quot;:&quot;&quot;,&quot;non-dropping-particle&quot;:&quot;&quot;}],&quot;container-title&quot;:&quot;Materials&quot;,&quot;DOI&quot;:&quot;10.3390/ma16206669&quot;,&quot;ISSN&quot;:&quot;19961944&quot;,&quot;issued&quot;:{&quot;date-parts&quot;:[[2023]]},&quot;abstract&quot;:&quot;This study prepared copper nanoparticles using an edible leaf extract from A. monanthum (AM-CuNPs) via eco-friendly green synthesis techniques. The size, shape, crystalline nature and functional groups of the synthesized AM-CuNP particles were analyzed by a UV-VIS spectrophotometer and SEM, EDX, TEM, XRD and FT-IR instrumentation. The synthesized AM-CuNPs had spherical shapes with sizes in the range of 30–80 nm and were crystalline in nature. In addition, the AM-CuNPs were synthesized using various bioactive sources, including flavonoids, phenolic acids, alkaloids and sugars that were present in an aqueous broth of A. monanthum. Furthermore, the AM-CuNPs possessed good antibacterial properties against selected major disease-causing pathogenic bacteria, such as E. coli, Salmonella typhi, Pseudomonas aeruginosa and Staphylococcus aureus. The antioxidant activity of AM-CuNPs exhibited potent free radical scavenging activities in DPPH, ABTS and H2O2 radical assays. In addition, in silico analysis of the AM-CuNPs was performed, including ADME prediction, and molecular simulation docking on the secondary metabolites identified in the edible plant extract was used to evaluate their anti-inflammatory applications. In particular, the molecular docking scores showed that alliin, apigenin, isorhamnetin, luteolin and myricetin have sufficient binding energy and top values as inhibitors of the protein target involved in the inflammation signaling cascade.&quot;,&quot;issue&quot;:&quot;20&quot;,&quot;volume&quot;:&quot;16&quot;,&quot;container-title-short&quot;:&quot;&quot;},&quot;isTemporary&quot;:false,&quot;suppress-author&quot;:false,&quot;composite&quot;:false,&quot;author-only&quot;:false}]},{&quot;citationID&quot;:&quot;MENDELEY_CITATION_00230611-40b0-4323-87ed-2ba7c591e7ea&quot;,&quot;properties&quot;:{&quot;noteIndex&quot;:0},&quot;isEdited&quot;:false,&quot;manualOverride&quot;:{&quot;isManuallyOverridden&quot;:false,&quot;citeprocText&quot;:&quot;(Aien et al., 2023)&quot;,&quot;manualOverrideText&quot;:&quot;&quot;},&quot;citationTag&quot;:&quot;MENDELEY_CITATION_v3_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&quot;,&quot;citationItems&quot;:[{&quot;id&quot;:&quot;797b0d07-a079-3182-a1ff-eb025cecbf22&quot;,&quot;itemData&quot;:{&quot;type&quot;:&quot;article-journal&quot;,&quot;id&quot;:&quot;797b0d07-a079-3182-a1ff-eb025cecbf22&quot;,&quot;title&quot;:&quot;Antibacterial, Antioxidant and Physicochemical Properties of Pipper nigram Aided Copper Oxide Nanoparticles&quot;,&quot;author&quot;:[{&quot;family&quot;:&quot;Aien&quot;,&quot;given&quot;:&quot;Javeria&quot;,&quot;parse-names&quot;:false,&quot;dropping-particle&quot;:&quot;&quot;,&quot;non-dropping-particle&quot;:&quot;&quot;},{&quot;family&quot;:&quot;Khan&quot;,&quot;given&quot;:&quot;Ashfaq Ahmad&quot;,&quot;parse-names&quot;:false,&quot;dropping-particle&quot;:&quot;&quot;,&quot;non-dropping-particle&quot;:&quot;&quot;},{&quot;family&quot;:&quot;Haq&quot;,&quot;given&quot;:&quot;Sirajul&quot;,&quot;parse-names&quot;:false,&quot;dropping-particle&quot;:&quot;&quot;,&quot;non-dropping-particle&quot;:&quot;&quot;},{&quot;family&quot;:&quot;Khan&quot;,&quot;given&quot;:&quot;Abdul Rehman&quot;,&quot;parse-names&quot;:false,&quot;dropping-particle&quot;:&quot;&quot;,&quot;non-dropping-particle&quot;:&quot;&quot;},{&quot;family&quot;:&quot;Elmnasri&quot;,&quot;given&quot;:&quot;Khaled&quot;,&quot;parse-names&quot;:false,&quot;dropping-particle&quot;:&quot;&quot;,&quot;non-dropping-particle&quot;:&quot;&quot;},{&quot;family&quot;:&quot;Ali&quot;,&quot;given&quot;:&quot;Manel&quot;,&quot;parse-names&quot;:false,&quot;dropping-particle&quot;:&quot;&quot;,&quot;non-dropping-particle&quot;:&quot;Ben&quot;},{&quot;family&quot;:&quot;AL-Harbi&quot;,&quot;given&quot;:&quot;Mohammad S.&quot;,&quot;parse-names&quot;:false,&quot;dropping-particle&quot;:&quot;&quot;,&quot;non-dropping-particle&quot;:&quot;&quot;},{&quot;family&quot;:&quot;Alghonaim&quot;,&quot;given&quot;:&quot;Mohammed I.&quot;,&quot;parse-names&quot;:false,&quot;dropping-particle&quot;:&quot;&quot;,&quot;non-dropping-particle&quot;:&quot;&quot;},{&quot;family&quot;:&quot;Alsalamah&quot;,&quot;given&quot;:&quot;Sulaiman A.&quot;,&quot;parse-names&quot;:false,&quot;dropping-particle&quot;:&quot;&quot;,&quot;non-dropping-particle&quot;:&quot;&quot;},{&quot;family&quot;:&quot;Qurtam&quot;,&quot;given&quot;:&quot;Ashraf A.&quot;,&quot;parse-names&quot;:false,&quot;dropping-particle&quot;:&quot;&quot;,&quot;non-dropping-particle&quot;:&quot;&quot;},{&quot;family&quot;:&quot;Boufahja&quot;,&quot;given&quot;:&quot;Fehmi&quot;,&quot;parse-names&quot;:false,&quot;dropping-particle&quot;:&quot;&quot;,&quot;non-dropping-particle&quot;:&quot;&quot;},{&quot;family&quot;:&quot;Hedfi&quot;,&quot;given&quot;:&quot;Amor&quot;,&quot;parse-names&quot;:false,&quot;dropping-particle&quot;:&quot;&quot;,&quot;non-dropping-particle&quot;:&quot;&quot;},{&quot;family&quot;:&quot;Dellali&quot;,&quot;given&quot;:&quot;Mohamed&quot;,&quot;parse-names&quot;:false,&quot;dropping-particle&quot;:&quot;&quot;,&quot;non-dropping-particle&quot;:&quot;&quot;}],&quot;container-title&quot;:&quot;Crystals&quot;,&quot;DOI&quot;:&quot;10.3390/cryst13020330&quot;,&quot;ISSN&quot;:&quot;20734352&quot;,&quot;issued&quot;:{&quot;date-parts&quot;:[[2023]]},&quot;abstract&quot;:&quot;The Pipper nigram (P. nigram) leaf extract was used for the biosynthesis of copper oxide nanoparticles (CuO NPs) and the successful formation of the resultant product was confirmed through several physicochemical techniques. The chemical structure and the elemental composition were analysed through Fourier transform infrared (FTIR) and energy dispersive X-ray (EDX) spectroscopies, respectively. The crystalline structure and crystallite size were investigated through an X-ray diffractometer (XRD) and a monoclinic crystallite with a size of 40.68 nm was reported. Even-distributed particles with an average particle size of 49.75 nm were seen in the scanning electron micrograph (SEM), whereas the thermal stability was checked during the thermogravimetric analysis (TGA). The ultra-violet and visible (UV-Visible) spectroscopy was operated to study the light absorbance phenomena and to determine the band gap energy from the absorption edge, which was found to be 1.47 eV. The CuO NPs were used as antibacterial agents against gram-negative bacteria (GNB) and gram-positive bacteria (GPB), and greater inhibition zones were seen against the former one. The antioxidant test was also carried out against 2,2′-azino-bis(3-ethylbenzothiazoline-6-sulfonic acid) (ABTS) free radicals and the antioxidant potential of CuO NPs was found to be higher than ascorbic acid.&quot;,&quot;issue&quot;:&quot;2&quot;,&quot;volume&quot;:&quot;13&quot;,&quot;container-title-short&quot;:&quot;Crystals (Basel)&quot;},&quot;isTemporary&quot;:false,&quot;suppress-author&quot;:false,&quot;composite&quot;:false,&quot;author-only&quot;:false}]},{&quot;citationID&quot;:&quot;MENDELEY_CITATION_f929ab6f-e218-424a-901e-2f5aa01a5290&quot;,&quot;properties&quot;:{&quot;noteIndex&quot;:0},&quot;isEdited&quot;:false,&quot;manualOverride&quot;:{&quot;isManuallyOverridden&quot;:false,&quot;citeprocText&quot;:&quot;(Rehana et al., 2017)&quot;,&quot;manualOverrideText&quot;:&quot;&quot;},&quot;citationTag&quot;:&quot;MENDELEY_CITATION_v3_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&quot;,&quot;citationItems&quot;:[{&quot;id&quot;:&quot;03cd91ce-4d92-3ae8-96ca-09df2f06b29e&quot;,&quot;itemData&quot;:{&quot;type&quot;:&quot;article-journal&quot;,&quot;id&quot;:&quot;03cd91ce-4d92-3ae8-96ca-09df2f06b29e&quot;,&quot;title&quot;:&quot;Evaluation of antioxidant and anticancer activity of copper oxide nanoparticles synthesized using medicinally important plant extracts&quot;,&quot;author&quot;:[{&quot;family&quot;:&quot;Rehana&quot;,&quot;given&quot;:&quot;Dilaveez&quot;,&quot;parse-names&quot;:false,&quot;dropping-particle&quot;:&quot;&quot;,&quot;non-dropping-particle&quot;:&quot;&quot;},{&quot;family&quot;:&quot;Mahendiran&quot;,&quot;given&quot;:&quot;D.&quot;,&quot;parse-names&quot;:false,&quot;dropping-particle&quot;:&quot;&quot;,&quot;non-dropping-particle&quot;:&quot;&quot;},{&quot;family&quot;:&quot;Kumar&quot;,&quot;given&quot;:&quot;R. Senthil&quot;,&quot;parse-names&quot;:false,&quot;dropping-particle&quot;:&quot;&quot;,&quot;non-dropping-particle&quot;:&quot;&quot;},{&quot;family&quot;:&quot;Rahiman&quot;,&quot;given&quot;:&quot;A. Kalilur&quot;,&quot;parse-names&quot;:false,&quot;dropping-particle&quot;:&quot;&quot;,&quot;non-dropping-particle&quot;:&quot;&quot;}],&quot;container-title&quot;:&quot;Biomedicine and Pharmacotherapy&quot;,&quot;DOI&quot;:&quot;10.1016/j.biopha.2017.02.101&quot;,&quot;ISSN&quot;:&quot;19506007&quot;,&quot;issued&quot;:{&quot;date-parts&quot;:[[2017]]},&quot;abstract&quot;:&quot;Copper oxide (CuO) nanoparticles were synthesized by green chemistry approach using different plant extracts obtained from the leaves of Azadirachta indica, Hibiscus rosa-sinensis, Murraya koenigii, Moringa oleifera and Tamarindus indica. In order to compare their efficiency, the same copper oxide nanoparticles was also synthesized by chemical method. Phytochemical screening of the leaf extracts showed the presence of carbohydrates, flavonoids, glycosides, phenolic compounds, saponins, tannins, proteins and amino acids. FT IR spectra confirmed the possible biomolecules responsible for the formation of copper oxide nanoparticles. The surface plasmon resonance absorption band at 220–235 nm in the UV–vis spectra also supports the formation of copper oxide nanoparticles. XRD patterns revealed the monoclinic phase of the synthesized copper oxide nanoparticles. The average size, shape and the crystalline nature of the nanoparticles were determined by SEM, TEM and SAED analysis. EDX analysis confirmed the presence of elements in the synthesized nanoparticles. The antioxidant activity was evaluated by three different free radical scavenging assays. The cytotoxicity of copper oxide nanoparticles was evaluated against four cancer cell lines such as human breast (MCF-7), cervical (HeLa), epithelioma (Hep-2) and lung (A549), and one normal human dermal fibroblast (NHDF) cell line. The morphological changes were evaluated using Hoechst 33258 staining assay. Copper oxide nanoparticles synthesized by green method exhibited high antioxidant and cytotoxicity than that synthesized by chemical method.&quot;,&quot;volume&quot;:&quot;89&quot;,&quot;container-title-short&quot;:&quot;&quot;},&quot;isTemporary&quot;:false,&quot;suppress-author&quot;:false,&quot;composite&quot;:false,&quot;author-only&quot;:false}]},{&quot;citationID&quot;:&quot;MENDELEY_CITATION_55db610d-a816-4277-949c-72cbf50795f3&quot;,&quot;properties&quot;:{&quot;noteIndex&quot;:0},&quot;isEdited&quot;:false,&quot;manualOverride&quot;:{&quot;isManuallyOverridden&quot;:true,&quot;citeprocText&quot;:&quot;(Malaikozhundan et al., 2022)&quot;,&quot;manualOverrideText&quot;:&quot;Malaikozhundan et al. (2022)&quot;},&quot;citationTag&quot;:&quot;MENDELEY_CITATION_v3_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&quot;,&quot;citationItems&quot;:[{&quot;id&quot;:&quot;ebd13e86-c261-37b6-9c4d-53a849ada51e&quot;,&quot;itemData&quot;:{&quot;type&quot;:&quot;article-journal&quot;,&quot;id&quot;:&quot;ebd13e86-c261-37b6-9c4d-53a849ada51e&quot;,&quot;title&quot;:&quot;Copper oxide nanoparticles using Mentha spicata leaves as antibacterial, antibiofilm, free radical scavenging agent and efficient photocatalyst to degrade methylene blue dyes&quot;,&quot;author&quot;:[{&quot;family&quot;:&quot;Malaikozhundan&quot;,&quot;given&quot;:&quot;Balasubramanian&quot;,&quot;parse-names&quot;:false,&quot;dropping-particle&quot;:&quot;&quot;,&quot;non-dropping-particle&quot;:&quot;&quot;},{&quot;family&quot;:&quot;Lakshmi&quot;,&quot;given&quot;:&quot;Venkatesan Namagiri&quot;,&quot;parse-names&quot;:false,&quot;dropping-particle&quot;:&quot;&quot;,&quot;non-dropping-particle&quot;:&quot;&quot;},{&quot;family&quot;:&quot;Krishnamoorthi&quot;,&quot;given&quot;:&quot;Raman&quot;,&quot;parse-names&quot;:false,&quot;dropping-particle&quot;:&quot;&quot;,&quot;non-dropping-particle&quot;:&quot;&quot;}],&quot;container-title&quot;:&quot;Materials Today Communications&quot;,&quot;DOI&quot;:&quot;10.1016/j.mtcomm.2022.104348&quot;,&quot;ISSN&quot;:&quot;23524928&quot;,&quot;issued&quot;:{&quot;date-parts&quot;:[[2022]]},&quot;abstract&quot;:&quot;In this findings, CuO NPs were made by an easy, eco-friendly, and economical approach using the leaf extract of M. spicata. The prepared Ms-CuO NPs exhibited characteristic absorbance peak at 320 nm with a band gap of 3.87 eV. XRD revealed the presence of crystalline particle with size of 11.28 nm as determined by the Scherrer equation. FTIR revealed the role of various functional molecules in the bio-reduction of copper salts to copper ions (Cu2+). The spherical shaped particles with the mean size of 36 nm were visualized through TEM microscopic image. EDX analysis also confirmed the elemental signals of Cu (91.58%) and O (8.42%) respectively. The biosynthesized Ms-CuO NPs displayed a significant inhibition of Gram-positive Streptococcus pyogenes and Staphylococcus aureus at all tested concentrations. The inhibition size against S. pyogenes and S. aureus was 27.5 ± 0.5 mm and 26.2 ± 0.2 mm at 100 µg mL−1 respectively. On the other hand, the inhibition against K. pneumoniae and E. coli was 17.4 ± 0.6 mm and 18.2 ± 0.1 mm at 100 µg mL−1 respectively. Moreover, a significant inhibition of H2O2 (84%) at 100 µg mL−1 demonstrates the free radical scavenging activity of Ms-CuO NPs. Furthermore, the Ms-CuO NPs have shown excellent degradation potential for industrial dyes i.e., Methylene blue (MB) and was noticed by the gradual decrease in the absorbance (at 460 nm) within 7 h of reaction. The percentage of MB dye degraded was 34% at 1 h which was substantially increased to 98% after 7 h. This study suggests that the Ms-CuO NPs may serve as a promising bactericidal, antibiofilm and antioxidant agent. Also, Ms-CuO NPs could be effectively used in the purification of water bodies contaminated with harmful industrial dyes to reduce toxicity.&quot;,&quot;volume&quot;:&quot;33&quot;,&quot;container-title-short&quot;:&quot;Mater Today Commun&quot;},&quot;isTemporary&quot;:false,&quot;suppress-author&quot;:false,&quot;composite&quot;:false,&quot;author-only&quot;:false}]},{&quot;citationID&quot;:&quot;MENDELEY_CITATION_3cc559be-7147-4f3e-99ce-ac7c613332f6&quot;,&quot;properties&quot;:{&quot;noteIndex&quot;:0},&quot;isEdited&quot;:false,&quot;manualOverride&quot;:{&quot;isManuallyOverridden&quot;:true,&quot;citeprocText&quot;:&quot;(Ameena et al., 2022)&quot;,&quot;manualOverrideText&quot;:&quot;Ameena et al. (2022)&quot;},&quot;citationTag&quot;:&quot;MENDELEY_CITATION_v3_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&quot;,&quot;citationItems&quot;:[{&quot;id&quot;:&quot;0812ba5b-9382-3691-ac3d-3b2becc1ab5a&quot;,&quot;itemData&quot;:{&quot;type&quot;:&quot;article-journal&quot;,&quot;id&quot;:&quot;0812ba5b-9382-3691-ac3d-3b2becc1ab5a&quot;,&quot;title&quot;:&quot;Antioxidant, Antibacterial, and Anti-diabetic Activity of Green Synthesized Copper Nanoparticles of Cocculus hirsutus (Menispermaceae)&quot;,&quot;author&quot;:[{&quot;family&quot;:&quot;Ameena&quot;,&quot;given&quot;:&quot;Shaik&quot;,&quot;parse-names&quot;:false,&quot;dropping-particle&quot;:&quot;&quot;,&quot;non-dropping-particle&quot;:&quot;&quot;},{&quot;family&quot;:&quot;Rajesh&quot;,&quot;given&quot;:&quot;Nambi&quot;,&quot;parse-names&quot;:false,&quot;dropping-particle&quot;:&quot;&quot;,&quot;non-dropping-particle&quot;:&quot;&quot;},{&quot;family&quot;:&quot;Anjum&quot;,&quot;given&quot;:&quot;Syeda M.&quot;,&quot;parse-names&quot;:false,&quot;dropping-particle&quot;:&quot;&quot;,&quot;non-dropping-particle&quot;:&quot;&quot;},{&quot;family&quot;:&quot;Khadri&quot;,&quot;given&quot;:&quot;Habeeb&quot;,&quot;parse-names&quot;:false,&quot;dropping-particle&quot;:&quot;&quot;,&quot;non-dropping-particle&quot;:&quot;&quot;},{&quot;family&quot;:&quot;Riazunnisa&quot;,&quot;given&quot;:&quot;Khateef&quot;,&quot;parse-names&quot;:false,&quot;dropping-particle&quot;:&quot;&quot;,&quot;non-dropping-particle&quot;:&quot;&quot;},{&quot;family&quot;:&quot;Mohammed&quot;,&quot;given&quot;:&quot;Arifullah&quot;,&quot;parse-names&quot;:false,&quot;dropping-particle&quot;:&quot;&quot;,&quot;non-dropping-particle&quot;:&quot;&quot;},{&quot;family&quot;:&quot;Kari&quot;,&quot;given&quot;:&quot;Zulhisyam Abdul&quot;,&quot;parse-names&quot;:false,&quot;dropping-particle&quot;:&quot;&quot;,&quot;non-dropping-particle&quot;:&quot;&quot;}],&quot;container-title&quot;:&quot;Applied Biochemistry and Biotechnology&quot;,&quot;container-title-short&quot;:&quot;Appl Biochem Biotechnol&quot;,&quot;DOI&quot;:&quot;10.1007/s12010-022-03899-4&quot;,&quot;ISSN&quot;:&quot;15590291&quot;,&quot;issued&quot;:{&quot;date-parts&quot;:[[2022]]},&quot;abstract&quot;:&quot;The emergence of new technologies has led to the discovery of the biological properties of nanoparticles through green approach. In the present investigation, we report the potential antibacterial, antioxidant, and anti-diabetic properties of copper nanoparticle (CuNPs) synthesized by reducing 3 mM copper acetate solution with aqueous leaf extract of Cocculus hirsutus. A colour change from deep brown to dark greenish brown indicated the formation of copper nanoparticles. The so-formed CuNPs were characterized by employing UV spectroscopy, FTIR, SEM, and EDX analyses which described sheet-like structure morphology having typical size of 63.46 nm. Later, the synthesized CuNPs efficiency was evaluated against bacterial pathogens, and was found highly toxic to B. subtilis and S. aureus strains. The synthesized CuNPs were examined through H2O2 and PMA assays which demonstrated the highest free radical scavenging activity. Besides, the resulted CuNPs revealed the higher anti-diabetic efficacy in both the α-amylase and α -glucosidase inhibition assays (64.5% ± 0.11 and 68.5% ± 0.11, respectively). Finally, our findings report that C. hirsutus can be exploited as a source for green synthesis of CuNPs, having potent in vitro antioxidant, antibacterial, and anti-diabetic properties.&quot;,&quot;issue&quot;:&quot;10&quot;,&quot;volume&quot;:&quot;194&quot;},&quot;isTemporary&quot;:false,&quot;suppress-author&quot;:false,&quot;composite&quot;:false,&quot;author-only&quot;:false}]},{&quot;citationID&quot;:&quot;MENDELEY_CITATION_ee293d58-9a00-40e6-8f60-62eba99c539b&quot;,&quot;properties&quot;:{&quot;noteIndex&quot;:0},&quot;isEdited&quot;:false,&quot;manualOverride&quot;:{&quot;isManuallyOverridden&quot;:false,&quot;citeprocText&quot;:&quot;(Ramzan et al., 2019)&quot;,&quot;manualOverrideText&quot;:&quot;&quot;},&quot;citationTag&quot;:&quot;MENDELEY_CITATION_v3_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&quot;,&quot;citationItems&quot;:[{&quot;id&quot;:&quot;00d4f371-e9a1-34f9-a344-5a6d5be94199&quot;,&quot;itemData&quot;:{&quot;type&quot;:&quot;paper-conference&quot;,&quot;id&quot;:&quot;00d4f371-e9a1-34f9-a344-5a6d5be94199&quot;,&quot;title&quot;:&quot;Green synthesis of copper oxide nanoparticles using Cedrus deodara aqueous extract for antibacterial activity&quot;,&quot;author&quot;:[{&quot;family&quot;:&quot;Ramzan&quot;,&quot;given&quot;:&quot;M.&quot;,&quot;parse-names&quot;:false,&quot;dropping-particle&quot;:&quot;&quot;,&quot;non-dropping-particle&quot;:&quot;&quot;},{&quot;family&quot;:&quot;Obodo&quot;,&quot;given&quot;:&quot;Raphael M.&quot;,&quot;parse-names&quot;:false,&quot;dropping-particle&quot;:&quot;&quot;,&quot;non-dropping-particle&quot;:&quot;&quot;},{&quot;family&quot;:&quot;Mukhtar&quot;,&quot;given&quot;:&quot;S.&quot;,&quot;parse-names&quot;:false,&quot;dropping-particle&quot;:&quot;&quot;,&quot;non-dropping-particle&quot;:&quot;&quot;},{&quot;family&quot;:&quot;Ilyas&quot;,&quot;given&quot;:&quot;S. Z.&quot;,&quot;parse-names&quot;:false,&quot;dropping-particle&quot;:&quot;&quot;,&quot;non-dropping-particle&quot;:&quot;&quot;},{&quot;family&quot;:&quot;Aziz&quot;,&quot;given&quot;:&quot;Fahad&quot;,&quot;parse-names&quot;:false,&quot;dropping-particle&quot;:&quot;&quot;,&quot;non-dropping-particle&quot;:&quot;&quot;},{&quot;family&quot;:&quot;Thovhogi&quot;,&quot;given&quot;:&quot;N.&quot;,&quot;parse-names&quot;:false,&quot;dropping-particle&quot;:&quot;&quot;,&quot;non-dropping-particle&quot;:&quot;&quot;}],&quot;container-title&quot;:&quot;Materials Today: Proceedings&quot;,&quot;DOI&quot;:&quot;10.1016/j.matpr.2020.05.472&quot;,&quot;ISSN&quot;:&quot;22147853&quot;,&quot;issued&quot;:{&quot;date-parts&quot;:[[2019]]},&quot;abstract&quot;:&quot;The study of copper oxide nanoparticles green synthesis was carried out using facile, nontoxic, and low-cost approach using extract of Cedrus deodara as a safe and compatible reducing agent. Scanning electron microscope (SEM), X-ray diffraction (XRD), UV-visible spectroscopy (UV-Vis), Transmission electron microscopy (TEM) and Fourier transform infrared spectroscopy (FTIR) machines were used to characterize the nanoparticles formed. The FTIR showed that different phytochemical present in cedrus extract are accountable for the synthesis of CuO (copper oxide) nanoparticles. The XRD result depicted that CuO nanoparticles were monoclinic in nature. The SEM and TEM analysis also confirmed that formed nanoparticles had spherical morphology with uniform symmetry. The CuO nanoparticles were tested to inhibit the growth human pathogenic strains with the help of disc diffusion method against E. coli and S. aureus. It is noted that the formed CuO nanoparticles showed efficient antibacterial activity especially against E. coli with maximum inhibition zone of 29mm.&quot;,&quot;volume&quot;:&quot;36&quot;,&quot;container-title-short&quot;:&quot;Mater Today Proc&quot;},&quot;isTemporary&quot;:false,&quot;suppress-author&quot;:false,&quot;composite&quot;:false,&quot;author-only&quot;:false}]},{&quot;citationID&quot;:&quot;MENDELEY_CITATION_f852fb2b-d300-4742-b070-a75f9cc1f294&quot;,&quot;properties&quot;:{&quot;noteIndex&quot;:0},&quot;isEdited&quot;:false,&quot;manualOverride&quot;:{&quot;isManuallyOverridden&quot;:false,&quot;citeprocText&quot;:&quot;(Karuppannan et al., 2021)&quot;,&quot;manualOverrideText&quot;:&quot;&quot;},&quot;citationTag&quot;:&quot;MENDELEY_CITATION_v3_eyJjaXRhdGlvbklEIjoiTUVOREVMRVlfQ0lUQVRJT05fZjg1MmZiMmItZDMwMC00NzQyLWIwNzAtYTc1ZjljYzFmMjk0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&quot;,&quot;citationItems&quot;:[{&quot;id&quot;:&quot;6a6b2283-7dac-3555-83a3-7890e595e3c6&quot;,&quot;itemData&quot;:{&quot;type&quot;:&quot;article-journal&quot;,&quot;id&quot;:&quot;6a6b2283-7dac-3555-83a3-7890e595e3c6&quot;,&quot;title&quot;:&quot;Characterization, antibacterial and photocatalytic evaluation of green synthesized copper oxide nanoparticles&quot;,&quot;author&quot;:[{&quot;family&quot;:&quot;Karuppannan&quot;,&quot;given&quot;:&quot;Sathish Kumar&quot;,&quot;parse-names&quot;:false,&quot;dropping-particle&quot;:&quot;&quot;,&quot;non-dropping-particle&quot;:&quot;&quot;},{&quot;family&quot;:&quot;Ramalingam&quot;,&quot;given&quot;:&quot;Raghavendra&quot;,&quot;parse-names&quot;:false,&quot;dropping-particle&quot;:&quot;&quot;,&quot;non-dropping-particle&quot;:&quot;&quot;},{&quot;family&quot;:&quot;Mohamed Khalith&quot;,&quot;given&quot;:&quot;S. B.&quot;,&quot;parse-names&quot;:false,&quot;dropping-particle&quot;:&quot;&quot;,&quot;non-dropping-particle&quot;:&quot;&quot;},{&quot;family&quot;:&quot;Dowlath&quot;,&quot;given&quot;:&quot;Mohammed Junaid Hussain&quot;,&quot;parse-names&quot;:false,&quot;dropping-particle&quot;:&quot;&quot;,&quot;non-dropping-particle&quot;:&quot;&quot;},{&quot;family&quot;:&quot;Darul Raiyaan&quot;,&quot;given&quot;:&quot;G. I.&quot;,&quot;parse-names&quot;:false,&quot;dropping-particle&quot;:&quot;&quot;,&quot;non-dropping-particle&quot;:&quot;&quot;},{&quot;family&quot;:&quot;Arunachalam&quot;,&quot;given&quot;:&quot;Kantha Deivi&quot;,&quot;parse-names&quot;:false,&quot;dropping-particle&quot;:&quot;&quot;,&quot;non-dropping-particle&quot;:&quot;&quot;}],&quot;container-title&quot;:&quot;Biocatalysis and Agricultural Biotechnology&quot;,&quot;DOI&quot;:&quot;10.1016/j.bcab.2020.101904&quot;,&quot;ISSN&quot;:&quot;18788181&quot;,&quot;issued&quot;:{&quot;date-parts&quot;:[[2021]]},&quot;abstract&quot;:&quot;Nanoparticles are extensively studied for their greater physical and biological properties. In the present study, copper oxide nanoparticles were produced by green synthesis route using Cardiospermum halicacabum extract as reducing and capping agent. The synthesized nanoparticles were characterized using UV–visible spectroscopy, FTIR, XRD, Particle size analyzer, FE-SEM with EDS and HR-TEM. Well diffusion assay and bacterial cell viability assay was performed against clinical pathogens to determine the antibacterial activity of green synthesized copper oxide nanoparticles (GCuO NPs) and photocatalytic activity was determined against the organic dye (methylene blue). Morphological analysis of GCuO NPs revealed that the synthesized nanoparticles were spherical with narrow size distribution, and exhibit monoclinic structure as confirmed by XRD. GCuO NPs displayed strong antibacterial activity against Gram-positive organisms such as Bacillus subtilis, Staphylococcus aureus, and Methicillin Resistant Staphylococcus aureus. Furthermore, GCuO NPs degraded ~93% of methylene blue dye. These results clearly demonstrated that GCuO NPs have potent antibacterial and photocatalytic activities suggesting their potential applications as antibacterial agent and photocatalysts.&quot;,&quot;volume&quot;:&quot;31&quot;,&quot;container-title-short&quot;:&quot;Biocatal Agric Biotechnol&quot;},&quot;isTemporary&quot;:false,&quot;suppress-author&quot;:false,&quot;composite&quot;:false,&quot;author-only&quot;:false}]},{&quot;citationID&quot;:&quot;MENDELEY_CITATION_cff6c687-2a98-4734-8547-4f44dd9b1afa&quot;,&quot;properties&quot;:{&quot;noteIndex&quot;:0},&quot;isEdited&quot;:false,&quot;manualOverride&quot;:{&quot;isManuallyOverridden&quot;:false,&quot;citeprocText&quot;:&quot;(Rajeshkumar et al., 2019; Tiwari et al., 2016)&quot;,&quot;manualOverrideText&quot;:&quot;&quot;},&quot;citationTag&quot;:&quot;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&quot;,&quot;citationItems&quot;:[{&quot;id&quot;:&quot;13d509da-4974-34e7-9455-283d2a8762e9&quot;,&quot;itemData&quot;:{&quot;type&quot;:&quot;article-journal&quot;,&quot;id&quot;:&quot;13d509da-4974-34e7-9455-283d2a8762e9&quot;,&quot;title&quot;:&quot;Biosynthesis of copper nanoparticles using copper-resistant Bacillus cereus, a soil isolate&quot;,&quot;author&quot;:[{&quot;family&quot;:&quot;Tiwari&quot;,&quot;given&quot;:&quot;Mradul&quot;,&quot;parse-names&quot;:false,&quot;dropping-particle&quot;:&quot;&quot;,&quot;non-dropping-particle&quot;:&quot;&quot;},{&quot;family&quot;:&quot;Jain&quot;,&quot;given&quot;:&quot;Prateek&quot;,&quot;parse-names&quot;:false,&quot;dropping-particle&quot;:&quot;&quot;,&quot;non-dropping-particle&quot;:&quot;&quot;},{&quot;family&quot;:&quot;Chandrashekhar Hariharapura&quot;,&quot;given&quot;:&quot;Raghu&quot;,&quot;parse-names&quot;:false,&quot;dropping-particle&quot;:&quot;&quot;,&quot;non-dropping-particle&quot;:&quot;&quot;},{&quot;family&quot;:&quot;Narayanan&quot;,&quot;given&quot;:&quot;Kashinathan&quot;,&quot;parse-names&quot;:false,&quot;dropping-particle&quot;:&quot;&quot;,&quot;non-dropping-particle&quot;:&quot;&quot;},{&quot;family&quot;:&quot;Bhat K.&quot;,&quot;given&quot;:&quot;Udaya&quot;,&quot;parse-names&quot;:false,&quot;dropping-particle&quot;:&quot;&quot;,&quot;non-dropping-particle&quot;:&quot;&quot;},{&quot;family&quot;:&quot;Udupa&quot;,&quot;given&quot;:&quot;Nayanabhirama&quot;,&quot;parse-names&quot;:false,&quot;dropping-particle&quot;:&quot;&quot;,&quot;non-dropping-particle&quot;:&quot;&quot;},{&quot;family&quot;:&quot;Rao&quot;,&quot;given&quot;:&quot;Josyula Venkata&quot;,&quot;parse-names&quot;:false,&quot;dropping-particle&quot;:&quot;&quot;,&quot;non-dropping-particle&quot;:&quot;&quot;}],&quot;container-title&quot;:&quot;Process Biochemistry&quot;,&quot;DOI&quot;:&quot;10.1016/j.procbio.2016.08.008&quot;,&quot;ISSN&quot;:&quot;13595113&quot;,&quot;issued&quot;:{&quot;date-parts&quot;:[[2016]]},&quot;abstract&quot;:&quot;Microorganisms are useful systems for the production of biocompatible metal nanoparticles. Copper, an essential element of life, has good therapeutic potential. However, copper lacks suitable form for effective in vivo delivery, which has diminished its applicability. In this study, we produced biosynthesized copper nanoparticles (BCuNps) using a copper-resistant bacterial isolate from copper mine. The organism was able to tolerate &gt;10 mM of copper and when analysed by 16S rRNA technique, showed 100% similarity with Bacillus cereus. BCuNps, produced by this microorganism, in cell-free filtrate, were characterized for surface plasmon resonance (SPR), particle's characteristics, spectroscopic properties and morphology. SPR peaks for BCuNps were recorded between 570–620 and 350–370 nm. BCuNps characteristics, namely particle size distribution, polydispersity index and zeta potential were found to be 11–33 nm, 0.433 and (−) 19.6 mV, respectively. Scanning electron microscope (SEM), transmission electron microscope (TEM) and atomic force microscope (AFM) analyses confirmed the uniform morphology; X-ray diffraction (XRD) spectrum revealed the crystalline nature; and Fourier transform infrared (FTIR) spectrum disclosed the presence of protein with BCuNps. A comparative evaluation of BCuNps with copper sulphate to determine their antimicrobial and cell toxicity levels was undertaken. BCuNps showed better antimicrobial effect and found to be safer against normal cell lines, such as HaCat, Vero and hFOB, than the copper sulphate control.&quot;,&quot;issue&quot;:&quot;10&quot;,&quot;volume&quot;:&quot;51&quot;,&quot;container-title-short&quot;:&quot;&quot;},&quot;isTemporary&quot;:false},{&quot;id&quot;:&quot;30064d03-4dd5-39dc-897d-3389b0a2b101&quot;,&quot;itemData&quot;:{&quot;type&quot;:&quot;article-journal&quot;,&quot;id&quot;:&quot;30064d03-4dd5-39dc-897d-3389b0a2b101&quot;,&quot;title&quot;:&quot;Antibacterial and antioxidant potential of biosynthesized copper nanoparticles mediated through Cissus arnotiana plant extract&quot;,&quot;author&quot;:[{&quot;family&quot;:&quot;Rajeshkumar&quot;,&quot;given&quot;:&quot;S.&quot;,&quot;parse-names&quot;:false,&quot;dropping-particle&quot;:&quot;&quot;,&quot;non-dropping-particle&quot;:&quot;&quot;},{&quot;family&quot;:&quot;Menon&quot;,&quot;given&quot;:&quot;Soumya&quot;,&quot;parse-names&quot;:false,&quot;dropping-particle&quot;:&quot;&quot;,&quot;non-dropping-particle&quot;:&quot;&quot;},{&quot;family&quot;:&quot;Venkat Kumar&quot;,&quot;given&quot;:&quot;S.&quot;,&quot;parse-names&quot;:false,&quot;dropping-particle&quot;:&quot;&quot;,&quot;non-dropping-particle&quot;:&quot;&quot;},{&quot;family&quot;:&quot;Tambuwala&quot;,&quot;given&quot;:&quot;Murtaza M.&quot;,&quot;parse-names&quot;:false,&quot;dropping-particle&quot;:&quot;&quot;,&quot;non-dropping-particle&quot;:&quot;&quot;},{&quot;family&quot;:&quot;Bakshi&quot;,&quot;given&quot;:&quot;Hamid A.&quot;,&quot;parse-names&quot;:false,&quot;dropping-particle&quot;:&quot;&quot;,&quot;non-dropping-particle&quot;:&quot;&quot;},{&quot;family&quot;:&quot;Mehta&quot;,&quot;given&quot;:&quot;Meenu&quot;,&quot;parse-names&quot;:false,&quot;dropping-particle&quot;:&quot;&quot;,&quot;non-dropping-particle&quot;:&quot;&quot;},{&quot;family&quot;:&quot;Satija&quot;,&quot;given&quot;:&quot;Saurabh&quot;,&quot;parse-names&quot;:false,&quot;dropping-particle&quot;:&quot;&quot;,&quot;non-dropping-particle&quot;:&quot;&quot;},{&quot;family&quot;:&quot;Gupta&quot;,&quot;given&quot;:&quot;Gaurav&quot;,&quot;parse-names&quot;:false,&quot;dropping-particle&quot;:&quot;&quot;,&quot;non-dropping-particle&quot;:&quot;&quot;},{&quot;family&quot;:&quot;Chellappan&quot;,&quot;given&quot;:&quot;Dinesh Kumar&quot;,&quot;parse-names&quot;:false,&quot;dropping-particle&quot;:&quot;&quot;,&quot;non-dropping-particle&quot;:&quot;&quot;},{&quot;family&quot;:&quot;Thangavelu&quot;,&quot;given&quot;:&quot;Lakshmi&quot;,&quot;parse-names&quot;:false,&quot;dropping-particle&quot;:&quot;&quot;,&quot;non-dropping-particle&quot;:&quot;&quot;},{&quot;family&quot;:&quot;Dua&quot;,&quot;given&quot;:&quot;Kamal&quot;,&quot;parse-names&quot;:false,&quot;dropping-particle&quot;:&quot;&quot;,&quot;non-dropping-particle&quot;:&quot;&quot;}],&quot;container-title&quot;:&quot;Journal of Photochemistry and Photobiology B: Biology&quot;,&quot;DOI&quot;:&quot;10.1016/j.jphotobiol.2019.111531&quot;,&quot;ISSN&quot;:&quot;18732682&quot;,&quot;issued&quot;:{&quot;date-parts&quot;:[[2019]]},&quot;abstract&quot;:&quot;Environment friendly methods for the synthesis of copper nanoparticles have become a valuable trend in the current scenario. The utilization of phytochemicals from plant extracts has become a unique technology for the synthesis of nanoparticles, as they possess dual nature of reducing and capping agents to the nanoparticles. In the present investigation we have synthesized copper nanoparticles (CuNPs) using a rare medicinal plant Cissus arnotiana and evaluated their antibacterial activity against gram negative and gram positive bacteria. The morphology and characterization of the synthesized CuNPs were studied and done using UV-Visible spectroscopy at a wavelength range of 350–380 nm. XRD studies were performed for analyzing the crystalline nature; SEM and TEM for evaluating the spherical shape within the size range of 60–90 nm and AFM was performed to check the surface roughness. The biosynthesized CuNPs showed better antibacterial activity against the gram-negative bacteria, E. coli with an inhibition zone of 22.20 ± 0.16 mm at 75 μg/ml. The antioxidant property observed was comparatively equal with the standard antioxidant agent ascorbic acid at a maximum concentration of 40 μg/ ml. This is the first study reported on C. arnotiana mediated biosynthesis of copper nanoparticles, where we believe that the findings can pave way for a new direction in the field of nanotechnology and nanomedicine where there is a significant potential for antibacterial and antioxidant activities. We predict that, these could lead to an exponential increase in the field of biomedical applications, with the utilization of green synthesized CuNPs, due to its remarkable properties. The highest antibacterial property was observed with gram-negative strains mainly, E. coli, due to its thin peptidoglycan layer and electrostatic interactions between the bacterial cell wall and CuNPs surfaces. Hence, CuNPs can be potent therapeutic agents in several biomedical applications, which are yet to be explored in the near future.&quot;,&quot;volume&quot;:&quot;197&quot;,&quot;container-title-short&quot;:&quot;J Photochem Photobiol B&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C552-5725-4D81-A9DB-DA94DD25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6864</Words>
  <Characters>39126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2025-02-23T16:47:00Z</cp:lastPrinted>
  <dcterms:created xsi:type="dcterms:W3CDTF">2025-04-16T08:33:00Z</dcterms:created>
  <dcterms:modified xsi:type="dcterms:W3CDTF">2025-04-16T08:33:00Z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742B10FEBD5F4CAFBAB67E4E6851B9C1_12</vt:lpwstr>
  </property>
  <property fmtid="{D5CDD505-2E9C-101B-9397-08002B2CF9AE}" pid="4" name="GrammarlyDocumentId">
    <vt:lpwstr>a3d8f43fd10d3eaca0a637619fcd39c829915e066d94709337982161b211a218</vt:lpwstr>
  </property>
</Properties>
</file>