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1AB08" w14:textId="5C986DA0" w:rsidR="008D4B98" w:rsidRDefault="008D4B98">
      <w:pPr>
        <w:spacing w:after="0" w:line="360" w:lineRule="auto"/>
        <w:jc w:val="both"/>
        <w:rPr>
          <w:rFonts w:ascii="Times New Roman" w:eastAsia="sans-serif" w:hAnsi="Times New Roman" w:cs="Times New Roman"/>
          <w:b/>
          <w:bCs/>
          <w:sz w:val="24"/>
          <w:szCs w:val="24"/>
          <w:shd w:val="clear" w:color="auto" w:fill="FFFFFF"/>
          <w:lang w:val="en-IN"/>
        </w:rPr>
      </w:pPr>
      <w:r w:rsidRPr="008D4B98">
        <w:rPr>
          <w:rFonts w:ascii="Times New Roman" w:eastAsia="sans-serif" w:hAnsi="Times New Roman" w:cs="Times New Roman"/>
          <w:b/>
          <w:bCs/>
          <w:i/>
          <w:iCs/>
          <w:sz w:val="24"/>
          <w:szCs w:val="24"/>
          <w:u w:val="single"/>
          <w:shd w:val="clear" w:color="auto" w:fill="FFFFFF"/>
        </w:rPr>
        <w:t>Original Research Article</w:t>
      </w:r>
    </w:p>
    <w:p w14:paraId="4A67B435" w14:textId="73C1352B" w:rsidR="002D2968" w:rsidRDefault="00082C42">
      <w:pPr>
        <w:spacing w:after="0" w:line="360" w:lineRule="auto"/>
        <w:jc w:val="both"/>
        <w:rPr>
          <w:rFonts w:ascii="Times New Roman" w:eastAsia="sans-serif" w:hAnsi="Times New Roman" w:cs="Times New Roman"/>
          <w:b/>
          <w:bCs/>
          <w:sz w:val="24"/>
          <w:szCs w:val="24"/>
          <w:shd w:val="clear" w:color="auto" w:fill="FFFFFF"/>
          <w:lang w:val="en-IN"/>
        </w:rPr>
      </w:pPr>
      <w:r>
        <w:rPr>
          <w:rFonts w:ascii="Times New Roman" w:eastAsia="sans-serif" w:hAnsi="Times New Roman" w:cs="Times New Roman"/>
          <w:b/>
          <w:bCs/>
          <w:sz w:val="24"/>
          <w:szCs w:val="24"/>
          <w:shd w:val="clear" w:color="auto" w:fill="FFFFFF"/>
          <w:lang w:val="en-IN"/>
        </w:rPr>
        <w:t xml:space="preserve">Influence of zooplankton diversity on </w:t>
      </w:r>
      <w:r>
        <w:rPr>
          <w:rFonts w:ascii="Times New Roman" w:eastAsia="Arial" w:hAnsi="Times New Roman" w:cs="Times New Roman"/>
          <w:b/>
          <w:bCs/>
          <w:sz w:val="24"/>
          <w:szCs w:val="24"/>
          <w:shd w:val="clear" w:color="auto" w:fill="FFFFFF"/>
        </w:rPr>
        <w:t>water quality</w:t>
      </w:r>
      <w:r>
        <w:rPr>
          <w:rFonts w:ascii="Times New Roman" w:eastAsia="sans-serif" w:hAnsi="Times New Roman" w:cs="Times New Roman"/>
          <w:b/>
          <w:bCs/>
          <w:sz w:val="24"/>
          <w:szCs w:val="24"/>
          <w:shd w:val="clear" w:color="auto" w:fill="FFFFFF"/>
          <w:lang w:val="en-IN"/>
        </w:rPr>
        <w:t xml:space="preserve"> parameters in </w:t>
      </w:r>
      <w:proofErr w:type="spellStart"/>
      <w:r>
        <w:rPr>
          <w:rFonts w:ascii="Times New Roman" w:eastAsia="sans-serif" w:hAnsi="Times New Roman" w:cs="Times New Roman"/>
          <w:b/>
          <w:bCs/>
          <w:sz w:val="24"/>
          <w:szCs w:val="24"/>
          <w:shd w:val="clear" w:color="auto" w:fill="FFFFFF"/>
          <w:lang w:val="en-IN"/>
        </w:rPr>
        <w:t>Panjapur</w:t>
      </w:r>
      <w:proofErr w:type="spellEnd"/>
      <w:r>
        <w:rPr>
          <w:rFonts w:ascii="Times New Roman" w:eastAsia="sans-serif" w:hAnsi="Times New Roman" w:cs="Times New Roman"/>
          <w:b/>
          <w:bCs/>
          <w:sz w:val="24"/>
          <w:szCs w:val="24"/>
          <w:shd w:val="clear" w:color="auto" w:fill="FFFFFF"/>
          <w:lang w:val="en-IN"/>
        </w:rPr>
        <w:t xml:space="preserve"> Lake, located in Tiruchirappalli, Tamil Nadu, South India.</w:t>
      </w:r>
    </w:p>
    <w:p w14:paraId="07792AD3" w14:textId="77777777" w:rsidR="002D2968" w:rsidRDefault="002D2968">
      <w:pPr>
        <w:spacing w:after="0" w:line="360" w:lineRule="auto"/>
        <w:jc w:val="both"/>
        <w:rPr>
          <w:rFonts w:ascii="Times New Roman" w:eastAsia="sans-serif" w:hAnsi="Times New Roman" w:cs="Times New Roman"/>
          <w:b/>
          <w:bCs/>
          <w:sz w:val="24"/>
          <w:szCs w:val="24"/>
          <w:shd w:val="clear" w:color="auto" w:fill="FFFFFF"/>
          <w:lang w:val="en-IN"/>
        </w:rPr>
      </w:pPr>
    </w:p>
    <w:p w14:paraId="4E6CA4C3" w14:textId="77777777" w:rsidR="002D2968" w:rsidRDefault="002D2968">
      <w:pPr>
        <w:spacing w:after="0" w:line="360" w:lineRule="auto"/>
        <w:jc w:val="both"/>
        <w:rPr>
          <w:rFonts w:ascii="Times New Roman" w:eastAsia="sans-serif" w:hAnsi="Times New Roman" w:cs="Times New Roman"/>
          <w:b/>
          <w:bCs/>
          <w:sz w:val="24"/>
          <w:szCs w:val="24"/>
          <w:shd w:val="clear" w:color="auto" w:fill="FFFFFF"/>
          <w:lang w:val="en-IN"/>
        </w:rPr>
      </w:pPr>
    </w:p>
    <w:p w14:paraId="76E5139E" w14:textId="73D91DEE" w:rsidR="002D2968" w:rsidRDefault="00082C42" w:rsidP="00DB5AF8">
      <w:pPr>
        <w:spacing w:after="0" w:line="360" w:lineRule="auto"/>
        <w:jc w:val="both"/>
        <w:rPr>
          <w:rStyle w:val="Hyperlink"/>
          <w:rFonts w:ascii="Times New Roman" w:hAnsi="Times New Roman" w:cs="Times New Roman"/>
          <w:b/>
          <w:bCs/>
          <w:color w:val="auto"/>
          <w:sz w:val="24"/>
          <w:szCs w:val="24"/>
          <w:u w:val="none"/>
          <w:lang w:val="en-IN"/>
        </w:rPr>
      </w:pPr>
      <w:r>
        <w:rPr>
          <w:rFonts w:ascii="Times New Roman" w:eastAsia="sans-serif" w:hAnsi="Times New Roman" w:cs="Times New Roman"/>
          <w:b/>
          <w:bCs/>
          <w:sz w:val="24"/>
          <w:szCs w:val="24"/>
          <w:shd w:val="clear" w:color="auto" w:fill="FFFFFF"/>
          <w:lang w:val="en-IN"/>
        </w:rPr>
        <w:t xml:space="preserve"> </w:t>
      </w:r>
      <w:r>
        <w:rPr>
          <w:rStyle w:val="Hyperlink"/>
          <w:rFonts w:ascii="Times New Roman" w:hAnsi="Times New Roman" w:cs="Times New Roman"/>
          <w:b/>
          <w:bCs/>
          <w:color w:val="auto"/>
          <w:sz w:val="24"/>
          <w:szCs w:val="24"/>
          <w:u w:val="none"/>
          <w:lang w:val="en-IN"/>
        </w:rPr>
        <w:t>Abstract:</w:t>
      </w:r>
    </w:p>
    <w:p w14:paraId="4D2E9340" w14:textId="77777777" w:rsidR="002D2968" w:rsidRDefault="00082C42">
      <w:pPr>
        <w:spacing w:beforeLines="50" w:before="120" w:afterLines="50" w:after="120" w:line="360" w:lineRule="auto"/>
        <w:jc w:val="both"/>
        <w:rPr>
          <w:rStyle w:val="Hyperlink"/>
          <w:rFonts w:ascii="Times New Roman" w:hAnsi="Times New Roman" w:cs="Times New Roman"/>
          <w:b/>
          <w:bCs/>
          <w:color w:val="auto"/>
          <w:sz w:val="24"/>
          <w:szCs w:val="24"/>
          <w:u w:val="none"/>
          <w:lang w:val="en-IN"/>
        </w:rPr>
      </w:pPr>
      <w:r>
        <w:rPr>
          <w:rStyle w:val="Hyperlink"/>
          <w:rFonts w:ascii="Times New Roman" w:hAnsi="Times New Roman" w:cs="Times New Roman"/>
          <w:color w:val="auto"/>
          <w:sz w:val="24"/>
          <w:szCs w:val="24"/>
          <w:u w:val="none"/>
          <w:lang w:val="en-IN"/>
        </w:rPr>
        <w:t xml:space="preserve">The biological resources and water quality of freshwater lakes, particularly zooplankton communities, are significantly affected by anthropogenic activity. This study examined zooplankton biodiversity and hydrobiological features of the perennial </w:t>
      </w:r>
      <w:proofErr w:type="spellStart"/>
      <w:r>
        <w:rPr>
          <w:rStyle w:val="Hyperlink"/>
          <w:rFonts w:ascii="Times New Roman" w:hAnsi="Times New Roman" w:cs="Times New Roman"/>
          <w:color w:val="auto"/>
          <w:sz w:val="24"/>
          <w:szCs w:val="24"/>
          <w:u w:val="none"/>
          <w:lang w:val="en-IN"/>
        </w:rPr>
        <w:t>Panjapur</w:t>
      </w:r>
      <w:proofErr w:type="spellEnd"/>
      <w:r>
        <w:rPr>
          <w:rStyle w:val="Hyperlink"/>
          <w:rFonts w:ascii="Times New Roman" w:hAnsi="Times New Roman" w:cs="Times New Roman"/>
          <w:color w:val="auto"/>
          <w:sz w:val="24"/>
          <w:szCs w:val="24"/>
          <w:u w:val="none"/>
          <w:lang w:val="en-IN"/>
        </w:rPr>
        <w:t xml:space="preserve"> </w:t>
      </w:r>
      <w:r>
        <w:rPr>
          <w:rStyle w:val="Hyperlink"/>
          <w:rFonts w:ascii="Times New Roman" w:hAnsi="Times New Roman" w:cs="Times New Roman"/>
          <w:color w:val="auto"/>
          <w:sz w:val="24"/>
          <w:szCs w:val="24"/>
          <w:u w:val="none"/>
          <w:lang w:val="en-IN"/>
        </w:rPr>
        <w:t>Lake in the Tiruchirappalli area of Tamil Nadu, India. Eight distinct seasons (summer, pre-monsoon, monsoon, and post-monsoon) were studied monthly for two years, from March 2022 to February 2024, to assess seasonal variations in physicochemical characteri</w:t>
      </w:r>
      <w:r>
        <w:rPr>
          <w:rStyle w:val="Hyperlink"/>
          <w:rFonts w:ascii="Times New Roman" w:hAnsi="Times New Roman" w:cs="Times New Roman"/>
          <w:color w:val="auto"/>
          <w:sz w:val="24"/>
          <w:szCs w:val="24"/>
          <w:u w:val="none"/>
          <w:lang w:val="en-IN"/>
        </w:rPr>
        <w:t xml:space="preserve">stics, species composition, and zooplankton biodiversity. The 41 zooplankton species identified were </w:t>
      </w:r>
      <w:proofErr w:type="spellStart"/>
      <w:r>
        <w:rPr>
          <w:rStyle w:val="Hyperlink"/>
          <w:rFonts w:ascii="Times New Roman" w:hAnsi="Times New Roman" w:cs="Times New Roman"/>
          <w:color w:val="auto"/>
          <w:sz w:val="24"/>
          <w:szCs w:val="24"/>
          <w:u w:val="none"/>
          <w:lang w:val="en-IN"/>
        </w:rPr>
        <w:t>Rotifera</w:t>
      </w:r>
      <w:proofErr w:type="spellEnd"/>
      <w:r>
        <w:rPr>
          <w:rStyle w:val="Hyperlink"/>
          <w:rFonts w:ascii="Times New Roman" w:hAnsi="Times New Roman" w:cs="Times New Roman"/>
          <w:color w:val="auto"/>
          <w:sz w:val="24"/>
          <w:szCs w:val="24"/>
          <w:u w:val="none"/>
          <w:lang w:val="en-IN"/>
        </w:rPr>
        <w:t xml:space="preserve">, Cladocera, </w:t>
      </w:r>
      <w:proofErr w:type="spellStart"/>
      <w:r>
        <w:rPr>
          <w:rStyle w:val="Hyperlink"/>
          <w:rFonts w:ascii="Times New Roman" w:hAnsi="Times New Roman" w:cs="Times New Roman"/>
          <w:color w:val="auto"/>
          <w:sz w:val="24"/>
          <w:szCs w:val="24"/>
          <w:u w:val="none"/>
          <w:lang w:val="en-IN"/>
        </w:rPr>
        <w:t>Copepoda</w:t>
      </w:r>
      <w:proofErr w:type="spellEnd"/>
      <w:r>
        <w:rPr>
          <w:rStyle w:val="Hyperlink"/>
          <w:rFonts w:ascii="Times New Roman" w:hAnsi="Times New Roman" w:cs="Times New Roman"/>
          <w:color w:val="auto"/>
          <w:sz w:val="24"/>
          <w:szCs w:val="24"/>
          <w:u w:val="none"/>
          <w:lang w:val="en-IN"/>
        </w:rPr>
        <w:t>, and Ostracoda. The study found a positive correlation between water quality control methods and zooplankton numbers. The res</w:t>
      </w:r>
      <w:r>
        <w:rPr>
          <w:rStyle w:val="Hyperlink"/>
          <w:rFonts w:ascii="Times New Roman" w:hAnsi="Times New Roman" w:cs="Times New Roman"/>
          <w:color w:val="auto"/>
          <w:sz w:val="24"/>
          <w:szCs w:val="24"/>
          <w:u w:val="none"/>
          <w:lang w:val="en-IN"/>
        </w:rPr>
        <w:t xml:space="preserve">ults showed that Ostracoda had the lowest diversity and dispersion, whereas </w:t>
      </w:r>
      <w:proofErr w:type="spellStart"/>
      <w:r>
        <w:rPr>
          <w:rStyle w:val="Hyperlink"/>
          <w:rFonts w:ascii="Times New Roman" w:hAnsi="Times New Roman" w:cs="Times New Roman"/>
          <w:color w:val="auto"/>
          <w:sz w:val="24"/>
          <w:szCs w:val="24"/>
          <w:u w:val="none"/>
          <w:lang w:val="en-IN"/>
        </w:rPr>
        <w:t>Rotifera</w:t>
      </w:r>
      <w:proofErr w:type="spellEnd"/>
      <w:r>
        <w:rPr>
          <w:rStyle w:val="Hyperlink"/>
          <w:rFonts w:ascii="Times New Roman" w:hAnsi="Times New Roman" w:cs="Times New Roman"/>
          <w:color w:val="auto"/>
          <w:sz w:val="24"/>
          <w:szCs w:val="24"/>
          <w:u w:val="none"/>
          <w:lang w:val="en-IN"/>
        </w:rPr>
        <w:t xml:space="preserve"> was the most prevalent. During the two-year investigation, zooplankton populations were found to be at their lowest during the monsoon season and reached their highest lev</w:t>
      </w:r>
      <w:r>
        <w:rPr>
          <w:rStyle w:val="Hyperlink"/>
          <w:rFonts w:ascii="Times New Roman" w:hAnsi="Times New Roman" w:cs="Times New Roman"/>
          <w:color w:val="auto"/>
          <w:sz w:val="24"/>
          <w:szCs w:val="24"/>
          <w:u w:val="none"/>
          <w:lang w:val="en-IN"/>
        </w:rPr>
        <w:t>els in the summer. As a result, in addition to educational efforts in schools, colleges, universities, and the general public, campaigns should be initiated to increase awareness about the diversity of zooplankton, the indicators used in hydrobiological st</w:t>
      </w:r>
      <w:r>
        <w:rPr>
          <w:rStyle w:val="Hyperlink"/>
          <w:rFonts w:ascii="Times New Roman" w:hAnsi="Times New Roman" w:cs="Times New Roman"/>
          <w:color w:val="auto"/>
          <w:sz w:val="24"/>
          <w:szCs w:val="24"/>
          <w:u w:val="none"/>
          <w:lang w:val="en-IN"/>
        </w:rPr>
        <w:t>udies, and their ecological importance.</w:t>
      </w:r>
    </w:p>
    <w:p w14:paraId="0ED3EC06" w14:textId="77777777" w:rsidR="002D2968" w:rsidRDefault="00082C42">
      <w:pPr>
        <w:spacing w:beforeLines="50" w:before="120" w:afterLines="50" w:after="120" w:line="360" w:lineRule="auto"/>
        <w:rPr>
          <w:rStyle w:val="Hyperlink"/>
          <w:rFonts w:ascii="Times New Roman" w:hAnsi="Times New Roman" w:cs="Times New Roman"/>
          <w:color w:val="auto"/>
          <w:sz w:val="24"/>
          <w:szCs w:val="24"/>
          <w:u w:val="none"/>
          <w:lang w:val="en-IN"/>
        </w:rPr>
      </w:pPr>
      <w:r>
        <w:rPr>
          <w:rStyle w:val="Hyperlink"/>
          <w:rFonts w:ascii="Times New Roman" w:hAnsi="Times New Roman" w:cs="Times New Roman"/>
          <w:b/>
          <w:bCs/>
          <w:color w:val="auto"/>
          <w:sz w:val="24"/>
          <w:szCs w:val="24"/>
          <w:u w:val="none"/>
          <w:lang w:val="en-IN"/>
        </w:rPr>
        <w:t xml:space="preserve">Keywords: </w:t>
      </w:r>
      <w:r>
        <w:rPr>
          <w:rStyle w:val="Hyperlink"/>
          <w:rFonts w:ascii="Times New Roman" w:hAnsi="Times New Roman" w:cs="Times New Roman"/>
          <w:color w:val="auto"/>
          <w:sz w:val="24"/>
          <w:szCs w:val="24"/>
          <w:u w:val="none"/>
          <w:lang w:val="en-IN"/>
        </w:rPr>
        <w:t xml:space="preserve">Zooplankton, </w:t>
      </w:r>
      <w:proofErr w:type="gramStart"/>
      <w:r>
        <w:rPr>
          <w:rStyle w:val="Hyperlink"/>
          <w:rFonts w:ascii="Times New Roman" w:hAnsi="Times New Roman" w:cs="Times New Roman"/>
          <w:color w:val="auto"/>
          <w:sz w:val="24"/>
          <w:szCs w:val="24"/>
          <w:u w:val="none"/>
          <w:lang w:val="en-IN"/>
        </w:rPr>
        <w:t>Biodiversity,  Hydrobiology</w:t>
      </w:r>
      <w:proofErr w:type="gramEnd"/>
      <w:r>
        <w:rPr>
          <w:rStyle w:val="Hyperlink"/>
          <w:rFonts w:ascii="Times New Roman" w:hAnsi="Times New Roman" w:cs="Times New Roman"/>
          <w:color w:val="auto"/>
          <w:sz w:val="24"/>
          <w:szCs w:val="24"/>
          <w:u w:val="none"/>
          <w:lang w:val="en-IN"/>
        </w:rPr>
        <w:t xml:space="preserve">, </w:t>
      </w:r>
      <w:proofErr w:type="spellStart"/>
      <w:r>
        <w:rPr>
          <w:rStyle w:val="Hyperlink"/>
          <w:rFonts w:ascii="Times New Roman" w:hAnsi="Times New Roman" w:cs="Times New Roman"/>
          <w:color w:val="auto"/>
          <w:sz w:val="24"/>
          <w:szCs w:val="24"/>
          <w:u w:val="none"/>
          <w:lang w:val="en-IN"/>
        </w:rPr>
        <w:t>Panjapur</w:t>
      </w:r>
      <w:proofErr w:type="spellEnd"/>
      <w:r>
        <w:rPr>
          <w:rStyle w:val="Hyperlink"/>
          <w:rFonts w:ascii="Times New Roman" w:hAnsi="Times New Roman" w:cs="Times New Roman"/>
          <w:color w:val="auto"/>
          <w:sz w:val="24"/>
          <w:szCs w:val="24"/>
          <w:u w:val="none"/>
          <w:lang w:val="en-IN"/>
        </w:rPr>
        <w:t xml:space="preserve">, Lake,  Tiruchirappalli. </w:t>
      </w:r>
    </w:p>
    <w:p w14:paraId="731259A0" w14:textId="77777777" w:rsidR="002D2968" w:rsidRDefault="002D2968">
      <w:pPr>
        <w:spacing w:beforeLines="50" w:before="120" w:afterLines="50" w:after="120" w:line="360" w:lineRule="auto"/>
        <w:rPr>
          <w:rStyle w:val="Hyperlink"/>
          <w:rFonts w:ascii="Times New Roman" w:hAnsi="Times New Roman" w:cs="Times New Roman"/>
          <w:color w:val="auto"/>
          <w:sz w:val="24"/>
          <w:szCs w:val="24"/>
          <w:u w:val="none"/>
          <w:lang w:val="en-IN"/>
        </w:rPr>
      </w:pPr>
    </w:p>
    <w:p w14:paraId="220538DA" w14:textId="77777777" w:rsidR="002D2968" w:rsidRDefault="00082C42">
      <w:pPr>
        <w:numPr>
          <w:ilvl w:val="0"/>
          <w:numId w:val="11"/>
        </w:numPr>
        <w:spacing w:beforeLines="50" w:before="120" w:afterLines="50" w:after="120" w:line="360" w:lineRule="auto"/>
        <w:jc w:val="both"/>
        <w:rPr>
          <w:rStyle w:val="Hyperlink"/>
          <w:rFonts w:ascii="Times New Roman" w:hAnsi="Times New Roman" w:cs="Times New Roman"/>
          <w:b/>
          <w:bCs/>
          <w:color w:val="auto"/>
          <w:sz w:val="24"/>
          <w:szCs w:val="24"/>
          <w:u w:val="none"/>
          <w:lang w:val="en-IN"/>
        </w:rPr>
      </w:pPr>
      <w:r>
        <w:rPr>
          <w:rStyle w:val="Hyperlink"/>
          <w:rFonts w:ascii="Times New Roman" w:hAnsi="Times New Roman" w:cs="Times New Roman"/>
          <w:b/>
          <w:bCs/>
          <w:color w:val="auto"/>
          <w:sz w:val="24"/>
          <w:szCs w:val="24"/>
          <w:u w:val="none"/>
          <w:lang w:val="en-IN"/>
        </w:rPr>
        <w:t>INTRODUCTION</w:t>
      </w:r>
    </w:p>
    <w:p w14:paraId="3D62C210" w14:textId="77777777" w:rsidR="002D2968" w:rsidRDefault="00082C42">
      <w:pPr>
        <w:spacing w:beforeLines="50" w:before="120" w:afterLines="50" w:after="12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concept of "Plankton" was first coined by </w:t>
      </w:r>
      <w:r>
        <w:rPr>
          <w:rFonts w:ascii="Times New Roman" w:hAnsi="Times New Roman" w:cs="Times New Roman"/>
          <w:sz w:val="24"/>
          <w:szCs w:val="24"/>
        </w:rPr>
        <w:t>Victor Hansen in 1887</w:t>
      </w:r>
      <w:r>
        <w:rPr>
          <w:rFonts w:ascii="Times New Roman" w:hAnsi="Times New Roman" w:cs="Times New Roman"/>
          <w:sz w:val="24"/>
          <w:szCs w:val="24"/>
          <w:lang w:val="en-IN"/>
        </w:rPr>
        <w:t xml:space="preserve"> to describe a wide variety of small organisms and organic matter present in aquatic habitats (</w:t>
      </w:r>
      <w:r>
        <w:rPr>
          <w:rFonts w:ascii="Times New Roman" w:hAnsi="Times New Roman" w:cs="Times New Roman"/>
          <w:sz w:val="24"/>
          <w:szCs w:val="24"/>
        </w:rPr>
        <w:t>Welch, 1953</w:t>
      </w:r>
      <w:r>
        <w:rPr>
          <w:rFonts w:ascii="Times New Roman" w:hAnsi="Times New Roman" w:cs="Times New Roman"/>
          <w:sz w:val="24"/>
          <w:szCs w:val="24"/>
          <w:lang w:val="en-IN"/>
        </w:rPr>
        <w:t>). Zooplankton, which are microscopic and free-swimming, represent a diverse group of tiny aquatic animals found in different aquatic ecosystems. Thes</w:t>
      </w:r>
      <w:r>
        <w:rPr>
          <w:rFonts w:ascii="Times New Roman" w:hAnsi="Times New Roman" w:cs="Times New Roman"/>
          <w:sz w:val="24"/>
          <w:szCs w:val="24"/>
          <w:lang w:val="en-IN"/>
        </w:rPr>
        <w:t>e drifting or wandering animals play a crucial role in the trophic structure of aquatic environments and are integral to the energy transfer processes. Unlike algae and phytoplankton, zooplankton are animals that do not synthesize food (Manickam et al., 20</w:t>
      </w:r>
      <w:r>
        <w:rPr>
          <w:rFonts w:ascii="Times New Roman" w:hAnsi="Times New Roman" w:cs="Times New Roman"/>
          <w:sz w:val="24"/>
          <w:szCs w:val="24"/>
          <w:lang w:val="en-IN"/>
        </w:rPr>
        <w:t>24). Zooplankton are important in aquatic ecosystems and serve as the primary conduit for energy transfer from phytoplankton to larger aquatic life forms (</w:t>
      </w:r>
      <w:proofErr w:type="spellStart"/>
      <w:r>
        <w:rPr>
          <w:rFonts w:ascii="Times New Roman" w:hAnsi="Times New Roman" w:cs="Times New Roman"/>
          <w:sz w:val="24"/>
          <w:szCs w:val="24"/>
          <w:lang w:val="en-IN"/>
        </w:rPr>
        <w:t>Muthukumaravel</w:t>
      </w:r>
      <w:proofErr w:type="spellEnd"/>
      <w:r>
        <w:rPr>
          <w:rFonts w:ascii="Times New Roman" w:hAnsi="Times New Roman" w:cs="Times New Roman"/>
          <w:sz w:val="24"/>
          <w:szCs w:val="24"/>
          <w:lang w:val="en-IN"/>
        </w:rPr>
        <w:t xml:space="preserve"> et al. 2025). In a broad sense, plankton are considered an index of fertility (Prasad,</w:t>
      </w:r>
      <w:r>
        <w:rPr>
          <w:rFonts w:ascii="Times New Roman" w:hAnsi="Times New Roman" w:cs="Times New Roman"/>
          <w:sz w:val="24"/>
          <w:szCs w:val="24"/>
          <w:lang w:val="en-IN"/>
        </w:rPr>
        <w:t xml:space="preserve"> 1969), and fish landings are directly proportional to the quantity of plankton. Studies on zooplankton species composition and seasonal variations in </w:t>
      </w:r>
      <w:r>
        <w:rPr>
          <w:rFonts w:ascii="Times New Roman" w:hAnsi="Times New Roman" w:cs="Times New Roman"/>
          <w:sz w:val="24"/>
          <w:szCs w:val="24"/>
          <w:lang w:val="en-IN"/>
        </w:rPr>
        <w:lastRenderedPageBreak/>
        <w:t>aquatic systems are essential for predicting the productivity of an area and its fisheries potential. The</w:t>
      </w:r>
      <w:r>
        <w:rPr>
          <w:rFonts w:ascii="Times New Roman" w:hAnsi="Times New Roman" w:cs="Times New Roman"/>
          <w:sz w:val="24"/>
          <w:szCs w:val="24"/>
          <w:lang w:val="en-IN"/>
        </w:rPr>
        <w:t xml:space="preserve">se include various taxonomic categories, such as protozoa, </w:t>
      </w:r>
      <w:proofErr w:type="spellStart"/>
      <w:r>
        <w:rPr>
          <w:rFonts w:ascii="Times New Roman" w:hAnsi="Times New Roman" w:cs="Times New Roman"/>
          <w:sz w:val="24"/>
          <w:szCs w:val="24"/>
          <w:lang w:val="en-IN"/>
        </w:rPr>
        <w:t>Rotifera</w:t>
      </w:r>
      <w:proofErr w:type="spellEnd"/>
      <w:r>
        <w:rPr>
          <w:rFonts w:ascii="Times New Roman" w:hAnsi="Times New Roman" w:cs="Times New Roman"/>
          <w:sz w:val="24"/>
          <w:szCs w:val="24"/>
          <w:lang w:val="en-IN"/>
        </w:rPr>
        <w:t xml:space="preserve">, and crustaceans from the Cladocera, </w:t>
      </w:r>
      <w:proofErr w:type="spellStart"/>
      <w:r>
        <w:rPr>
          <w:rFonts w:ascii="Times New Roman" w:hAnsi="Times New Roman" w:cs="Times New Roman"/>
          <w:sz w:val="24"/>
          <w:szCs w:val="24"/>
          <w:lang w:val="en-IN"/>
        </w:rPr>
        <w:t>Copepoda</w:t>
      </w:r>
      <w:proofErr w:type="spellEnd"/>
      <w:r>
        <w:rPr>
          <w:rFonts w:ascii="Times New Roman" w:hAnsi="Times New Roman" w:cs="Times New Roman"/>
          <w:sz w:val="24"/>
          <w:szCs w:val="24"/>
          <w:lang w:val="en-IN"/>
        </w:rPr>
        <w:t xml:space="preserve"> groups, and another Ostracoda group. Zooplankton serve as bioindicators for assessing water quality and are vital for purification. They are a</w:t>
      </w:r>
      <w:r>
        <w:rPr>
          <w:rFonts w:ascii="Times New Roman" w:hAnsi="Times New Roman" w:cs="Times New Roman"/>
          <w:sz w:val="24"/>
          <w:szCs w:val="24"/>
          <w:lang w:val="en-IN"/>
        </w:rPr>
        <w:t>n essential food source for carnivorous and omnivorous fishes. In aquatic food webs, zooplankton are critical for secondary production across all aquatic habitats, facilitating energy transfer from lower to higher trophic levels. In these ecosystems, plank</w:t>
      </w:r>
      <w:r>
        <w:rPr>
          <w:rFonts w:ascii="Times New Roman" w:hAnsi="Times New Roman" w:cs="Times New Roman"/>
          <w:sz w:val="24"/>
          <w:szCs w:val="24"/>
          <w:lang w:val="en-IN"/>
        </w:rPr>
        <w:t>ton are responsible for secondary production, either directly or indirectly. Additionally, zooplankton contribute significantly to nutrient recycling and energy cycling in their environments. Because of their short life cycles and quick responses to change</w:t>
      </w:r>
      <w:r>
        <w:rPr>
          <w:rFonts w:ascii="Times New Roman" w:hAnsi="Times New Roman" w:cs="Times New Roman"/>
          <w:sz w:val="24"/>
          <w:szCs w:val="24"/>
          <w:lang w:val="en-IN"/>
        </w:rPr>
        <w:t xml:space="preserve">s in aquatic conditions, such as pH, </w:t>
      </w:r>
      <w:proofErr w:type="spellStart"/>
      <w:r>
        <w:rPr>
          <w:rFonts w:ascii="Times New Roman" w:hAnsi="Times New Roman" w:cs="Times New Roman"/>
          <w:sz w:val="24"/>
          <w:szCs w:val="24"/>
          <w:lang w:val="en-IN"/>
        </w:rPr>
        <w:t>color</w:t>
      </w:r>
      <w:proofErr w:type="spellEnd"/>
      <w:r>
        <w:rPr>
          <w:rFonts w:ascii="Times New Roman" w:hAnsi="Times New Roman" w:cs="Times New Roman"/>
          <w:sz w:val="24"/>
          <w:szCs w:val="24"/>
          <w:lang w:val="en-IN"/>
        </w:rPr>
        <w:t xml:space="preserve">, </w:t>
      </w:r>
      <w:proofErr w:type="spellStart"/>
      <w:r>
        <w:rPr>
          <w:rFonts w:ascii="Times New Roman" w:hAnsi="Times New Roman" w:cs="Times New Roman"/>
          <w:sz w:val="24"/>
          <w:szCs w:val="24"/>
          <w:lang w:val="en-IN"/>
        </w:rPr>
        <w:t>odor</w:t>
      </w:r>
      <w:proofErr w:type="spellEnd"/>
      <w:r>
        <w:rPr>
          <w:rFonts w:ascii="Times New Roman" w:hAnsi="Times New Roman" w:cs="Times New Roman"/>
          <w:sz w:val="24"/>
          <w:szCs w:val="24"/>
          <w:lang w:val="en-IN"/>
        </w:rPr>
        <w:t>, and taste, zooplankton are used as indicators of the overall health of water bodies. They inhabit pelagic zones, which are regions where light penetrates ponds, lakes, rivers, and the oceans.</w:t>
      </w:r>
    </w:p>
    <w:p w14:paraId="10BBA280" w14:textId="77777777" w:rsidR="002D2968" w:rsidRDefault="002D2968">
      <w:pPr>
        <w:spacing w:beforeLines="50" w:before="120" w:afterLines="50" w:after="120" w:line="360" w:lineRule="auto"/>
        <w:jc w:val="both"/>
        <w:rPr>
          <w:rFonts w:ascii="Times New Roman" w:hAnsi="Times New Roman" w:cs="Times New Roman"/>
          <w:sz w:val="24"/>
          <w:szCs w:val="24"/>
          <w:lang w:val="en-IN"/>
        </w:rPr>
      </w:pPr>
    </w:p>
    <w:p w14:paraId="0955D54E" w14:textId="77777777" w:rsidR="002D2968" w:rsidRDefault="00082C42">
      <w:pPr>
        <w:spacing w:beforeLines="50" w:before="120" w:afterLines="50" w:after="12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Water is vita</w:t>
      </w:r>
      <w:r>
        <w:rPr>
          <w:rFonts w:ascii="Times New Roman" w:hAnsi="Times New Roman" w:cs="Times New Roman"/>
          <w:sz w:val="24"/>
          <w:szCs w:val="24"/>
          <w:lang w:val="en-IN"/>
        </w:rPr>
        <w:t>l for all life forms, making it impossible for organisms to survive without it. Globally, water is extensively used for various purposes, including drinking, bathing, washing, irrigation, and aquaculture. Primary sources of water include lakes, ponds, rive</w:t>
      </w:r>
      <w:r>
        <w:rPr>
          <w:rFonts w:ascii="Times New Roman" w:hAnsi="Times New Roman" w:cs="Times New Roman"/>
          <w:sz w:val="24"/>
          <w:szCs w:val="24"/>
          <w:lang w:val="en-IN"/>
        </w:rPr>
        <w:t>rs, and underground reservoirs. The functional parameters of an ecosystem, shaped by the interactions among its physical, chemical, and biological elements, serve as strong indicators of its ecological importance. These interactions influence the trophic d</w:t>
      </w:r>
      <w:r>
        <w:rPr>
          <w:rFonts w:ascii="Times New Roman" w:hAnsi="Times New Roman" w:cs="Times New Roman"/>
          <w:sz w:val="24"/>
          <w:szCs w:val="24"/>
          <w:lang w:val="en-IN"/>
        </w:rPr>
        <w:t>ynamics of aquatic environments and lead to the formation of unique niches that support diverse species. This, in turn, provides a habitat for plants, animals, and microorganisms within the ecosystem. Water is a fundamental component necessary for the grow</w:t>
      </w:r>
      <w:r>
        <w:rPr>
          <w:rFonts w:ascii="Times New Roman" w:hAnsi="Times New Roman" w:cs="Times New Roman"/>
          <w:sz w:val="24"/>
          <w:szCs w:val="24"/>
          <w:lang w:val="en-IN"/>
        </w:rPr>
        <w:t xml:space="preserve">th and survival of all living organisms on Earth, covering nearly 71% of the planet's surface in both freshwater and marine forms (Khanna et al., 2007; </w:t>
      </w:r>
      <w:r>
        <w:rPr>
          <w:rFonts w:ascii="Times New Roman" w:eastAsia="SimSun" w:hAnsi="Times New Roman" w:cs="Times New Roman"/>
          <w:sz w:val="24"/>
          <w:szCs w:val="24"/>
          <w:lang w:eastAsia="zh-CN"/>
        </w:rPr>
        <w:t>Akhtar et al.,</w:t>
      </w:r>
      <w:r>
        <w:rPr>
          <w:rFonts w:ascii="Times New Roman" w:eastAsia="SimSun" w:hAnsi="Times New Roman" w:cs="Times New Roman"/>
          <w:sz w:val="24"/>
          <w:szCs w:val="24"/>
          <w:lang w:val="en-IN" w:eastAsia="zh-CN"/>
        </w:rPr>
        <w:t xml:space="preserve"> 2023</w:t>
      </w:r>
      <w:r>
        <w:rPr>
          <w:rFonts w:ascii="Times New Roman" w:hAnsi="Times New Roman" w:cs="Times New Roman"/>
          <w:sz w:val="24"/>
          <w:szCs w:val="24"/>
          <w:lang w:val="en-IN"/>
        </w:rPr>
        <w:t>). They are a crucial natural resource for ecosystems, humans, and other organisms. A</w:t>
      </w:r>
      <w:r>
        <w:rPr>
          <w:rFonts w:ascii="Times New Roman" w:hAnsi="Times New Roman" w:cs="Times New Roman"/>
          <w:sz w:val="24"/>
          <w:szCs w:val="24"/>
          <w:lang w:val="en-IN"/>
        </w:rPr>
        <w:t>lthough water has traditionally been regarded as an inexhaustible resource, its increasing demand for various uses has begun to outpace the natural replenishment rate. Numerous water quality problems stem from industrial operations, untreated sewage, urban</w:t>
      </w:r>
      <w:r>
        <w:rPr>
          <w:rFonts w:ascii="Times New Roman" w:hAnsi="Times New Roman" w:cs="Times New Roman"/>
          <w:sz w:val="24"/>
          <w:szCs w:val="24"/>
          <w:lang w:val="en-IN"/>
        </w:rPr>
        <w:t xml:space="preserve"> and domestic waste, and intensive farming. The most prevalent chemical contaminants in freshwater sources globally are excess phosphates and nitrates, which originate mainly from the use of fertilizers (Manickam et al., 2024; Paulraj et al., 2024). Althou</w:t>
      </w:r>
      <w:r>
        <w:rPr>
          <w:rFonts w:ascii="Times New Roman" w:hAnsi="Times New Roman" w:cs="Times New Roman"/>
          <w:sz w:val="24"/>
          <w:szCs w:val="24"/>
          <w:lang w:val="en-IN"/>
        </w:rPr>
        <w:t>gh the water quality is deteriorating, new contaminants, including pesticides and antibiotics, have been identified in various environments. To protect the ecological balance of freshwater ecosystems and reduce their harmful effects, it is vital to underst</w:t>
      </w:r>
      <w:r>
        <w:rPr>
          <w:rFonts w:ascii="Times New Roman" w:hAnsi="Times New Roman" w:cs="Times New Roman"/>
          <w:sz w:val="24"/>
          <w:szCs w:val="24"/>
          <w:lang w:val="en-IN"/>
        </w:rPr>
        <w:t>and the dynamics, composition, and structure of biotic communities (Manickam et al., 2023; Pinto et al., 2023).</w:t>
      </w:r>
    </w:p>
    <w:p w14:paraId="3CE4CBC8" w14:textId="77777777" w:rsidR="002D2968" w:rsidRDefault="002D2968">
      <w:pPr>
        <w:spacing w:beforeLines="50" w:before="120" w:afterLines="50" w:after="120" w:line="360" w:lineRule="auto"/>
        <w:jc w:val="both"/>
        <w:rPr>
          <w:rFonts w:ascii="Times New Roman" w:hAnsi="Times New Roman" w:cs="Times New Roman"/>
          <w:sz w:val="24"/>
          <w:szCs w:val="24"/>
          <w:lang w:val="en-IN"/>
        </w:rPr>
      </w:pPr>
    </w:p>
    <w:p w14:paraId="306A8535" w14:textId="77777777" w:rsidR="002D2968" w:rsidRDefault="00082C42">
      <w:pPr>
        <w:spacing w:beforeLines="50" w:before="120" w:afterLines="50" w:after="12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Freshwater resources on Earth play a vital role in various sectors, including industry, agriculture, fisheries, and household activities (Akhta</w:t>
      </w:r>
      <w:r>
        <w:rPr>
          <w:rFonts w:ascii="Times New Roman" w:hAnsi="Times New Roman" w:cs="Times New Roman"/>
          <w:sz w:val="24"/>
          <w:szCs w:val="24"/>
          <w:lang w:val="en-IN"/>
        </w:rPr>
        <w:t xml:space="preserve">r et al., 2016; </w:t>
      </w:r>
      <w:r>
        <w:rPr>
          <w:rFonts w:ascii="Times New Roman" w:eastAsia="SimSun" w:hAnsi="Times New Roman" w:cs="Times New Roman"/>
          <w:sz w:val="24"/>
          <w:szCs w:val="24"/>
          <w:lang w:eastAsia="zh-CN"/>
        </w:rPr>
        <w:t>Akhtar et al.,</w:t>
      </w:r>
      <w:r>
        <w:rPr>
          <w:rFonts w:ascii="Times New Roman" w:eastAsia="SimSun" w:hAnsi="Times New Roman" w:cs="Times New Roman"/>
          <w:sz w:val="24"/>
          <w:szCs w:val="24"/>
          <w:lang w:val="en-IN" w:eastAsia="zh-CN"/>
        </w:rPr>
        <w:t xml:space="preserve"> 2023</w:t>
      </w:r>
      <w:r>
        <w:rPr>
          <w:rFonts w:ascii="Times New Roman" w:hAnsi="Times New Roman" w:cs="Times New Roman"/>
          <w:sz w:val="24"/>
          <w:szCs w:val="24"/>
          <w:lang w:val="en-IN"/>
        </w:rPr>
        <w:t xml:space="preserve">). In the last 20 years, the decline in freshwater quality has accelerated owing to a range of natural and human-induced factors, presenting a significant global challenge (Mahananda et al., 2005; </w:t>
      </w:r>
      <w:r>
        <w:rPr>
          <w:rFonts w:ascii="Times New Roman" w:eastAsia="SimSun" w:hAnsi="Times New Roman" w:cs="Times New Roman"/>
          <w:sz w:val="24"/>
          <w:szCs w:val="24"/>
          <w:lang w:eastAsia="zh-CN"/>
        </w:rPr>
        <w:t>Akhtar et al.,</w:t>
      </w:r>
      <w:r>
        <w:rPr>
          <w:rFonts w:ascii="Times New Roman" w:eastAsia="SimSun" w:hAnsi="Times New Roman" w:cs="Times New Roman"/>
          <w:sz w:val="24"/>
          <w:szCs w:val="24"/>
          <w:lang w:val="en-IN" w:eastAsia="zh-CN"/>
        </w:rPr>
        <w:t xml:space="preserve"> 2023</w:t>
      </w:r>
      <w:r>
        <w:rPr>
          <w:rFonts w:ascii="Times New Roman" w:hAnsi="Times New Roman" w:cs="Times New Roman"/>
          <w:sz w:val="24"/>
          <w:szCs w:val="24"/>
          <w:lang w:val="en-IN"/>
        </w:rPr>
        <w:t>). In</w:t>
      </w:r>
      <w:r>
        <w:rPr>
          <w:rFonts w:ascii="Times New Roman" w:hAnsi="Times New Roman" w:cs="Times New Roman"/>
          <w:sz w:val="24"/>
          <w:szCs w:val="24"/>
          <w:lang w:val="en-IN"/>
        </w:rPr>
        <w:t>dustrial chemicals, agricultural fertilizers, and household sewage are major factors that contribute to the decline in water quality and pose risks to freshwater ecosystems. Freshwater sources are becoming increasingly scarce due to rampant pollution, over</w:t>
      </w:r>
      <w:r>
        <w:rPr>
          <w:rFonts w:ascii="Times New Roman" w:hAnsi="Times New Roman" w:cs="Times New Roman"/>
          <w:sz w:val="24"/>
          <w:szCs w:val="24"/>
          <w:lang w:val="en-IN"/>
        </w:rPr>
        <w:t xml:space="preserve">use of water resources, and other human activities (Patil and Tijare, 2001; Singh and Mathur, 2005; Gupta and Shukla, </w:t>
      </w:r>
      <w:proofErr w:type="gramStart"/>
      <w:r>
        <w:rPr>
          <w:rFonts w:ascii="Times New Roman" w:hAnsi="Times New Roman" w:cs="Times New Roman"/>
          <w:sz w:val="24"/>
          <w:szCs w:val="24"/>
          <w:lang w:val="en-IN"/>
        </w:rPr>
        <w:t xml:space="preserve">2006;  </w:t>
      </w:r>
      <w:r>
        <w:rPr>
          <w:rFonts w:ascii="Times New Roman" w:eastAsia="SimSun" w:hAnsi="Times New Roman" w:cs="Times New Roman"/>
          <w:sz w:val="24"/>
          <w:szCs w:val="24"/>
          <w:lang w:eastAsia="zh-CN"/>
        </w:rPr>
        <w:t>Akhtar</w:t>
      </w:r>
      <w:proofErr w:type="gramEnd"/>
      <w:r>
        <w:rPr>
          <w:rFonts w:ascii="Times New Roman" w:eastAsia="SimSun" w:hAnsi="Times New Roman" w:cs="Times New Roman"/>
          <w:sz w:val="24"/>
          <w:szCs w:val="24"/>
          <w:lang w:eastAsia="zh-CN"/>
        </w:rPr>
        <w:t xml:space="preserve"> et al.,</w:t>
      </w:r>
      <w:r>
        <w:rPr>
          <w:rFonts w:ascii="Times New Roman" w:eastAsia="SimSun" w:hAnsi="Times New Roman" w:cs="Times New Roman"/>
          <w:sz w:val="24"/>
          <w:szCs w:val="24"/>
          <w:lang w:val="en-IN" w:eastAsia="zh-CN"/>
        </w:rPr>
        <w:t xml:space="preserve"> 2023</w:t>
      </w:r>
      <w:r>
        <w:rPr>
          <w:rFonts w:ascii="Times New Roman" w:hAnsi="Times New Roman" w:cs="Times New Roman"/>
          <w:sz w:val="24"/>
          <w:szCs w:val="24"/>
          <w:lang w:val="en-IN"/>
        </w:rPr>
        <w:t>). From a socioeconomic perspective, artificial bodies of water, such as ponds, lakes, and reservoirs, are indis</w:t>
      </w:r>
      <w:r>
        <w:rPr>
          <w:rFonts w:ascii="Times New Roman" w:hAnsi="Times New Roman" w:cs="Times New Roman"/>
          <w:sz w:val="24"/>
          <w:szCs w:val="24"/>
          <w:lang w:val="en-IN"/>
        </w:rPr>
        <w:t>pensable to human communities. They enable worldwide irrigation, ensure the availability of drinking water, produce electricity, and aid in the expansion of the agriculture, urban development, and industrial sectors. Regarding abiotic features, lakes, whic</w:t>
      </w:r>
      <w:r>
        <w:rPr>
          <w:rFonts w:ascii="Times New Roman" w:hAnsi="Times New Roman" w:cs="Times New Roman"/>
          <w:sz w:val="24"/>
          <w:szCs w:val="24"/>
          <w:lang w:val="en-IN"/>
        </w:rPr>
        <w:t>h have lower flow velocities and water storage capacities than rivers, share similarities with natural lakes. Understanding this information is essential for the sustainable management of aquatic resources, utilization of aquatic organisms, and promotion o</w:t>
      </w:r>
      <w:r>
        <w:rPr>
          <w:rFonts w:ascii="Times New Roman" w:hAnsi="Times New Roman" w:cs="Times New Roman"/>
          <w:sz w:val="24"/>
          <w:szCs w:val="24"/>
          <w:lang w:val="en-IN"/>
        </w:rPr>
        <w:t>f conservation efforts. Therefore, it is imperative to conduct a preliminary survey of phytoplankton and zooplankton in water bodies.</w:t>
      </w:r>
    </w:p>
    <w:p w14:paraId="01851C06" w14:textId="77777777" w:rsidR="002D2968" w:rsidRDefault="002D2968">
      <w:pPr>
        <w:spacing w:beforeLines="50" w:before="120" w:afterLines="50" w:after="120" w:line="360" w:lineRule="auto"/>
        <w:jc w:val="both"/>
        <w:rPr>
          <w:rFonts w:ascii="Times New Roman" w:hAnsi="Times New Roman" w:cs="Times New Roman"/>
          <w:sz w:val="24"/>
          <w:szCs w:val="24"/>
          <w:lang w:val="en-IN"/>
        </w:rPr>
      </w:pPr>
    </w:p>
    <w:p w14:paraId="6A90B685" w14:textId="77777777" w:rsidR="002D2968" w:rsidRDefault="00082C42">
      <w:pPr>
        <w:spacing w:beforeLines="50" w:before="120" w:afterLines="50" w:after="120" w:line="360" w:lineRule="auto"/>
        <w:jc w:val="both"/>
        <w:rPr>
          <w:rFonts w:ascii="Times New Roman" w:hAnsi="Times New Roman" w:cs="Times New Roman"/>
          <w:sz w:val="24"/>
          <w:szCs w:val="24"/>
        </w:rPr>
      </w:pPr>
      <w:r>
        <w:rPr>
          <w:rFonts w:ascii="Times New Roman" w:hAnsi="Times New Roman" w:cs="Times New Roman"/>
          <w:sz w:val="24"/>
          <w:szCs w:val="24"/>
        </w:rPr>
        <w:t>Lentic environments, such as ponds, lakes, and wetlands, host a variety of biological communities, including phytoplankto</w:t>
      </w:r>
      <w:r>
        <w:rPr>
          <w:rFonts w:ascii="Times New Roman" w:hAnsi="Times New Roman" w:cs="Times New Roman"/>
          <w:sz w:val="24"/>
          <w:szCs w:val="24"/>
        </w:rPr>
        <w:t>n, zooplankton, zoobenthos, macrophytes, fish, and aquatic birds. These communities are crucial for maintaining ecological balance, nutrient cycling, ecosystem resilience, and aquatic food webs. Fish depend on zooplankton and macrophytes not only as primar</w:t>
      </w:r>
      <w:r>
        <w:rPr>
          <w:rFonts w:ascii="Times New Roman" w:hAnsi="Times New Roman" w:cs="Times New Roman"/>
          <w:sz w:val="24"/>
          <w:szCs w:val="24"/>
        </w:rPr>
        <w:t>y food sources but also as potential bioindicators of pollution within lake ecosystems. However, in recent decades, various human activities have posed significant threats to lake ecology, adversely affecting the distribution, abundance, and diversity of m</w:t>
      </w:r>
      <w:r>
        <w:rPr>
          <w:rFonts w:ascii="Times New Roman" w:hAnsi="Times New Roman" w:cs="Times New Roman"/>
          <w:sz w:val="24"/>
          <w:szCs w:val="24"/>
        </w:rPr>
        <w:t xml:space="preserve">acrophytes and zooplankton. In addition, the physicochemical characteristics of eutrophic lakes have strayed from their optimal range. The zooplankton community serves as a vital bioindicator of aquatic health because it contributes to nutrient recycling, </w:t>
      </w:r>
      <w:r>
        <w:rPr>
          <w:rFonts w:ascii="Times New Roman" w:hAnsi="Times New Roman" w:cs="Times New Roman"/>
          <w:sz w:val="24"/>
          <w:szCs w:val="24"/>
        </w:rPr>
        <w:t>supports other biological communities, maintains soil fertility, and is integral to the aquatic food web, providing essential nutrients for nearly all freshwater fish. Zooplankton diversity and community structure patterns can indicate ecological changes b</w:t>
      </w:r>
      <w:r>
        <w:rPr>
          <w:rFonts w:ascii="Times New Roman" w:hAnsi="Times New Roman" w:cs="Times New Roman"/>
          <w:sz w:val="24"/>
          <w:szCs w:val="24"/>
        </w:rPr>
        <w:t>y reflecting the living and non-living factors in aquatic ecosystems. Phytoplankton serves as the primary food source for zooplankton, which are small organisms that drift or swim in water. Zooplankton play a critical role in the trophic structure of aquat</w:t>
      </w:r>
      <w:r>
        <w:rPr>
          <w:rFonts w:ascii="Times New Roman" w:hAnsi="Times New Roman" w:cs="Times New Roman"/>
          <w:sz w:val="24"/>
          <w:szCs w:val="24"/>
        </w:rPr>
        <w:t xml:space="preserve">ic ecosystems and facilitate energy transfer. Our limited understanding of plankton dynamics presents a significant challenge to fully understand life processes within freshwater systems </w:t>
      </w:r>
      <w:r>
        <w:rPr>
          <w:rFonts w:ascii="Times New Roman" w:hAnsi="Times New Roman" w:cs="Times New Roman"/>
          <w:sz w:val="24"/>
          <w:szCs w:val="24"/>
        </w:rPr>
        <w:lastRenderedPageBreak/>
        <w:t xml:space="preserve">(Manickam </w:t>
      </w:r>
      <w:r>
        <w:rPr>
          <w:rFonts w:ascii="Times New Roman" w:hAnsi="Times New Roman" w:cs="Times New Roman"/>
          <w:i/>
          <w:iCs/>
          <w:sz w:val="24"/>
          <w:szCs w:val="24"/>
        </w:rPr>
        <w:t>et al</w:t>
      </w:r>
      <w:r>
        <w:rPr>
          <w:rFonts w:ascii="Times New Roman" w:hAnsi="Times New Roman" w:cs="Times New Roman"/>
          <w:sz w:val="24"/>
          <w:szCs w:val="24"/>
        </w:rPr>
        <w:t>., 2017a</w:t>
      </w:r>
      <w:r>
        <w:rPr>
          <w:rFonts w:ascii="Times New Roman" w:hAnsi="Times New Roman" w:cs="Times New Roman"/>
          <w:sz w:val="24"/>
          <w:szCs w:val="24"/>
          <w:lang w:val="en-IN"/>
        </w:rPr>
        <w:t>, 2024</w:t>
      </w:r>
      <w:r>
        <w:rPr>
          <w:rFonts w:ascii="Times New Roman" w:hAnsi="Times New Roman" w:cs="Times New Roman"/>
          <w:sz w:val="24"/>
          <w:szCs w:val="24"/>
        </w:rPr>
        <w:t>). Numerous health stressors that drasti</w:t>
      </w:r>
      <w:r>
        <w:rPr>
          <w:rFonts w:ascii="Times New Roman" w:hAnsi="Times New Roman" w:cs="Times New Roman"/>
          <w:sz w:val="24"/>
          <w:szCs w:val="24"/>
        </w:rPr>
        <w:t xml:space="preserve">cally diminish biodiversity also affect aquatic ecosystems. Aquatic environments are expected to face greater biodiversity loss and its consequences in the future than terrestrial ecosystems (Sala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sz w:val="24"/>
          <w:szCs w:val="24"/>
          <w:lang w:val="en-IN"/>
        </w:rPr>
        <w:t>,</w:t>
      </w:r>
      <w:r>
        <w:rPr>
          <w:rFonts w:ascii="Times New Roman" w:hAnsi="Times New Roman" w:cs="Times New Roman"/>
          <w:sz w:val="24"/>
          <w:szCs w:val="24"/>
        </w:rPr>
        <w:t xml:space="preserve"> 2000; Manickam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sz w:val="24"/>
          <w:szCs w:val="24"/>
          <w:lang w:val="en-IN"/>
        </w:rPr>
        <w:t>,</w:t>
      </w:r>
      <w:r>
        <w:rPr>
          <w:rFonts w:ascii="Times New Roman" w:hAnsi="Times New Roman" w:cs="Times New Roman"/>
          <w:sz w:val="24"/>
          <w:szCs w:val="24"/>
        </w:rPr>
        <w:t xml:space="preserve"> 2020a</w:t>
      </w:r>
      <w:r>
        <w:rPr>
          <w:rFonts w:ascii="Times New Roman" w:hAnsi="Times New Roman" w:cs="Times New Roman"/>
          <w:sz w:val="24"/>
          <w:szCs w:val="24"/>
          <w:lang w:val="en-IN"/>
        </w:rPr>
        <w:t>, 2024</w:t>
      </w:r>
      <w:r>
        <w:rPr>
          <w:rFonts w:ascii="Times New Roman" w:hAnsi="Times New Roman" w:cs="Times New Roman"/>
          <w:sz w:val="24"/>
          <w:szCs w:val="24"/>
        </w:rPr>
        <w:t>).</w:t>
      </w:r>
      <w:r>
        <w:rPr>
          <w:rFonts w:ascii="Times New Roman" w:hAnsi="Times New Roman" w:cs="Times New Roman"/>
          <w:sz w:val="24"/>
          <w:szCs w:val="24"/>
          <w:lang w:val="en-IN"/>
        </w:rPr>
        <w:t xml:space="preserve"> </w:t>
      </w:r>
      <w:r>
        <w:rPr>
          <w:rFonts w:ascii="Times New Roman" w:hAnsi="Times New Roman" w:cs="Times New Roman"/>
          <w:sz w:val="24"/>
          <w:szCs w:val="24"/>
        </w:rPr>
        <w:t>Zooplankton, p</w:t>
      </w:r>
      <w:r>
        <w:rPr>
          <w:rFonts w:ascii="Times New Roman" w:hAnsi="Times New Roman" w:cs="Times New Roman"/>
          <w:sz w:val="24"/>
          <w:szCs w:val="24"/>
        </w:rPr>
        <w:t>redominantly heterotrophic organisms inhabiting the water column, largely serve as filter feeders, consuming sediments that consist of organic detritus, bacteria, and phytoplankton. Although physicochemical methods can offer valuable insights into the effe</w:t>
      </w:r>
      <w:r>
        <w:rPr>
          <w:rFonts w:ascii="Times New Roman" w:hAnsi="Times New Roman" w:cs="Times New Roman"/>
          <w:sz w:val="24"/>
          <w:szCs w:val="24"/>
        </w:rPr>
        <w:t xml:space="preserve">cts of pollution on water quality, shifts in the trophic conditions of water are also evident in the structure of the biotic community, including species distribution, patterns, and diversity (Emmanuel et al., 2014; Manickam et al., 2017a; Paulraj et al., </w:t>
      </w:r>
      <w:r>
        <w:rPr>
          <w:rFonts w:ascii="Times New Roman" w:hAnsi="Times New Roman" w:cs="Times New Roman"/>
          <w:sz w:val="24"/>
          <w:szCs w:val="24"/>
        </w:rPr>
        <w:t>2024; Kumari, 2025).</w:t>
      </w:r>
    </w:p>
    <w:p w14:paraId="4CB6E9D4" w14:textId="77777777" w:rsidR="002D2968" w:rsidRDefault="002D2968">
      <w:pPr>
        <w:spacing w:beforeLines="50" w:before="120" w:afterLines="50" w:after="120" w:line="360" w:lineRule="auto"/>
        <w:jc w:val="both"/>
        <w:rPr>
          <w:rFonts w:ascii="Times New Roman" w:hAnsi="Times New Roman" w:cs="Times New Roman"/>
          <w:sz w:val="24"/>
          <w:szCs w:val="24"/>
          <w:lang w:val="en-IN" w:eastAsia="zh-CN"/>
        </w:rPr>
      </w:pPr>
    </w:p>
    <w:p w14:paraId="20354355" w14:textId="77777777" w:rsidR="002D2968" w:rsidRDefault="00082C42">
      <w:pPr>
        <w:spacing w:beforeLines="50" w:before="120" w:afterLines="50" w:after="120" w:line="360" w:lineRule="auto"/>
        <w:jc w:val="both"/>
        <w:rPr>
          <w:rFonts w:ascii="Times New Roman" w:hAnsi="Times New Roman" w:cs="Times New Roman"/>
          <w:sz w:val="24"/>
          <w:szCs w:val="24"/>
          <w:lang w:val="en-IN" w:eastAsia="zh-CN"/>
        </w:rPr>
      </w:pPr>
      <w:r>
        <w:rPr>
          <w:rFonts w:ascii="Times New Roman" w:hAnsi="Times New Roman" w:cs="Times New Roman"/>
          <w:sz w:val="24"/>
          <w:szCs w:val="24"/>
          <w:lang w:val="en-IN" w:eastAsia="zh-CN"/>
        </w:rPr>
        <w:t>Physical and chemical properties, along with the nutritional status of aquatic environments, play essential roles in ecological functions. These elements act as indicators of the overall well-being of their environments because of the brief lifespan and qu</w:t>
      </w:r>
      <w:r>
        <w:rPr>
          <w:rFonts w:ascii="Times New Roman" w:hAnsi="Times New Roman" w:cs="Times New Roman"/>
          <w:sz w:val="24"/>
          <w:szCs w:val="24"/>
          <w:lang w:val="en-IN" w:eastAsia="zh-CN"/>
        </w:rPr>
        <w:t xml:space="preserve">ick reaction of organisms to alterations in water conditions, such as pH, </w:t>
      </w:r>
      <w:proofErr w:type="spellStart"/>
      <w:r>
        <w:rPr>
          <w:rFonts w:ascii="Times New Roman" w:hAnsi="Times New Roman" w:cs="Times New Roman"/>
          <w:sz w:val="24"/>
          <w:szCs w:val="24"/>
          <w:lang w:val="en-IN" w:eastAsia="zh-CN"/>
        </w:rPr>
        <w:t>color</w:t>
      </w:r>
      <w:proofErr w:type="spellEnd"/>
      <w:r>
        <w:rPr>
          <w:rFonts w:ascii="Times New Roman" w:hAnsi="Times New Roman" w:cs="Times New Roman"/>
          <w:sz w:val="24"/>
          <w:szCs w:val="24"/>
          <w:lang w:val="en-IN" w:eastAsia="zh-CN"/>
        </w:rPr>
        <w:t xml:space="preserve">, </w:t>
      </w:r>
      <w:proofErr w:type="spellStart"/>
      <w:r>
        <w:rPr>
          <w:rFonts w:ascii="Times New Roman" w:hAnsi="Times New Roman" w:cs="Times New Roman"/>
          <w:sz w:val="24"/>
          <w:szCs w:val="24"/>
          <w:lang w:val="en-IN" w:eastAsia="zh-CN"/>
        </w:rPr>
        <w:t>odor</w:t>
      </w:r>
      <w:proofErr w:type="spellEnd"/>
      <w:r>
        <w:rPr>
          <w:rFonts w:ascii="Times New Roman" w:hAnsi="Times New Roman" w:cs="Times New Roman"/>
          <w:sz w:val="24"/>
          <w:szCs w:val="24"/>
          <w:lang w:val="en-IN" w:eastAsia="zh-CN"/>
        </w:rPr>
        <w:t>, and taste. Numerous studies have focused on the zooplankton populations in various lakes, reservoirs, and shallow water bodies. Water quality significantly affects plank</w:t>
      </w:r>
      <w:r>
        <w:rPr>
          <w:rFonts w:ascii="Times New Roman" w:hAnsi="Times New Roman" w:cs="Times New Roman"/>
          <w:sz w:val="24"/>
          <w:szCs w:val="24"/>
          <w:lang w:val="en-IN" w:eastAsia="zh-CN"/>
        </w:rPr>
        <w:t>ton productivity, the biology of organisms in cultivation, and their eventual output. Zooplankton refers to the microscopic organisms that float in water, encompassing a wide variety of protozoans, micro-crustaceans, and planktonic micro-invertebrates. Fre</w:t>
      </w:r>
      <w:r>
        <w:rPr>
          <w:rFonts w:ascii="Times New Roman" w:hAnsi="Times New Roman" w:cs="Times New Roman"/>
          <w:sz w:val="24"/>
          <w:szCs w:val="24"/>
          <w:lang w:val="en-IN" w:eastAsia="zh-CN"/>
        </w:rPr>
        <w:t>shwater zooplankton plays a crucial role in aquatic ecosystems, food chains, and ecological processes in ponds, lakes, and reservoirs (Anyanwu et al. 2014, 2015; Sharma, 2020; Anyanwu et al., 2022). Their high sensitivity to environmental changes makes zoo</w:t>
      </w:r>
      <w:r>
        <w:rPr>
          <w:rFonts w:ascii="Times New Roman" w:hAnsi="Times New Roman" w:cs="Times New Roman"/>
          <w:sz w:val="24"/>
          <w:szCs w:val="24"/>
          <w:lang w:val="en-IN" w:eastAsia="zh-CN"/>
        </w:rPr>
        <w:t>plankton valuable indicators of ecosystem health. Previous research has explored the connections between zooplankton morphology, basin age, and environmental factors. Zooplankton also serves as a crucial live food source for many carnivorous and omnivorous</w:t>
      </w:r>
      <w:r>
        <w:rPr>
          <w:rFonts w:ascii="Times New Roman" w:hAnsi="Times New Roman" w:cs="Times New Roman"/>
          <w:sz w:val="24"/>
          <w:szCs w:val="24"/>
          <w:lang w:val="en-IN" w:eastAsia="zh-CN"/>
        </w:rPr>
        <w:t xml:space="preserve"> fish, providing the high-nutrient protein necessary for larval development.  As bio-indicators, zooplankton are important for assessing water pollution levels. The tendency of these organisms to disperse and be rapidly replaced plays a crucial role in sha</w:t>
      </w:r>
      <w:r>
        <w:rPr>
          <w:rFonts w:ascii="Times New Roman" w:hAnsi="Times New Roman" w:cs="Times New Roman"/>
          <w:sz w:val="24"/>
          <w:szCs w:val="24"/>
          <w:lang w:val="en-IN" w:eastAsia="zh-CN"/>
        </w:rPr>
        <w:t>ping the trophic structure and ecological dynamics of the reservoirs. Indian lakes, ponds, and reservoirs support a wide range of plankton communities that are shaped by abiotic factors and fluctuations in nutrient availability. This study aimed to investi</w:t>
      </w:r>
      <w:r>
        <w:rPr>
          <w:rFonts w:ascii="Times New Roman" w:hAnsi="Times New Roman" w:cs="Times New Roman"/>
          <w:sz w:val="24"/>
          <w:szCs w:val="24"/>
          <w:lang w:val="en-IN" w:eastAsia="zh-CN"/>
        </w:rPr>
        <w:t>gate the zooplankton populations and water quality metrics in the lake ecosystems of the Tiruchirappalli District in Tamil Nadu, South India, using a case-study approach.</w:t>
      </w:r>
    </w:p>
    <w:p w14:paraId="3664DB23" w14:textId="77777777" w:rsidR="002D2968" w:rsidRDefault="002D2968">
      <w:pPr>
        <w:spacing w:beforeLines="50" w:before="120" w:afterLines="50" w:after="120" w:line="360" w:lineRule="auto"/>
        <w:jc w:val="both"/>
        <w:rPr>
          <w:rFonts w:ascii="Times New Roman" w:hAnsi="Times New Roman" w:cs="Times New Roman"/>
          <w:b/>
          <w:bCs/>
          <w:sz w:val="24"/>
          <w:szCs w:val="24"/>
          <w:lang w:val="en-IN"/>
        </w:rPr>
      </w:pPr>
    </w:p>
    <w:p w14:paraId="56379D96" w14:textId="77777777" w:rsidR="002D2968" w:rsidRDefault="002D2968">
      <w:pPr>
        <w:spacing w:beforeLines="50" w:before="120" w:afterLines="50" w:after="120" w:line="360" w:lineRule="auto"/>
        <w:jc w:val="both"/>
        <w:rPr>
          <w:rFonts w:ascii="Times New Roman" w:hAnsi="Times New Roman" w:cs="Times New Roman"/>
          <w:b/>
          <w:bCs/>
          <w:sz w:val="24"/>
          <w:szCs w:val="24"/>
          <w:lang w:val="en-IN"/>
        </w:rPr>
      </w:pPr>
    </w:p>
    <w:p w14:paraId="2EA57576" w14:textId="77777777" w:rsidR="002D2968" w:rsidRDefault="00082C42">
      <w:pPr>
        <w:numPr>
          <w:ilvl w:val="0"/>
          <w:numId w:val="11"/>
        </w:numPr>
        <w:spacing w:beforeLines="50" w:before="120" w:afterLines="50" w:after="120" w:line="360" w:lineRule="auto"/>
        <w:jc w:val="both"/>
        <w:rPr>
          <w:rFonts w:ascii="Times New Roman" w:hAnsi="Times New Roman" w:cs="Times New Roman"/>
          <w:b/>
          <w:bCs/>
          <w:sz w:val="24"/>
          <w:szCs w:val="24"/>
        </w:rPr>
      </w:pPr>
      <w:r>
        <w:rPr>
          <w:rStyle w:val="Hyperlink"/>
          <w:rFonts w:ascii="Times New Roman" w:hAnsi="Times New Roman" w:cs="Times New Roman"/>
          <w:b/>
          <w:bCs/>
          <w:color w:val="auto"/>
          <w:sz w:val="24"/>
          <w:szCs w:val="24"/>
          <w:u w:val="none"/>
          <w:lang w:val="en-IN"/>
        </w:rPr>
        <w:t>MATERIALS AND METHODS</w:t>
      </w:r>
    </w:p>
    <w:p w14:paraId="1C97EDE9" w14:textId="77777777" w:rsidR="002D2968" w:rsidRDefault="00082C42">
      <w:pPr>
        <w:spacing w:beforeLines="50" w:before="120" w:afterLines="50" w:after="120" w:line="360" w:lineRule="auto"/>
        <w:jc w:val="both"/>
        <w:rPr>
          <w:rFonts w:ascii="Times New Roman" w:hAnsi="Times New Roman" w:cs="Times New Roman"/>
          <w:b/>
          <w:sz w:val="24"/>
          <w:szCs w:val="24"/>
        </w:rPr>
      </w:pPr>
      <w:r>
        <w:rPr>
          <w:rFonts w:ascii="Times New Roman" w:hAnsi="Times New Roman" w:cs="Times New Roman"/>
          <w:b/>
          <w:sz w:val="24"/>
          <w:szCs w:val="24"/>
          <w:lang w:val="en-IN"/>
        </w:rPr>
        <w:lastRenderedPageBreak/>
        <w:t xml:space="preserve">2.1 </w:t>
      </w:r>
      <w:r>
        <w:rPr>
          <w:rFonts w:ascii="Times New Roman" w:hAnsi="Times New Roman" w:cs="Times New Roman"/>
          <w:b/>
          <w:sz w:val="24"/>
          <w:szCs w:val="24"/>
        </w:rPr>
        <w:t>Study area</w:t>
      </w:r>
    </w:p>
    <w:p w14:paraId="0B8EC669" w14:textId="77777777" w:rsidR="002D2968" w:rsidRDefault="00082C42">
      <w:pPr>
        <w:spacing w:beforeLines="50" w:before="120" w:afterLines="5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focuses on a freshwater lake in </w:t>
      </w:r>
      <w:proofErr w:type="spellStart"/>
      <w:r>
        <w:rPr>
          <w:rFonts w:ascii="Times New Roman" w:hAnsi="Times New Roman" w:cs="Times New Roman"/>
          <w:sz w:val="24"/>
          <w:szCs w:val="24"/>
        </w:rPr>
        <w:t>Pan</w:t>
      </w:r>
      <w:r>
        <w:rPr>
          <w:rFonts w:ascii="Times New Roman" w:hAnsi="Times New Roman" w:cs="Times New Roman"/>
          <w:sz w:val="24"/>
          <w:szCs w:val="24"/>
        </w:rPr>
        <w:t>japur</w:t>
      </w:r>
      <w:proofErr w:type="spellEnd"/>
      <w:r>
        <w:rPr>
          <w:rFonts w:ascii="Times New Roman" w:hAnsi="Times New Roman" w:cs="Times New Roman"/>
          <w:sz w:val="24"/>
          <w:szCs w:val="24"/>
        </w:rPr>
        <w:t>, Tamil Nadu, located in Southern India. As shown in Figure 1, sampling activities were carried out from March 2022 to February 2024, with specific sites designated for sampling in each pond.</w:t>
      </w:r>
    </w:p>
    <w:p w14:paraId="7F5E578C" w14:textId="77777777" w:rsidR="002D2968" w:rsidRDefault="002D2968">
      <w:pPr>
        <w:spacing w:beforeLines="50" w:before="120" w:afterLines="50" w:after="120" w:line="360" w:lineRule="auto"/>
        <w:jc w:val="both"/>
        <w:rPr>
          <w:rFonts w:ascii="Times New Roman" w:hAnsi="Times New Roman" w:cs="Times New Roman"/>
          <w:sz w:val="24"/>
          <w:szCs w:val="24"/>
        </w:rPr>
      </w:pPr>
    </w:p>
    <w:p w14:paraId="615198E8" w14:textId="77777777" w:rsidR="002D2968" w:rsidRDefault="00082C42">
      <w:pPr>
        <w:pStyle w:val="ListParagraph"/>
        <w:spacing w:beforeLines="50" w:before="120" w:afterLines="50" w:after="120" w:line="360" w:lineRule="auto"/>
        <w:ind w:left="0"/>
        <w:jc w:val="both"/>
        <w:rPr>
          <w:rFonts w:ascii="Times New Roman" w:hAnsi="Times New Roman" w:cs="Times New Roman"/>
          <w:b/>
          <w:sz w:val="24"/>
          <w:szCs w:val="24"/>
          <w:lang w:val="en-IN"/>
        </w:rPr>
      </w:pPr>
      <w:r>
        <w:rPr>
          <w:rFonts w:ascii="Times New Roman" w:hAnsi="Times New Roman" w:cs="Times New Roman"/>
          <w:b/>
          <w:sz w:val="24"/>
          <w:szCs w:val="24"/>
          <w:lang w:val="en-IN"/>
        </w:rPr>
        <w:t>2.2 P</w:t>
      </w:r>
      <w:proofErr w:type="spellStart"/>
      <w:r>
        <w:rPr>
          <w:rFonts w:ascii="Times New Roman" w:hAnsi="Times New Roman" w:cs="Times New Roman"/>
          <w:b/>
          <w:sz w:val="24"/>
          <w:szCs w:val="24"/>
        </w:rPr>
        <w:t>hysico</w:t>
      </w:r>
      <w:proofErr w:type="spellEnd"/>
      <w:r>
        <w:rPr>
          <w:rFonts w:ascii="Times New Roman" w:hAnsi="Times New Roman" w:cs="Times New Roman"/>
          <w:b/>
          <w:sz w:val="24"/>
          <w:szCs w:val="24"/>
        </w:rPr>
        <w:t xml:space="preserve">-chemical </w:t>
      </w:r>
      <w:r>
        <w:rPr>
          <w:rFonts w:ascii="Times New Roman" w:hAnsi="Times New Roman" w:cs="Times New Roman"/>
          <w:b/>
          <w:sz w:val="24"/>
          <w:szCs w:val="24"/>
          <w:lang w:val="en-IN"/>
        </w:rPr>
        <w:t>parameters</w:t>
      </w:r>
    </w:p>
    <w:p w14:paraId="1263F0A6" w14:textId="77777777" w:rsidR="002D2968" w:rsidRDefault="00082C42">
      <w:pPr>
        <w:pStyle w:val="ListParagraph"/>
        <w:spacing w:beforeLines="50" w:before="120" w:afterLines="50" w:after="120" w:line="360" w:lineRule="auto"/>
        <w:ind w:left="0"/>
        <w:jc w:val="both"/>
        <w:rPr>
          <w:rFonts w:ascii="Times New Roman" w:hAnsi="Times New Roman" w:cs="Times New Roman"/>
          <w:b/>
          <w:sz w:val="24"/>
          <w:szCs w:val="24"/>
        </w:rPr>
      </w:pPr>
      <w:r>
        <w:rPr>
          <w:rFonts w:ascii="Times New Roman" w:hAnsi="Times New Roman" w:cs="Times New Roman"/>
          <w:sz w:val="24"/>
          <w:szCs w:val="24"/>
          <w:lang w:val="en-IN"/>
        </w:rPr>
        <w:t xml:space="preserve">Samples were collected between 5:00 and 7:00 AM, promptly transported to the laboratory, and kept under ice-cold conditions to ensure that their physicochemical properties were </w:t>
      </w:r>
      <w:proofErr w:type="spellStart"/>
      <w:r>
        <w:rPr>
          <w:rFonts w:ascii="Times New Roman" w:hAnsi="Times New Roman" w:cs="Times New Roman"/>
          <w:sz w:val="24"/>
          <w:szCs w:val="24"/>
          <w:lang w:val="en-IN"/>
        </w:rPr>
        <w:t>analyzed</w:t>
      </w:r>
      <w:proofErr w:type="spellEnd"/>
      <w:r>
        <w:rPr>
          <w:rFonts w:ascii="Times New Roman" w:hAnsi="Times New Roman" w:cs="Times New Roman"/>
          <w:sz w:val="24"/>
          <w:szCs w:val="24"/>
          <w:lang w:val="en-IN"/>
        </w:rPr>
        <w:t xml:space="preserve"> on the same day. Atmospheric and surface water temperatures were recor</w:t>
      </w:r>
      <w:r>
        <w:rPr>
          <w:rFonts w:ascii="Times New Roman" w:hAnsi="Times New Roman" w:cs="Times New Roman"/>
          <w:sz w:val="24"/>
          <w:szCs w:val="24"/>
          <w:lang w:val="en-IN"/>
        </w:rPr>
        <w:t>ded onsite using a standard centigrade thermometer. Measurements for pH, salinity, electrical conductivity (EC), total dissolved solids (TDS), and dissolved oxygen (DO) were performed using the "µP Based Water and Soil Analysis Kit Model-1160. Biological o</w:t>
      </w:r>
      <w:r>
        <w:rPr>
          <w:rFonts w:ascii="Times New Roman" w:hAnsi="Times New Roman" w:cs="Times New Roman"/>
          <w:sz w:val="24"/>
          <w:szCs w:val="24"/>
          <w:lang w:val="en-IN"/>
        </w:rPr>
        <w:t xml:space="preserve">xygen demand (BOD) was evaluated after incubating for three days at 27 °C using a Sanyo BOD incubator. Other parameters, including chemical oxygen demand (COD), total alkalinity, chloride, phosphate, </w:t>
      </w:r>
      <w:proofErr w:type="spellStart"/>
      <w:r>
        <w:rPr>
          <w:rFonts w:ascii="Times New Roman" w:hAnsi="Times New Roman" w:cs="Times New Roman"/>
          <w:sz w:val="24"/>
          <w:szCs w:val="24"/>
          <w:lang w:val="en-IN"/>
        </w:rPr>
        <w:t>sulfate</w:t>
      </w:r>
      <w:proofErr w:type="spellEnd"/>
      <w:r>
        <w:rPr>
          <w:rFonts w:ascii="Times New Roman" w:hAnsi="Times New Roman" w:cs="Times New Roman"/>
          <w:sz w:val="24"/>
          <w:szCs w:val="24"/>
          <w:lang w:val="en-IN"/>
        </w:rPr>
        <w:t>, and ammonia, were determined using the titratio</w:t>
      </w:r>
      <w:r>
        <w:rPr>
          <w:rFonts w:ascii="Times New Roman" w:hAnsi="Times New Roman" w:cs="Times New Roman"/>
          <w:sz w:val="24"/>
          <w:szCs w:val="24"/>
          <w:lang w:val="en-IN"/>
        </w:rPr>
        <w:t>n method outlined by APHA (2005) and Manickam et al. (2015b, 2024). A Millipore filtering system was employed to quantify reactive silicate, nitrate, and dissolved inorganic nitrite in the water samples. According to the standard methods described by Stric</w:t>
      </w:r>
      <w:r>
        <w:rPr>
          <w:rFonts w:ascii="Times New Roman" w:hAnsi="Times New Roman" w:cs="Times New Roman"/>
          <w:sz w:val="24"/>
          <w:szCs w:val="24"/>
          <w:lang w:val="en-IN"/>
        </w:rPr>
        <w:t>kland and Parsons (1972), the findings were reported in micrograms. Analysis of the data revealed four distinct seasons over two years from March 2022 to February 2024: the pre-monsoon season from June to August in both 2022 and 2023, the monsoon season fr</w:t>
      </w:r>
      <w:r>
        <w:rPr>
          <w:rFonts w:ascii="Times New Roman" w:hAnsi="Times New Roman" w:cs="Times New Roman"/>
          <w:sz w:val="24"/>
          <w:szCs w:val="24"/>
          <w:lang w:val="en-IN"/>
        </w:rPr>
        <w:t>om September to November in 2022 and 2023, the post-monsoon season from December 2022 to February 2023, and again from December 2023 to February 2024, and the summer season from March to May in both 2022 and 2023.</w:t>
      </w:r>
    </w:p>
    <w:p w14:paraId="1F13C728"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4CBFB82" w14:textId="77777777" w:rsidR="002D2968" w:rsidRDefault="00082C42">
      <w:pPr>
        <w:pStyle w:val="ListParagraph"/>
        <w:spacing w:beforeLines="50" w:before="120" w:afterLines="50" w:after="120" w:line="360" w:lineRule="auto"/>
        <w:ind w:left="566" w:hangingChars="235" w:hanging="566"/>
        <w:jc w:val="both"/>
        <w:rPr>
          <w:rFonts w:ascii="Times New Roman" w:eastAsia="Times New Roman" w:hAnsi="Times New Roman" w:cs="Times New Roman"/>
          <w:b/>
          <w:bCs/>
          <w:sz w:val="24"/>
          <w:szCs w:val="24"/>
          <w:lang w:val="en-IN"/>
        </w:rPr>
      </w:pPr>
      <w:r>
        <w:rPr>
          <w:rFonts w:ascii="Times New Roman" w:eastAsia="Times New Roman" w:hAnsi="Times New Roman" w:cs="Times New Roman"/>
          <w:b/>
          <w:bCs/>
          <w:sz w:val="24"/>
          <w:szCs w:val="24"/>
          <w:lang w:val="en-IN"/>
        </w:rPr>
        <w:t xml:space="preserve">2.3 </w:t>
      </w:r>
      <w:r>
        <w:rPr>
          <w:rFonts w:ascii="Times New Roman" w:eastAsia="Times New Roman" w:hAnsi="Times New Roman" w:cs="Times New Roman"/>
          <w:b/>
          <w:bCs/>
          <w:sz w:val="24"/>
          <w:szCs w:val="24"/>
        </w:rPr>
        <w:t>Qualitative</w:t>
      </w:r>
      <w:r>
        <w:rPr>
          <w:rFonts w:ascii="Times New Roman" w:eastAsia="Times New Roman" w:hAnsi="Times New Roman" w:cs="Times New Roman"/>
          <w:b/>
          <w:bCs/>
          <w:sz w:val="24"/>
          <w:szCs w:val="24"/>
          <w:lang w:val="en-IN"/>
        </w:rPr>
        <w:t xml:space="preserve"> (species composition)</w:t>
      </w:r>
      <w:r>
        <w:rPr>
          <w:rFonts w:ascii="Times New Roman" w:eastAsia="Times New Roman" w:hAnsi="Times New Roman" w:cs="Times New Roman"/>
          <w:b/>
          <w:bCs/>
          <w:sz w:val="24"/>
          <w:szCs w:val="24"/>
        </w:rPr>
        <w:t xml:space="preserve"> and quantitative</w:t>
      </w:r>
      <w:r>
        <w:rPr>
          <w:rFonts w:ascii="Times New Roman" w:eastAsia="Times New Roman" w:hAnsi="Times New Roman" w:cs="Times New Roman"/>
          <w:b/>
          <w:bCs/>
          <w:sz w:val="24"/>
          <w:szCs w:val="24"/>
          <w:lang w:val="en-IN"/>
        </w:rPr>
        <w:t xml:space="preserve"> (population density)</w:t>
      </w:r>
      <w:r>
        <w:rPr>
          <w:rFonts w:ascii="Times New Roman" w:eastAsia="Times New Roman" w:hAnsi="Times New Roman" w:cs="Times New Roman"/>
          <w:b/>
          <w:bCs/>
          <w:sz w:val="24"/>
          <w:szCs w:val="24"/>
        </w:rPr>
        <w:t xml:space="preserve"> analysis of zooplankton</w:t>
      </w:r>
      <w:r>
        <w:rPr>
          <w:rFonts w:ascii="Times New Roman" w:eastAsia="Times New Roman" w:hAnsi="Times New Roman" w:cs="Times New Roman"/>
          <w:b/>
          <w:bCs/>
          <w:sz w:val="24"/>
          <w:szCs w:val="24"/>
          <w:lang w:val="en-IN"/>
        </w:rPr>
        <w:t xml:space="preserve"> </w:t>
      </w:r>
    </w:p>
    <w:p w14:paraId="307C89FC" w14:textId="77777777" w:rsidR="002D2968" w:rsidRDefault="00082C42">
      <w:pPr>
        <w:pStyle w:val="ListParagraph"/>
        <w:spacing w:beforeLines="50" w:before="120" w:afterLines="50" w:after="120" w:line="360" w:lineRule="auto"/>
        <w:ind w:leftChars="-64" w:left="-141" w:firstLineChars="2" w:firstLine="5"/>
        <w:jc w:val="both"/>
        <w:rPr>
          <w:rFonts w:ascii="Times New Roman" w:hAnsi="Times New Roman" w:cs="Times New Roman"/>
          <w:sz w:val="24"/>
          <w:szCs w:val="24"/>
        </w:rPr>
      </w:pPr>
      <w:r>
        <w:rPr>
          <w:rFonts w:ascii="Times New Roman" w:hAnsi="Times New Roman" w:cs="Times New Roman"/>
          <w:sz w:val="24"/>
          <w:szCs w:val="24"/>
        </w:rPr>
        <w:t>The Towing-Henson standard plankton net, featuring a 150 µm mesh, was used to gather samples from reservoirs for qualitative evaluation of zooplankton. During this process, the boat maintained</w:t>
      </w:r>
      <w:r>
        <w:rPr>
          <w:rFonts w:ascii="Times New Roman" w:hAnsi="Times New Roman" w:cs="Times New Roman"/>
          <w:sz w:val="24"/>
          <w:szCs w:val="24"/>
        </w:rPr>
        <w:t xml:space="preserve"> a steady speed for five to ten minutes, while the net was moved in a zig-zag fashion at depths between 0.50 meters and 1.00 meters (refer to Fig. 2). For the quantitative study of zooplankton, a 5-liter plastic container was employed to filter 100 liters </w:t>
      </w:r>
      <w:r>
        <w:rPr>
          <w:rFonts w:ascii="Times New Roman" w:hAnsi="Times New Roman" w:cs="Times New Roman"/>
          <w:sz w:val="24"/>
          <w:szCs w:val="24"/>
        </w:rPr>
        <w:t>of water through a bolting silk plankton net (No. 10, mesh size: 150 µm). The collected plankton biomass was preserved in specimen vials containing 4</w:t>
      </w:r>
      <w:r>
        <w:rPr>
          <w:rFonts w:ascii="Times New Roman" w:hAnsi="Times New Roman" w:cs="Times New Roman"/>
          <w:sz w:val="24"/>
          <w:szCs w:val="24"/>
          <w:lang w:val="en-IN"/>
        </w:rPr>
        <w:t xml:space="preserve"> or 5 </w:t>
      </w:r>
      <w:r>
        <w:rPr>
          <w:rFonts w:ascii="Times New Roman" w:hAnsi="Times New Roman" w:cs="Times New Roman"/>
          <w:sz w:val="24"/>
          <w:szCs w:val="24"/>
        </w:rPr>
        <w:t>% formalin, and subsequently subjected to stereomicroscopic examination after rapid filtration from t</w:t>
      </w:r>
      <w:r>
        <w:rPr>
          <w:rFonts w:ascii="Times New Roman" w:hAnsi="Times New Roman" w:cs="Times New Roman"/>
          <w:sz w:val="24"/>
          <w:szCs w:val="24"/>
        </w:rPr>
        <w:t xml:space="preserve">he water. The zooplankton samples were categorized as </w:t>
      </w:r>
      <w:proofErr w:type="spellStart"/>
      <w:r>
        <w:rPr>
          <w:rFonts w:ascii="Times New Roman" w:hAnsi="Times New Roman" w:cs="Times New Roman"/>
          <w:sz w:val="24"/>
          <w:szCs w:val="24"/>
        </w:rPr>
        <w:t>Rotifera</w:t>
      </w:r>
      <w:proofErr w:type="spellEnd"/>
      <w:r>
        <w:rPr>
          <w:rFonts w:ascii="Times New Roman" w:hAnsi="Times New Roman" w:cs="Times New Roman"/>
          <w:sz w:val="24"/>
          <w:szCs w:val="24"/>
        </w:rPr>
        <w:t>, Cladocera</w:t>
      </w:r>
      <w:r>
        <w:rPr>
          <w:rFonts w:ascii="Times New Roman" w:hAnsi="Times New Roman" w:cs="Times New Roman"/>
          <w:sz w:val="24"/>
          <w:szCs w:val="24"/>
          <w:lang w:val="en-IN"/>
        </w:rPr>
        <w:t xml:space="preserve">, </w:t>
      </w:r>
      <w:r>
        <w:rPr>
          <w:rFonts w:ascii="Times New Roman" w:hAnsi="Times New Roman" w:cs="Times New Roman"/>
          <w:sz w:val="24"/>
          <w:szCs w:val="24"/>
        </w:rPr>
        <w:t>copepods</w:t>
      </w:r>
      <w:r>
        <w:rPr>
          <w:rFonts w:ascii="Times New Roman" w:hAnsi="Times New Roman" w:cs="Times New Roman"/>
          <w:sz w:val="24"/>
          <w:szCs w:val="24"/>
          <w:lang w:val="en-IN"/>
        </w:rPr>
        <w:t xml:space="preserve">, and </w:t>
      </w:r>
      <w:r>
        <w:rPr>
          <w:rFonts w:ascii="Times New Roman" w:hAnsi="Times New Roman" w:cs="Times New Roman"/>
          <w:sz w:val="24"/>
          <w:szCs w:val="24"/>
        </w:rPr>
        <w:t>ostracods</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 xml:space="preserve">specimens were meticulously separated using a fine needle and brush under a binocular </w:t>
      </w:r>
      <w:proofErr w:type="spellStart"/>
      <w:r>
        <w:rPr>
          <w:rFonts w:ascii="Times New Roman" w:hAnsi="Times New Roman" w:cs="Times New Roman"/>
          <w:sz w:val="24"/>
          <w:szCs w:val="24"/>
        </w:rPr>
        <w:t>stereozoom</w:t>
      </w:r>
      <w:proofErr w:type="spellEnd"/>
      <w:r>
        <w:rPr>
          <w:rFonts w:ascii="Times New Roman" w:hAnsi="Times New Roman" w:cs="Times New Roman"/>
          <w:sz w:val="24"/>
          <w:szCs w:val="24"/>
        </w:rPr>
        <w:t xml:space="preserve"> dissection microscope (Magnus, Japan). Subsequently, th</w:t>
      </w:r>
      <w:r>
        <w:rPr>
          <w:rFonts w:ascii="Times New Roman" w:hAnsi="Times New Roman" w:cs="Times New Roman"/>
          <w:sz w:val="24"/>
          <w:szCs w:val="24"/>
        </w:rPr>
        <w:t>e plankton species were mounted on small slides with a drop of 20% glycerin for staining.</w:t>
      </w:r>
    </w:p>
    <w:p w14:paraId="34C667A2"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3A827896" w14:textId="77777777" w:rsidR="002D2968" w:rsidRDefault="00082C42">
      <w:pPr>
        <w:pStyle w:val="ListParagraph"/>
        <w:spacing w:beforeLines="50" w:before="120" w:afterLines="50" w:after="120" w:line="360" w:lineRule="auto"/>
        <w:ind w:left="0"/>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2.4 </w:t>
      </w:r>
      <w:r>
        <w:rPr>
          <w:rFonts w:ascii="Times New Roman" w:hAnsi="Times New Roman" w:cs="Times New Roman"/>
          <w:b/>
          <w:sz w:val="24"/>
          <w:szCs w:val="24"/>
        </w:rPr>
        <w:t>Biological analysis and identification of zooplankton s</w:t>
      </w:r>
      <w:proofErr w:type="spellStart"/>
      <w:r>
        <w:rPr>
          <w:rFonts w:ascii="Times New Roman" w:hAnsi="Times New Roman" w:cs="Times New Roman"/>
          <w:b/>
          <w:sz w:val="24"/>
          <w:szCs w:val="24"/>
          <w:lang w:val="en-IN"/>
        </w:rPr>
        <w:t>pecies</w:t>
      </w:r>
      <w:proofErr w:type="spellEnd"/>
    </w:p>
    <w:p w14:paraId="3A58D7F4" w14:textId="77777777" w:rsidR="002D2968" w:rsidRDefault="00082C42">
      <w:pPr>
        <w:pStyle w:val="ListParagraph"/>
        <w:spacing w:beforeLines="50" w:before="120" w:afterLines="50" w:after="120" w:line="360" w:lineRule="auto"/>
        <w:ind w:left="0"/>
        <w:jc w:val="both"/>
        <w:rPr>
          <w:rFonts w:ascii="Times New Roman" w:hAnsi="Times New Roman" w:cs="Times New Roman"/>
          <w:b/>
          <w:sz w:val="24"/>
          <w:szCs w:val="24"/>
          <w:lang w:val="en-IN"/>
        </w:rPr>
      </w:pPr>
      <w:r>
        <w:rPr>
          <w:rFonts w:ascii="Times New Roman" w:hAnsi="Times New Roman" w:cs="Times New Roman"/>
          <w:sz w:val="24"/>
          <w:szCs w:val="24"/>
        </w:rPr>
        <w:t>Zooplankton were identified using various reference sources such as standard textbooks, manuals, an</w:t>
      </w:r>
      <w:r>
        <w:rPr>
          <w:rFonts w:ascii="Times New Roman" w:hAnsi="Times New Roman" w:cs="Times New Roman"/>
          <w:sz w:val="24"/>
          <w:szCs w:val="24"/>
        </w:rPr>
        <w:t>d bibliographies that specialize in freshwater zooplankton (</w:t>
      </w:r>
      <w:proofErr w:type="spellStart"/>
      <w:r>
        <w:rPr>
          <w:rFonts w:ascii="Times New Roman" w:hAnsi="Times New Roman" w:cs="Times New Roman"/>
          <w:sz w:val="24"/>
          <w:szCs w:val="24"/>
        </w:rPr>
        <w:t>Battish</w:t>
      </w:r>
      <w:proofErr w:type="spellEnd"/>
      <w:r>
        <w:rPr>
          <w:rFonts w:ascii="Times New Roman" w:hAnsi="Times New Roman" w:cs="Times New Roman"/>
          <w:sz w:val="24"/>
          <w:szCs w:val="24"/>
        </w:rPr>
        <w:t xml:space="preserve">, 1992; </w:t>
      </w:r>
      <w:proofErr w:type="spellStart"/>
      <w:r>
        <w:rPr>
          <w:rFonts w:ascii="Times New Roman" w:hAnsi="Times New Roman" w:cs="Times New Roman"/>
          <w:sz w:val="24"/>
          <w:szCs w:val="24"/>
        </w:rPr>
        <w:t>Murugan</w:t>
      </w:r>
      <w:proofErr w:type="spellEnd"/>
      <w:r>
        <w:rPr>
          <w:rFonts w:ascii="Times New Roman" w:hAnsi="Times New Roman" w:cs="Times New Roman"/>
          <w:sz w:val="24"/>
          <w:szCs w:val="24"/>
        </w:rPr>
        <w:t xml:space="preserve"> et al., 1998; </w:t>
      </w:r>
      <w:proofErr w:type="spellStart"/>
      <w:r>
        <w:rPr>
          <w:rFonts w:ascii="Times New Roman" w:hAnsi="Times New Roman" w:cs="Times New Roman"/>
          <w:sz w:val="24"/>
          <w:szCs w:val="24"/>
        </w:rPr>
        <w:t>Altaff</w:t>
      </w:r>
      <w:proofErr w:type="spellEnd"/>
      <w:r>
        <w:rPr>
          <w:rFonts w:ascii="Times New Roman" w:hAnsi="Times New Roman" w:cs="Times New Roman"/>
          <w:sz w:val="24"/>
          <w:szCs w:val="24"/>
        </w:rPr>
        <w:t>, 2004; Manickam, 2015; Manickam et al., 2019a). For this task, an inverted biological microscope (Model Number INVERSO 3000 (TC-100) CETI) with a camera</w:t>
      </w:r>
      <w:r>
        <w:rPr>
          <w:rFonts w:ascii="Times New Roman" w:hAnsi="Times New Roman" w:cs="Times New Roman"/>
          <w:sz w:val="24"/>
          <w:szCs w:val="24"/>
        </w:rPr>
        <w:t xml:space="preserve"> (Model IS 300) and compound microscope were used. A Sedgwick Rafter counting cell was filled with 1 ml of the zooplankton sample, which was collected using a wide-mouthed pipette. The samples were allowed to settle before counting. For each species, gende</w:t>
      </w:r>
      <w:r>
        <w:rPr>
          <w:rFonts w:ascii="Times New Roman" w:hAnsi="Times New Roman" w:cs="Times New Roman"/>
          <w:sz w:val="24"/>
          <w:szCs w:val="24"/>
        </w:rPr>
        <w:t xml:space="preserve">r, and developmental stage of plankton, three–five counts were conducted, and the average of these counts was determined. To calculate the total number of </w:t>
      </w:r>
      <w:proofErr w:type="gramStart"/>
      <w:r>
        <w:rPr>
          <w:rFonts w:ascii="Times New Roman" w:hAnsi="Times New Roman" w:cs="Times New Roman"/>
          <w:sz w:val="24"/>
          <w:szCs w:val="24"/>
        </w:rPr>
        <w:t>plankton</w:t>
      </w:r>
      <w:proofErr w:type="gramEnd"/>
      <w:r>
        <w:rPr>
          <w:rFonts w:ascii="Times New Roman" w:hAnsi="Times New Roman" w:cs="Times New Roman"/>
          <w:sz w:val="24"/>
          <w:szCs w:val="24"/>
        </w:rPr>
        <w:t xml:space="preserve"> in a one-liter water sample, we used the formula provided by Santhanam et al. (1989) and Man</w:t>
      </w:r>
      <w:r>
        <w:rPr>
          <w:rFonts w:ascii="Times New Roman" w:hAnsi="Times New Roman" w:cs="Times New Roman"/>
          <w:sz w:val="24"/>
          <w:szCs w:val="24"/>
        </w:rPr>
        <w:t>ickam et al. (2019a): N = n × v/V, where v is the milliliters of concentrated plankton, V is the total litter of filtered water, and n is the average number of plankton per mL of filtered water.</w:t>
      </w:r>
    </w:p>
    <w:p w14:paraId="7D616DB9" w14:textId="77777777" w:rsidR="002D2968" w:rsidRDefault="002D2968">
      <w:pPr>
        <w:spacing w:beforeLines="50" w:before="120" w:afterLines="50" w:after="120" w:line="240" w:lineRule="auto"/>
        <w:ind w:firstLine="720"/>
        <w:jc w:val="both"/>
        <w:rPr>
          <w:rFonts w:ascii="Times New Roman" w:hAnsi="Times New Roman" w:cs="Times New Roman"/>
          <w:b/>
          <w:bCs/>
          <w:sz w:val="24"/>
          <w:szCs w:val="24"/>
        </w:rPr>
      </w:pPr>
    </w:p>
    <w:p w14:paraId="1DBB5A5B" w14:textId="77777777" w:rsidR="002D2968" w:rsidRDefault="00082C42">
      <w:pPr>
        <w:pStyle w:val="ListParagraph"/>
        <w:spacing w:beforeLines="50" w:before="120" w:afterLines="50" w:after="12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lang w:val="en-IN"/>
        </w:rPr>
        <w:t xml:space="preserve">2.5 </w:t>
      </w:r>
      <w:r>
        <w:rPr>
          <w:rFonts w:ascii="Times New Roman" w:hAnsi="Times New Roman" w:cs="Times New Roman"/>
          <w:b/>
          <w:bCs/>
          <w:sz w:val="24"/>
          <w:szCs w:val="24"/>
        </w:rPr>
        <w:t>Statistical analysis and diversity indices</w:t>
      </w:r>
    </w:p>
    <w:p w14:paraId="37860A2F" w14:textId="77777777" w:rsidR="002D2968" w:rsidRDefault="00082C42">
      <w:pPr>
        <w:pStyle w:val="ListParagraph"/>
        <w:spacing w:beforeLines="50" w:before="120" w:afterLines="50" w:after="120" w:line="360" w:lineRule="auto"/>
        <w:ind w:left="0"/>
        <w:jc w:val="both"/>
        <w:rPr>
          <w:rFonts w:ascii="Times New Roman" w:hAnsi="Times New Roman" w:cs="Times New Roman"/>
          <w:b/>
          <w:bCs/>
          <w:sz w:val="24"/>
          <w:szCs w:val="24"/>
          <w:lang w:val="en-IN"/>
        </w:rPr>
      </w:pPr>
      <w:r>
        <w:rPr>
          <w:rFonts w:ascii="Times New Roman" w:hAnsi="Times New Roman" w:cs="Times New Roman"/>
          <w:sz w:val="24"/>
          <w:szCs w:val="24"/>
          <w:lang w:val="en-IN"/>
        </w:rPr>
        <w:t xml:space="preserve">For each zooplankton group, the average population density per </w:t>
      </w:r>
      <w:proofErr w:type="spellStart"/>
      <w:r>
        <w:rPr>
          <w:rFonts w:ascii="Times New Roman" w:hAnsi="Times New Roman" w:cs="Times New Roman"/>
          <w:sz w:val="24"/>
          <w:szCs w:val="24"/>
          <w:lang w:val="en-IN"/>
        </w:rPr>
        <w:t>liter</w:t>
      </w:r>
      <w:proofErr w:type="spellEnd"/>
      <w:r>
        <w:rPr>
          <w:rFonts w:ascii="Times New Roman" w:hAnsi="Times New Roman" w:cs="Times New Roman"/>
          <w:sz w:val="24"/>
          <w:szCs w:val="24"/>
          <w:lang w:val="en-IN"/>
        </w:rPr>
        <w:t xml:space="preserve"> (ind./L or ind./m3) was calculated. The total number of species in the zooplankton community, along with individual diversity indices such as Shannon's diversity index (H'), species evenn</w:t>
      </w:r>
      <w:r>
        <w:rPr>
          <w:rFonts w:ascii="Times New Roman" w:hAnsi="Times New Roman" w:cs="Times New Roman"/>
          <w:sz w:val="24"/>
          <w:szCs w:val="24"/>
          <w:lang w:val="en-IN"/>
        </w:rPr>
        <w:t>ess, and richness, were evaluated using the PAST software (Paleontological Statistics), Version 2.02. These computations were used for statistical analysis. Correlation coefficients (r) were determined for zooplankton and physicochemical parameters, and an</w:t>
      </w:r>
      <w:r>
        <w:rPr>
          <w:rFonts w:ascii="Times New Roman" w:hAnsi="Times New Roman" w:cs="Times New Roman"/>
          <w:sz w:val="24"/>
          <w:szCs w:val="24"/>
          <w:lang w:val="en-IN"/>
        </w:rPr>
        <w:t>alysis of variance (ANOVA) tests were conducted for hydrological parameters concerning station and season. Shannon and Weaner’s species diversity index (H'), species richness (SR), and evenness index (J) were calculated using PAST (Paleontological Statisti</w:t>
      </w:r>
      <w:r>
        <w:rPr>
          <w:rFonts w:ascii="Times New Roman" w:hAnsi="Times New Roman" w:cs="Times New Roman"/>
          <w:sz w:val="24"/>
          <w:szCs w:val="24"/>
          <w:lang w:val="en-IN"/>
        </w:rPr>
        <w:t>cs), Ver. 2.02.</w:t>
      </w:r>
    </w:p>
    <w:p w14:paraId="2C417E99" w14:textId="77777777" w:rsidR="002D2968" w:rsidRDefault="002D2968">
      <w:pPr>
        <w:spacing w:beforeLines="50" w:before="120" w:afterLines="50" w:after="120" w:line="240" w:lineRule="auto"/>
        <w:jc w:val="both"/>
        <w:rPr>
          <w:rFonts w:ascii="Times New Roman" w:eastAsia="SimSun" w:hAnsi="Times New Roman" w:cs="Times New Roman"/>
          <w:sz w:val="24"/>
          <w:szCs w:val="24"/>
          <w:lang w:val="en-IN" w:eastAsia="zh-CN"/>
        </w:rPr>
      </w:pPr>
    </w:p>
    <w:p w14:paraId="67A27F08" w14:textId="77777777" w:rsidR="002D2968" w:rsidRDefault="00082C42">
      <w:pPr>
        <w:numPr>
          <w:ilvl w:val="0"/>
          <w:numId w:val="11"/>
        </w:numPr>
        <w:spacing w:beforeLines="50" w:before="120" w:afterLines="50" w:after="120" w:line="360" w:lineRule="auto"/>
        <w:jc w:val="both"/>
        <w:rPr>
          <w:rStyle w:val="Hyperlink"/>
          <w:rFonts w:ascii="Times New Roman" w:hAnsi="Times New Roman" w:cs="Times New Roman"/>
          <w:b/>
          <w:bCs/>
          <w:color w:val="auto"/>
          <w:sz w:val="24"/>
          <w:szCs w:val="24"/>
          <w:u w:val="none"/>
          <w:lang w:val="en-IN"/>
        </w:rPr>
      </w:pPr>
      <w:r>
        <w:rPr>
          <w:rStyle w:val="Hyperlink"/>
          <w:rFonts w:ascii="Times New Roman" w:hAnsi="Times New Roman" w:cs="Times New Roman"/>
          <w:b/>
          <w:bCs/>
          <w:color w:val="auto"/>
          <w:sz w:val="24"/>
          <w:szCs w:val="24"/>
          <w:u w:val="none"/>
          <w:lang w:val="en-IN"/>
        </w:rPr>
        <w:t>RESULT</w:t>
      </w:r>
    </w:p>
    <w:p w14:paraId="5FF052BC" w14:textId="77777777" w:rsidR="002D2968" w:rsidRDefault="00082C42">
      <w:pPr>
        <w:spacing w:beforeLines="50" w:before="120" w:afterLines="50" w:after="120" w:line="360" w:lineRule="auto"/>
        <w:rPr>
          <w:rFonts w:ascii="Times New Roman" w:eastAsia="TimesNewRomanPS-BoldMT" w:hAnsi="Times New Roman" w:cs="Times New Roman"/>
          <w:b/>
          <w:bCs/>
          <w:sz w:val="24"/>
          <w:szCs w:val="24"/>
          <w:lang w:val="en-IN" w:eastAsia="zh-CN"/>
        </w:rPr>
      </w:pPr>
      <w:r>
        <w:rPr>
          <w:rFonts w:ascii="Times New Roman" w:eastAsia="TimesNewRomanPS-BoldMT" w:hAnsi="Times New Roman" w:cs="Times New Roman"/>
          <w:b/>
          <w:bCs/>
          <w:sz w:val="24"/>
          <w:szCs w:val="24"/>
          <w:lang w:val="en-IN" w:eastAsia="zh-CN"/>
        </w:rPr>
        <w:t xml:space="preserve">3.1 </w:t>
      </w:r>
      <w:r>
        <w:rPr>
          <w:rFonts w:ascii="Times New Roman" w:eastAsia="TimesNewRomanPS-BoldMT" w:hAnsi="Times New Roman" w:cs="Times New Roman"/>
          <w:b/>
          <w:bCs/>
          <w:sz w:val="24"/>
          <w:szCs w:val="24"/>
          <w:lang w:eastAsia="zh-CN"/>
        </w:rPr>
        <w:t>Atmospheric</w:t>
      </w:r>
      <w:r>
        <w:rPr>
          <w:rFonts w:ascii="Times New Roman" w:eastAsia="TimesNewRomanPS-BoldMT" w:hAnsi="Times New Roman" w:cs="Times New Roman"/>
          <w:b/>
          <w:bCs/>
          <w:sz w:val="24"/>
          <w:szCs w:val="24"/>
          <w:lang w:val="en-IN" w:eastAsia="zh-CN"/>
        </w:rPr>
        <w:t xml:space="preserve">, </w:t>
      </w:r>
      <w:r>
        <w:rPr>
          <w:rFonts w:ascii="Times New Roman" w:eastAsia="TimesNewRomanPS-BoldMT" w:hAnsi="Times New Roman" w:cs="Times New Roman"/>
          <w:b/>
          <w:bCs/>
          <w:sz w:val="24"/>
          <w:szCs w:val="24"/>
          <w:lang w:eastAsia="zh-CN"/>
        </w:rPr>
        <w:t>Surface water Temperature (°C)</w:t>
      </w:r>
      <w:r>
        <w:rPr>
          <w:rFonts w:ascii="Times New Roman" w:eastAsia="TimesNewRomanPS-BoldMT" w:hAnsi="Times New Roman" w:cs="Times New Roman"/>
          <w:b/>
          <w:bCs/>
          <w:sz w:val="24"/>
          <w:szCs w:val="24"/>
          <w:lang w:val="en-IN" w:eastAsia="zh-CN"/>
        </w:rPr>
        <w:t xml:space="preserve"> and Rainfall</w:t>
      </w:r>
    </w:p>
    <w:p w14:paraId="21A2E7AA" w14:textId="77777777" w:rsidR="002D2968" w:rsidRDefault="00082C42">
      <w:pPr>
        <w:spacing w:beforeLines="50" w:before="120" w:afterLines="50" w:after="120" w:line="360" w:lineRule="auto"/>
        <w:jc w:val="both"/>
        <w:rPr>
          <w:rFonts w:ascii="Times New Roman" w:eastAsia="SimSun" w:hAnsi="Times New Roman" w:cs="Times New Roman"/>
          <w:sz w:val="24"/>
          <w:szCs w:val="24"/>
          <w:lang w:val="en-IN" w:eastAsia="zh-CN"/>
        </w:rPr>
      </w:pPr>
      <w:r>
        <w:rPr>
          <w:rFonts w:ascii="Times New Roman" w:eastAsia="SimSun" w:hAnsi="Times New Roman" w:cs="Times New Roman"/>
          <w:sz w:val="24"/>
          <w:szCs w:val="24"/>
          <w:lang w:val="en-IN" w:eastAsia="zh-CN"/>
        </w:rPr>
        <w:t>The physicochemical parameters (hydrobiological) of a selected lake were examined over two years (</w:t>
      </w:r>
      <w:r>
        <w:rPr>
          <w:rFonts w:ascii="Times New Roman" w:hAnsi="Times New Roman" w:cs="Times New Roman"/>
          <w:sz w:val="24"/>
          <w:szCs w:val="24"/>
        </w:rPr>
        <w:t>March 2022 to February 2024</w:t>
      </w:r>
      <w:r>
        <w:rPr>
          <w:rFonts w:ascii="Times New Roman" w:eastAsia="SimSun" w:hAnsi="Times New Roman" w:cs="Times New Roman"/>
          <w:sz w:val="24"/>
          <w:szCs w:val="24"/>
          <w:lang w:val="en-IN" w:eastAsia="zh-CN"/>
        </w:rPr>
        <w:t xml:space="preserve">). In this investigation, the atmospheric and </w:t>
      </w:r>
      <w:r>
        <w:rPr>
          <w:rFonts w:ascii="Times New Roman" w:eastAsia="SimSun" w:hAnsi="Times New Roman" w:cs="Times New Roman"/>
          <w:sz w:val="24"/>
          <w:szCs w:val="24"/>
          <w:lang w:val="en-IN" w:eastAsia="zh-CN"/>
        </w:rPr>
        <w:t xml:space="preserve">surface water temperatures of the study area were recorded, ranging from 26.0 to 31.0 °C for atmospheric temperature and 25.0 to 30.0 °C for surface temperature </w:t>
      </w:r>
      <w:proofErr w:type="gramStart"/>
      <w:r>
        <w:rPr>
          <w:rFonts w:ascii="Times New Roman" w:eastAsia="SimSun" w:hAnsi="Times New Roman" w:cs="Times New Roman"/>
          <w:sz w:val="24"/>
          <w:szCs w:val="24"/>
          <w:lang w:val="en-IN" w:eastAsia="zh-CN"/>
        </w:rPr>
        <w:t>( Fig.</w:t>
      </w:r>
      <w:proofErr w:type="gramEnd"/>
      <w:r>
        <w:rPr>
          <w:rFonts w:ascii="Times New Roman" w:eastAsia="SimSun" w:hAnsi="Times New Roman" w:cs="Times New Roman"/>
          <w:sz w:val="24"/>
          <w:szCs w:val="24"/>
          <w:lang w:val="en-IN" w:eastAsia="zh-CN"/>
        </w:rPr>
        <w:t xml:space="preserve"> 2). The lowest temperatures in the lake were observed during </w:t>
      </w:r>
      <w:r>
        <w:rPr>
          <w:rFonts w:ascii="Times New Roman" w:eastAsia="SimSun" w:hAnsi="Times New Roman" w:cs="Times New Roman"/>
          <w:sz w:val="24"/>
          <w:szCs w:val="24"/>
          <w:lang w:val="en-IN" w:eastAsia="zh-CN"/>
        </w:rPr>
        <w:lastRenderedPageBreak/>
        <w:t>the post-monsoon season and</w:t>
      </w:r>
      <w:r>
        <w:rPr>
          <w:rFonts w:ascii="Times New Roman" w:eastAsia="SimSun" w:hAnsi="Times New Roman" w:cs="Times New Roman"/>
          <w:sz w:val="24"/>
          <w:szCs w:val="24"/>
          <w:lang w:val="en-IN" w:eastAsia="zh-CN"/>
        </w:rPr>
        <w:t xml:space="preserve"> monsoon, whereas the highest temperatures occurred in the summer for the two years. Correspondingly, the research area experienced the lowest air and surface water temperatures in the post-monsoon and monsoon seasons and the highest in the summer. Additio</w:t>
      </w:r>
      <w:r>
        <w:rPr>
          <w:rFonts w:ascii="Times New Roman" w:eastAsia="SimSun" w:hAnsi="Times New Roman" w:cs="Times New Roman"/>
          <w:sz w:val="24"/>
          <w:szCs w:val="24"/>
          <w:lang w:val="en-IN" w:eastAsia="zh-CN"/>
        </w:rPr>
        <w:t>nally, rainfall was significantly higher during the monsoon season, measuring between 6.40 and 209.6 ml/m, and lower in the post-monsoon period. Consequently, the rainfall period contributes to the dilution of nutrients in surface water.</w:t>
      </w:r>
    </w:p>
    <w:p w14:paraId="019E37C8" w14:textId="77777777" w:rsidR="002D2968" w:rsidRDefault="002D2968">
      <w:pPr>
        <w:spacing w:beforeLines="50" w:before="120" w:afterLines="50" w:after="120" w:line="360" w:lineRule="auto"/>
        <w:jc w:val="both"/>
        <w:rPr>
          <w:rFonts w:ascii="Times New Roman" w:eastAsia="SimSun" w:hAnsi="Times New Roman" w:cs="Times New Roman"/>
          <w:sz w:val="24"/>
          <w:szCs w:val="24"/>
          <w:lang w:val="en-IN" w:eastAsia="zh-CN"/>
        </w:rPr>
      </w:pPr>
    </w:p>
    <w:p w14:paraId="2DCEB106" w14:textId="77777777" w:rsidR="002D2968" w:rsidRDefault="00082C42">
      <w:pPr>
        <w:spacing w:beforeLines="50" w:before="120" w:afterLines="50" w:after="120" w:line="360" w:lineRule="auto"/>
        <w:jc w:val="both"/>
        <w:rPr>
          <w:rFonts w:ascii="Times New Roman" w:eastAsia="TimesNewRomanPS-BoldMT" w:hAnsi="Times New Roman" w:cs="Times New Roman"/>
          <w:b/>
          <w:bCs/>
          <w:sz w:val="24"/>
          <w:szCs w:val="24"/>
          <w:lang w:eastAsia="zh-CN"/>
        </w:rPr>
      </w:pPr>
      <w:r>
        <w:rPr>
          <w:rFonts w:ascii="Times New Roman" w:eastAsia="TimesNewRomanPS-BoldMT" w:hAnsi="Times New Roman" w:cs="Times New Roman"/>
          <w:b/>
          <w:bCs/>
          <w:sz w:val="24"/>
          <w:szCs w:val="24"/>
          <w:lang w:val="en-IN" w:eastAsia="zh-CN"/>
        </w:rPr>
        <w:t xml:space="preserve">3.2 </w:t>
      </w:r>
      <w:r>
        <w:rPr>
          <w:rFonts w:ascii="Times New Roman" w:eastAsia="TimesNewRomanPS-BoldMT" w:hAnsi="Times New Roman" w:cs="Times New Roman"/>
          <w:b/>
          <w:bCs/>
          <w:sz w:val="24"/>
          <w:szCs w:val="24"/>
          <w:lang w:eastAsia="zh-CN"/>
        </w:rPr>
        <w:t xml:space="preserve">Electrical </w:t>
      </w:r>
      <w:r>
        <w:rPr>
          <w:rFonts w:ascii="Times New Roman" w:eastAsia="TimesNewRomanPS-BoldMT" w:hAnsi="Times New Roman" w:cs="Times New Roman"/>
          <w:b/>
          <w:bCs/>
          <w:sz w:val="24"/>
          <w:szCs w:val="24"/>
          <w:lang w:val="en-IN" w:eastAsia="zh-CN"/>
        </w:rPr>
        <w:t>C</w:t>
      </w:r>
      <w:proofErr w:type="spellStart"/>
      <w:r>
        <w:rPr>
          <w:rFonts w:ascii="Times New Roman" w:eastAsia="TimesNewRomanPS-BoldMT" w:hAnsi="Times New Roman" w:cs="Times New Roman"/>
          <w:b/>
          <w:bCs/>
          <w:sz w:val="24"/>
          <w:szCs w:val="24"/>
          <w:lang w:eastAsia="zh-CN"/>
        </w:rPr>
        <w:t>o</w:t>
      </w:r>
      <w:r>
        <w:rPr>
          <w:rFonts w:ascii="Times New Roman" w:eastAsia="TimesNewRomanPS-BoldMT" w:hAnsi="Times New Roman" w:cs="Times New Roman"/>
          <w:b/>
          <w:bCs/>
          <w:sz w:val="24"/>
          <w:szCs w:val="24"/>
          <w:lang w:eastAsia="zh-CN"/>
        </w:rPr>
        <w:t>nductivity</w:t>
      </w:r>
      <w:proofErr w:type="spellEnd"/>
      <w:r>
        <w:rPr>
          <w:rFonts w:ascii="Times New Roman" w:eastAsia="TimesNewRomanPS-BoldMT" w:hAnsi="Times New Roman" w:cs="Times New Roman"/>
          <w:b/>
          <w:bCs/>
          <w:sz w:val="24"/>
          <w:szCs w:val="24"/>
          <w:lang w:eastAsia="zh-CN"/>
        </w:rPr>
        <w:t xml:space="preserve"> (EC)</w:t>
      </w:r>
      <w:r>
        <w:rPr>
          <w:rFonts w:ascii="Times New Roman" w:eastAsia="TimesNewRomanPS-BoldMT" w:hAnsi="Times New Roman" w:cs="Times New Roman"/>
          <w:b/>
          <w:bCs/>
          <w:sz w:val="24"/>
          <w:szCs w:val="24"/>
          <w:lang w:val="en-IN" w:eastAsia="zh-CN"/>
        </w:rPr>
        <w:t xml:space="preserve">, </w:t>
      </w:r>
      <w:r>
        <w:rPr>
          <w:rFonts w:ascii="Times New Roman" w:hAnsi="Times New Roman" w:cs="Times New Roman"/>
          <w:b/>
          <w:bCs/>
          <w:sz w:val="24"/>
          <w:szCs w:val="24"/>
        </w:rPr>
        <w:t>Total Dissolved Solids (TDS)</w:t>
      </w:r>
      <w:r>
        <w:rPr>
          <w:rFonts w:ascii="Times New Roman" w:hAnsi="Times New Roman" w:cs="Times New Roman"/>
          <w:b/>
          <w:bCs/>
          <w:sz w:val="24"/>
          <w:szCs w:val="24"/>
          <w:lang w:val="en-IN"/>
        </w:rPr>
        <w:t xml:space="preserve"> and </w:t>
      </w:r>
      <w:r>
        <w:rPr>
          <w:rFonts w:ascii="Times New Roman" w:eastAsia="TimesNewRomanPS-BoldMT" w:hAnsi="Times New Roman" w:cs="Times New Roman"/>
          <w:b/>
          <w:bCs/>
          <w:sz w:val="24"/>
          <w:szCs w:val="24"/>
          <w:lang w:eastAsia="zh-CN"/>
        </w:rPr>
        <w:t>pH</w:t>
      </w:r>
    </w:p>
    <w:p w14:paraId="6D6A03F3" w14:textId="77777777" w:rsidR="002D2968" w:rsidRDefault="00082C42">
      <w:pPr>
        <w:spacing w:beforeLines="50" w:before="120" w:afterLines="50" w:after="120" w:line="360" w:lineRule="auto"/>
        <w:jc w:val="both"/>
        <w:rPr>
          <w:rFonts w:ascii="Times New Roman" w:hAnsi="Times New Roman" w:cs="Times New Roman"/>
          <w:b/>
          <w:bCs/>
          <w:sz w:val="24"/>
          <w:szCs w:val="24"/>
          <w:lang w:val="en-IN"/>
        </w:rPr>
      </w:pPr>
      <w:r>
        <w:rPr>
          <w:rFonts w:ascii="Times New Roman" w:eastAsia="SimSun" w:hAnsi="Times New Roman" w:cs="Times New Roman"/>
          <w:sz w:val="24"/>
          <w:szCs w:val="24"/>
          <w:lang w:val="en-IN" w:eastAsia="zh-CN"/>
        </w:rPr>
        <w:t>The electrical conductivity (EC) in the pond's region varied between 515.0 and 679.0, as shown in Fig. 2. Electrical conductivity (EC) values peaked from summer to the pre-monsoon period, whereas the low</w:t>
      </w:r>
      <w:r>
        <w:rPr>
          <w:rFonts w:ascii="Times New Roman" w:eastAsia="SimSun" w:hAnsi="Times New Roman" w:cs="Times New Roman"/>
          <w:sz w:val="24"/>
          <w:szCs w:val="24"/>
          <w:lang w:val="en-IN" w:eastAsia="zh-CN"/>
        </w:rPr>
        <w:t xml:space="preserve">est values were recorded during the post-monsoon season throughout the study. In this analysis, the total dissolved solids (TDS) in the lake varied between 360.0 and 474.0 mg/L (. 2). The highest TDS levels were observed from the summer to the pre-monsoon </w:t>
      </w:r>
      <w:r>
        <w:rPr>
          <w:rFonts w:ascii="Times New Roman" w:eastAsia="SimSun" w:hAnsi="Times New Roman" w:cs="Times New Roman"/>
          <w:sz w:val="24"/>
          <w:szCs w:val="24"/>
          <w:lang w:val="en-IN" w:eastAsia="zh-CN"/>
        </w:rPr>
        <w:t xml:space="preserve">phase, while the post-monsoon season exhibited the lowest measurements, as shown in the lake area study (Fig. 2). The pH levels in the pond study area varied from 7.2 to 8.0, as depicted in Fig. 2. During the summer, the pH levels were higher, whereas the </w:t>
      </w:r>
      <w:r>
        <w:rPr>
          <w:rFonts w:ascii="Times New Roman" w:eastAsia="SimSun" w:hAnsi="Times New Roman" w:cs="Times New Roman"/>
          <w:sz w:val="24"/>
          <w:szCs w:val="24"/>
          <w:lang w:val="en-IN" w:eastAsia="zh-CN"/>
        </w:rPr>
        <w:t>lowest pH values were found in the post-monsoon period of the first year and the monsoon season of the second year. The decrease in pH in the study area was largely due to the combination of rainfall and wastewater during the monsoon season.</w:t>
      </w:r>
    </w:p>
    <w:p w14:paraId="172685A4" w14:textId="77777777" w:rsidR="002D2968" w:rsidRDefault="002D2968">
      <w:pPr>
        <w:spacing w:beforeLines="50" w:before="120" w:afterLines="50" w:after="120" w:line="240" w:lineRule="auto"/>
        <w:jc w:val="both"/>
        <w:rPr>
          <w:rFonts w:ascii="Times New Roman" w:eastAsia="SimSun" w:hAnsi="Times New Roman" w:cs="Times New Roman"/>
          <w:b/>
          <w:bCs/>
          <w:sz w:val="24"/>
          <w:szCs w:val="24"/>
          <w:lang w:eastAsia="zh-CN"/>
        </w:rPr>
      </w:pPr>
    </w:p>
    <w:p w14:paraId="3BE1A64A" w14:textId="77777777" w:rsidR="002D2968" w:rsidRDefault="00082C42">
      <w:pPr>
        <w:spacing w:beforeLines="50" w:before="120" w:afterLines="50" w:after="120" w:line="360" w:lineRule="auto"/>
        <w:jc w:val="both"/>
        <w:rPr>
          <w:rFonts w:ascii="Times New Roman" w:eastAsia="TimesNewRomanPS-BoldMT" w:hAnsi="Times New Roman" w:cs="Times New Roman"/>
          <w:b/>
          <w:bCs/>
          <w:sz w:val="24"/>
          <w:szCs w:val="24"/>
          <w:lang w:val="en-IN" w:eastAsia="zh-CN"/>
        </w:rPr>
      </w:pPr>
      <w:r>
        <w:rPr>
          <w:rFonts w:ascii="Times New Roman" w:eastAsia="TimesNewRomanPS-BoldMT" w:hAnsi="Times New Roman" w:cs="Times New Roman"/>
          <w:b/>
          <w:bCs/>
          <w:sz w:val="24"/>
          <w:szCs w:val="24"/>
          <w:lang w:val="en-IN" w:eastAsia="zh-CN"/>
        </w:rPr>
        <w:t>3.3 Salinity,</w:t>
      </w:r>
      <w:r>
        <w:rPr>
          <w:rFonts w:ascii="Times New Roman" w:eastAsia="TimesNewRomanPS-BoldMT" w:hAnsi="Times New Roman" w:cs="Times New Roman"/>
          <w:b/>
          <w:bCs/>
          <w:sz w:val="24"/>
          <w:szCs w:val="24"/>
          <w:lang w:val="en-IN" w:eastAsia="zh-CN"/>
        </w:rPr>
        <w:t xml:space="preserve"> </w:t>
      </w:r>
      <w:r>
        <w:rPr>
          <w:rFonts w:ascii="Times New Roman" w:eastAsia="TimesNewRomanPS-BoldMT" w:hAnsi="Times New Roman" w:cs="Times New Roman"/>
          <w:b/>
          <w:bCs/>
          <w:sz w:val="24"/>
          <w:szCs w:val="24"/>
          <w:lang w:eastAsia="zh-CN"/>
        </w:rPr>
        <w:t xml:space="preserve">Total Alkalinity (TA) </w:t>
      </w:r>
      <w:r>
        <w:rPr>
          <w:rFonts w:ascii="Times New Roman" w:eastAsia="TimesNewRomanPS-BoldMT" w:hAnsi="Times New Roman" w:cs="Times New Roman"/>
          <w:b/>
          <w:bCs/>
          <w:sz w:val="24"/>
          <w:szCs w:val="24"/>
          <w:lang w:val="en-IN" w:eastAsia="zh-CN"/>
        </w:rPr>
        <w:t>and Total Hardness (TH)</w:t>
      </w:r>
    </w:p>
    <w:p w14:paraId="5AB54A2F" w14:textId="77777777" w:rsidR="002D2968" w:rsidRDefault="00082C42">
      <w:pPr>
        <w:spacing w:beforeLines="50" w:before="120" w:afterLines="50" w:after="120" w:line="360" w:lineRule="auto"/>
        <w:jc w:val="both"/>
        <w:rPr>
          <w:rFonts w:ascii="Times New Roman" w:hAnsi="Times New Roman" w:cs="Times New Roman"/>
          <w:b/>
          <w:bCs/>
          <w:sz w:val="24"/>
          <w:szCs w:val="24"/>
        </w:rPr>
      </w:pPr>
      <w:r>
        <w:rPr>
          <w:rFonts w:ascii="Times New Roman" w:eastAsia="SimSun" w:hAnsi="Times New Roman" w:cs="Times New Roman"/>
          <w:sz w:val="24"/>
          <w:szCs w:val="24"/>
        </w:rPr>
        <w:t>During the study periods, total salinity levels fluctuated between 0.17 and 0.33 parts per thousand (ppt). The highest salinity was detected in the summer months, whereas the post-monsoon season exhibited the lowest salinity levels (Fig. 2). Typically, sal</w:t>
      </w:r>
      <w:r>
        <w:rPr>
          <w:rFonts w:ascii="Times New Roman" w:eastAsia="SimSun" w:hAnsi="Times New Roman" w:cs="Times New Roman"/>
          <w:sz w:val="24"/>
          <w:szCs w:val="24"/>
        </w:rPr>
        <w:t>inity was minimal during the post-monsoon and monsoon seasons, and peaked during the summer months. The total alkalinity spanned from 124.0 152.0 mg/L (. 2). The lowest alkalinity readings occurred in both the summer and monsoon seasons, whereas the highes</w:t>
      </w:r>
      <w:r>
        <w:rPr>
          <w:rFonts w:ascii="Times New Roman" w:eastAsia="SimSun" w:hAnsi="Times New Roman" w:cs="Times New Roman"/>
          <w:sz w:val="24"/>
          <w:szCs w:val="24"/>
        </w:rPr>
        <w:t>t was recorded in the summer and pre-monsoon periods. Alkalinity peaked just before the monsoon and was the lowest during the monsoon. Furthermore, the total hardness (TH) in the pond study area ranged from 152.0 to 184.0 mg/L (see Fig. 2). The maximum tot</w:t>
      </w:r>
      <w:r>
        <w:rPr>
          <w:rFonts w:ascii="Times New Roman" w:eastAsia="SimSun" w:hAnsi="Times New Roman" w:cs="Times New Roman"/>
          <w:sz w:val="24"/>
          <w:szCs w:val="24"/>
        </w:rPr>
        <w:t>al hardness values were observed during the pre-monsoon season of the second and summer seasons, whereas the minimum values were noted in the post-monsoon season of the first year.</w:t>
      </w:r>
    </w:p>
    <w:p w14:paraId="77EBDD17" w14:textId="77777777" w:rsidR="002D2968" w:rsidRDefault="002D2968">
      <w:pPr>
        <w:spacing w:beforeLines="50" w:before="120" w:afterLines="50" w:after="120" w:line="240" w:lineRule="auto"/>
        <w:ind w:firstLine="720"/>
        <w:jc w:val="both"/>
        <w:rPr>
          <w:rFonts w:ascii="Times New Roman" w:eastAsia="SimSun" w:hAnsi="Times New Roman" w:cs="Times New Roman"/>
          <w:sz w:val="24"/>
          <w:szCs w:val="24"/>
        </w:rPr>
      </w:pPr>
    </w:p>
    <w:p w14:paraId="2E8DAA67" w14:textId="77777777" w:rsidR="002D2968" w:rsidRDefault="00082C42">
      <w:pPr>
        <w:spacing w:beforeLines="50" w:before="120" w:afterLines="50" w:after="120" w:line="360" w:lineRule="auto"/>
        <w:jc w:val="both"/>
        <w:rPr>
          <w:rFonts w:ascii="Times New Roman" w:eastAsia="SimSun" w:hAnsi="Times New Roman" w:cs="Times New Roman"/>
          <w:b/>
          <w:bCs/>
          <w:sz w:val="24"/>
          <w:szCs w:val="24"/>
          <w:lang w:val="en-IN" w:eastAsia="zh-CN"/>
        </w:rPr>
      </w:pPr>
      <w:r>
        <w:rPr>
          <w:rFonts w:ascii="Times New Roman" w:eastAsia="SimSun" w:hAnsi="Times New Roman" w:cs="Times New Roman"/>
          <w:b/>
          <w:bCs/>
          <w:sz w:val="24"/>
          <w:szCs w:val="24"/>
          <w:lang w:val="en-IN" w:eastAsia="zh-CN"/>
        </w:rPr>
        <w:t xml:space="preserve">3.4 </w:t>
      </w:r>
      <w:r>
        <w:rPr>
          <w:rFonts w:ascii="Times New Roman" w:eastAsia="SimSun" w:hAnsi="Times New Roman" w:cs="Times New Roman"/>
          <w:b/>
          <w:bCs/>
          <w:sz w:val="24"/>
          <w:szCs w:val="24"/>
          <w:lang w:eastAsia="zh-CN"/>
        </w:rPr>
        <w:t>Calcium</w:t>
      </w:r>
      <w:r>
        <w:rPr>
          <w:rFonts w:ascii="Times New Roman" w:eastAsia="SimSun" w:hAnsi="Times New Roman" w:cs="Times New Roman"/>
          <w:b/>
          <w:bCs/>
          <w:sz w:val="24"/>
          <w:szCs w:val="24"/>
          <w:lang w:val="en-IN" w:eastAsia="zh-CN"/>
        </w:rPr>
        <w:t>, Magnesium, Sodium, Potassium, and Iron</w:t>
      </w:r>
    </w:p>
    <w:p w14:paraId="0BCEEC64" w14:textId="77777777" w:rsidR="002D2968" w:rsidRDefault="00082C42">
      <w:pPr>
        <w:spacing w:beforeLines="50" w:before="120" w:afterLines="50" w:after="120" w:line="360" w:lineRule="auto"/>
        <w:jc w:val="both"/>
        <w:rPr>
          <w:rFonts w:ascii="Times New Roman" w:eastAsia="SimSun" w:hAnsi="Times New Roman" w:cs="Times New Roman"/>
          <w:b/>
          <w:bCs/>
          <w:sz w:val="24"/>
          <w:szCs w:val="24"/>
          <w:lang w:val="en-IN" w:eastAsia="zh-CN"/>
        </w:rPr>
      </w:pPr>
      <w:r>
        <w:rPr>
          <w:rFonts w:ascii="Times New Roman" w:eastAsia="SimSun" w:hAnsi="Times New Roman" w:cs="Times New Roman"/>
          <w:sz w:val="24"/>
          <w:szCs w:val="24"/>
          <w:lang w:val="en-IN" w:eastAsia="zh-CN"/>
        </w:rPr>
        <w:lastRenderedPageBreak/>
        <w:t xml:space="preserve">The analysis of water </w:t>
      </w:r>
      <w:r>
        <w:rPr>
          <w:rFonts w:ascii="Times New Roman" w:eastAsia="SimSun" w:hAnsi="Times New Roman" w:cs="Times New Roman"/>
          <w:sz w:val="24"/>
          <w:szCs w:val="24"/>
          <w:lang w:val="en-IN" w:eastAsia="zh-CN"/>
        </w:rPr>
        <w:t>samples from the pond at this research location revealed calcium concentrations between 35.0 and 46.4 mg/L (. 2). The first year saw elevated calcium levels during the summer and pre-monsoon periods, whereas the second year had the lowest levels during the</w:t>
      </w:r>
      <w:r>
        <w:rPr>
          <w:rFonts w:ascii="Times New Roman" w:eastAsia="SimSun" w:hAnsi="Times New Roman" w:cs="Times New Roman"/>
          <w:sz w:val="24"/>
          <w:szCs w:val="24"/>
          <w:lang w:val="en-IN" w:eastAsia="zh-CN"/>
        </w:rPr>
        <w:t xml:space="preserve"> summer and monsoon seasons. The influx of rain and wastewater during the monsoon notably reduced the calcium concentrations in the area. Additionally, magnesium levels varied from 11.52 to 18.0 mg/L, with the highest concentrations observed in the summer </w:t>
      </w:r>
      <w:r>
        <w:rPr>
          <w:rFonts w:ascii="Times New Roman" w:eastAsia="SimSun" w:hAnsi="Times New Roman" w:cs="Times New Roman"/>
          <w:sz w:val="24"/>
          <w:szCs w:val="24"/>
          <w:lang w:val="en-IN" w:eastAsia="zh-CN"/>
        </w:rPr>
        <w:t>and post-monsoon seasons over the two years, while the lowest were during the summer and pre-monsoon periods. Sodium concentrations were found to range from 44.0 to 72.0 mg/L, with the lowest levels in the post-monsoon season and the highest in the pre-mon</w:t>
      </w:r>
      <w:r>
        <w:rPr>
          <w:rFonts w:ascii="Times New Roman" w:eastAsia="SimSun" w:hAnsi="Times New Roman" w:cs="Times New Roman"/>
          <w:sz w:val="24"/>
          <w:szCs w:val="24"/>
          <w:lang w:val="en-IN" w:eastAsia="zh-CN"/>
        </w:rPr>
        <w:t>soon months (see Fig. 3). Potassium levels ranged from 9.0 to 17.0 mg/L, peaking in the summer and monsoon seasons, with the lowest levels recorded during the monsoon season of the second year (refer to Fig. 3). Furthermore, Figure 3 indicates that total i</w:t>
      </w:r>
      <w:r>
        <w:rPr>
          <w:rFonts w:ascii="Times New Roman" w:eastAsia="SimSun" w:hAnsi="Times New Roman" w:cs="Times New Roman"/>
          <w:sz w:val="24"/>
          <w:szCs w:val="24"/>
          <w:lang w:val="en-IN" w:eastAsia="zh-CN"/>
        </w:rPr>
        <w:t>ron concentrations ranged from 0.08 to 0.21 mg/L, with the lowest levels in the summer and post-monsoon seasons, and the highest during the summer and monsoon of the second year (see Fig. 3).</w:t>
      </w:r>
    </w:p>
    <w:p w14:paraId="1C4F69EF" w14:textId="77777777" w:rsidR="002D2968" w:rsidRDefault="002D2968">
      <w:pPr>
        <w:spacing w:beforeLines="50" w:before="120" w:afterLines="50" w:after="120" w:line="240" w:lineRule="auto"/>
        <w:ind w:firstLine="720"/>
        <w:jc w:val="both"/>
        <w:rPr>
          <w:rFonts w:ascii="Times New Roman" w:eastAsia="SimSun" w:hAnsi="Times New Roman" w:cs="Times New Roman"/>
          <w:sz w:val="24"/>
          <w:szCs w:val="24"/>
          <w:lang w:val="en-IN" w:eastAsia="zh-CN"/>
        </w:rPr>
      </w:pPr>
    </w:p>
    <w:p w14:paraId="2D9FB2BE" w14:textId="77777777" w:rsidR="002D2968" w:rsidRDefault="00082C42">
      <w:pPr>
        <w:spacing w:beforeLines="50" w:before="120" w:afterLines="50" w:after="120" w:line="360" w:lineRule="auto"/>
        <w:jc w:val="both"/>
        <w:rPr>
          <w:rFonts w:ascii="Times New Roman" w:eastAsia="SimSun" w:hAnsi="Times New Roman" w:cs="Times New Roman"/>
          <w:b/>
          <w:sz w:val="24"/>
          <w:szCs w:val="24"/>
          <w:lang w:eastAsia="zh-CN"/>
        </w:rPr>
      </w:pPr>
      <w:r>
        <w:rPr>
          <w:rFonts w:ascii="Times New Roman" w:hAnsi="Times New Roman" w:cs="Times New Roman"/>
          <w:b/>
          <w:bCs/>
          <w:sz w:val="24"/>
          <w:szCs w:val="24"/>
          <w:lang w:val="en-IN"/>
        </w:rPr>
        <w:t xml:space="preserve">3.5 </w:t>
      </w:r>
      <w:r>
        <w:rPr>
          <w:rFonts w:ascii="Times New Roman" w:hAnsi="Times New Roman" w:cs="Times New Roman"/>
          <w:b/>
          <w:bCs/>
          <w:sz w:val="24"/>
          <w:szCs w:val="24"/>
        </w:rPr>
        <w:t>Nitrite (NO</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bCs/>
          <w:sz w:val="24"/>
          <w:szCs w:val="24"/>
        </w:rPr>
        <w:t>Nitrate (NO</w:t>
      </w:r>
      <w:r>
        <w:rPr>
          <w:rFonts w:ascii="Times New Roman" w:hAnsi="Times New Roman" w:cs="Times New Roman"/>
          <w:b/>
          <w:bCs/>
          <w:sz w:val="24"/>
          <w:szCs w:val="24"/>
          <w:vertAlign w:val="subscript"/>
        </w:rPr>
        <w:t>3</w:t>
      </w:r>
      <w:r>
        <w:rPr>
          <w:rFonts w:ascii="Times New Roman" w:hAnsi="Times New Roman" w:cs="Times New Roman"/>
          <w:b/>
          <w:bCs/>
          <w:sz w:val="24"/>
          <w:szCs w:val="24"/>
          <w:vertAlign w:val="superscript"/>
        </w:rPr>
        <w:t>-</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sz w:val="24"/>
          <w:szCs w:val="24"/>
        </w:rPr>
        <w:t>Ammonia (NH</w:t>
      </w:r>
      <w:r>
        <w:rPr>
          <w:rFonts w:ascii="Times New Roman" w:hAnsi="Times New Roman" w:cs="Times New Roman"/>
          <w:b/>
          <w:sz w:val="24"/>
          <w:szCs w:val="24"/>
          <w:vertAlign w:val="subscript"/>
        </w:rPr>
        <w:t>3</w:t>
      </w:r>
      <w:r>
        <w:rPr>
          <w:rFonts w:ascii="Times New Roman" w:hAnsi="Times New Roman" w:cs="Times New Roman"/>
          <w:b/>
          <w:sz w:val="24"/>
          <w:szCs w:val="24"/>
        </w:rPr>
        <w:t>)</w:t>
      </w:r>
      <w:r>
        <w:rPr>
          <w:rFonts w:ascii="Times New Roman" w:hAnsi="Times New Roman" w:cs="Times New Roman"/>
          <w:b/>
          <w:sz w:val="24"/>
          <w:szCs w:val="24"/>
          <w:lang w:val="en-IN"/>
        </w:rPr>
        <w:t xml:space="preserve"> and </w:t>
      </w:r>
      <w:r>
        <w:rPr>
          <w:rFonts w:ascii="Times New Roman" w:eastAsia="SimSun" w:hAnsi="Times New Roman" w:cs="Times New Roman"/>
          <w:b/>
          <w:sz w:val="24"/>
          <w:szCs w:val="24"/>
          <w:lang w:eastAsia="zh-CN"/>
        </w:rPr>
        <w:t xml:space="preserve">Chloride </w:t>
      </w:r>
      <w:r>
        <w:rPr>
          <w:rFonts w:ascii="Times New Roman" w:eastAsia="SimSun" w:hAnsi="Times New Roman" w:cs="Times New Roman"/>
          <w:b/>
          <w:sz w:val="24"/>
          <w:szCs w:val="24"/>
          <w:lang w:eastAsia="zh-CN"/>
        </w:rPr>
        <w:t>(Cl</w:t>
      </w:r>
      <w:r>
        <w:rPr>
          <w:rFonts w:ascii="Times New Roman" w:eastAsia="SimSun" w:hAnsi="Times New Roman" w:cs="Times New Roman"/>
          <w:b/>
          <w:sz w:val="24"/>
          <w:szCs w:val="24"/>
          <w:vertAlign w:val="superscript"/>
          <w:lang w:eastAsia="zh-CN"/>
        </w:rPr>
        <w:t>-</w:t>
      </w:r>
      <w:r>
        <w:rPr>
          <w:rFonts w:ascii="Times New Roman" w:eastAsia="SimSun" w:hAnsi="Times New Roman" w:cs="Times New Roman"/>
          <w:b/>
          <w:sz w:val="24"/>
          <w:szCs w:val="24"/>
          <w:lang w:eastAsia="zh-CN"/>
        </w:rPr>
        <w:t>)</w:t>
      </w:r>
    </w:p>
    <w:p w14:paraId="6298F059" w14:textId="77777777" w:rsidR="002D2968" w:rsidRDefault="00082C42">
      <w:pPr>
        <w:spacing w:beforeLines="50" w:before="120" w:afterLines="50" w:after="120" w:line="360" w:lineRule="auto"/>
        <w:jc w:val="both"/>
        <w:rPr>
          <w:rFonts w:ascii="Times New Roman" w:hAnsi="Times New Roman" w:cs="Times New Roman"/>
          <w:b/>
          <w:sz w:val="24"/>
          <w:szCs w:val="24"/>
        </w:rPr>
      </w:pPr>
      <w:r>
        <w:rPr>
          <w:rFonts w:ascii="Times New Roman" w:eastAsia="SimSun" w:hAnsi="Times New Roman" w:cs="Times New Roman"/>
          <w:sz w:val="24"/>
          <w:szCs w:val="24"/>
          <w:lang w:val="en-IN" w:eastAsia="zh-CN"/>
        </w:rPr>
        <w:t xml:space="preserve">The study found that NO2 concentrations ranged from 0.12 to 0.50 mg/L. The lowest NO2 levels were observed in the post-monsoon period, whereas the highest levels were recorded during the summer </w:t>
      </w:r>
      <w:proofErr w:type="gramStart"/>
      <w:r>
        <w:rPr>
          <w:rFonts w:ascii="Times New Roman" w:eastAsia="SimSun" w:hAnsi="Times New Roman" w:cs="Times New Roman"/>
          <w:sz w:val="24"/>
          <w:szCs w:val="24"/>
          <w:lang w:val="en-IN" w:eastAsia="zh-CN"/>
        </w:rPr>
        <w:t>( Fig.</w:t>
      </w:r>
      <w:proofErr w:type="gramEnd"/>
      <w:r>
        <w:rPr>
          <w:rFonts w:ascii="Times New Roman" w:eastAsia="SimSun" w:hAnsi="Times New Roman" w:cs="Times New Roman"/>
          <w:sz w:val="24"/>
          <w:szCs w:val="24"/>
          <w:lang w:val="en-IN" w:eastAsia="zh-CN"/>
        </w:rPr>
        <w:t xml:space="preserve"> 3). A marked increase in NO2 was noted in the pre</w:t>
      </w:r>
      <w:r>
        <w:rPr>
          <w:rFonts w:ascii="Times New Roman" w:eastAsia="SimSun" w:hAnsi="Times New Roman" w:cs="Times New Roman"/>
          <w:sz w:val="24"/>
          <w:szCs w:val="24"/>
          <w:lang w:val="en-IN" w:eastAsia="zh-CN"/>
        </w:rPr>
        <w:t xml:space="preserve">-monsoon season, followed by a decrease during the monsoon season of the second year. Interestingly, the summer season had the lowest NO2 value, whereas the post-monsoon season had the highest, with total NO3 levels fluctuating between 3.0 and 5.20 mg/L </w:t>
      </w:r>
      <w:proofErr w:type="gramStart"/>
      <w:r>
        <w:rPr>
          <w:rFonts w:ascii="Times New Roman" w:eastAsia="SimSun" w:hAnsi="Times New Roman" w:cs="Times New Roman"/>
          <w:sz w:val="24"/>
          <w:szCs w:val="24"/>
          <w:lang w:val="en-IN" w:eastAsia="zh-CN"/>
        </w:rPr>
        <w:t xml:space="preserve">( </w:t>
      </w:r>
      <w:r>
        <w:rPr>
          <w:rFonts w:ascii="Times New Roman" w:eastAsia="SimSun" w:hAnsi="Times New Roman" w:cs="Times New Roman"/>
          <w:sz w:val="24"/>
          <w:szCs w:val="24"/>
          <w:lang w:val="en-IN" w:eastAsia="zh-CN"/>
        </w:rPr>
        <w:t>Fig.</w:t>
      </w:r>
      <w:proofErr w:type="gramEnd"/>
      <w:r>
        <w:rPr>
          <w:rFonts w:ascii="Times New Roman" w:eastAsia="SimSun" w:hAnsi="Times New Roman" w:cs="Times New Roman"/>
          <w:sz w:val="24"/>
          <w:szCs w:val="24"/>
          <w:lang w:val="en-IN" w:eastAsia="zh-CN"/>
        </w:rPr>
        <w:t xml:space="preserve"> 3). Furthermore, the NH3 concentrations in the pond varied from 0.18 to 5.50 mg/L. As illustrated in Figure 3, NH3 levels were highest during the monsoon and lowest during the summer of the first year and pre-monsoon in the second year. Additionally, </w:t>
      </w:r>
      <w:r>
        <w:rPr>
          <w:rFonts w:ascii="Times New Roman" w:eastAsia="SimSun" w:hAnsi="Times New Roman" w:cs="Times New Roman"/>
          <w:sz w:val="24"/>
          <w:szCs w:val="24"/>
          <w:lang w:val="en-IN" w:eastAsia="zh-CN"/>
        </w:rPr>
        <w:t>the total chloride (Cl-) concentration ranged from 62.0 to 125 mg/L, as depicted in Figure 3. Peak Cl- levels were found in both the summer and pre-monsoon seasons, while the lowest levels were recorded during the monsoon season of the second year (see Fig</w:t>
      </w:r>
      <w:r>
        <w:rPr>
          <w:rFonts w:ascii="Times New Roman" w:eastAsia="SimSun" w:hAnsi="Times New Roman" w:cs="Times New Roman"/>
          <w:sz w:val="24"/>
          <w:szCs w:val="24"/>
          <w:lang w:val="en-IN" w:eastAsia="zh-CN"/>
        </w:rPr>
        <w:t>. 3).</w:t>
      </w:r>
    </w:p>
    <w:p w14:paraId="2049718F" w14:textId="77777777" w:rsidR="002D2968" w:rsidRDefault="002D2968">
      <w:pPr>
        <w:spacing w:beforeLines="50" w:before="120" w:afterLines="50" w:after="120" w:line="240" w:lineRule="auto"/>
        <w:jc w:val="both"/>
        <w:rPr>
          <w:rFonts w:ascii="Times New Roman" w:eastAsia="SimSun" w:hAnsi="Times New Roman" w:cs="Times New Roman"/>
          <w:b/>
          <w:bCs/>
          <w:sz w:val="24"/>
          <w:szCs w:val="24"/>
          <w:lang w:val="en-IN" w:eastAsia="zh-CN"/>
        </w:rPr>
      </w:pPr>
    </w:p>
    <w:p w14:paraId="3C962BA7" w14:textId="77777777" w:rsidR="002D2968" w:rsidRDefault="00082C42">
      <w:pPr>
        <w:spacing w:beforeLines="50" w:before="120" w:afterLines="50" w:after="120" w:line="360" w:lineRule="auto"/>
        <w:jc w:val="both"/>
        <w:rPr>
          <w:rFonts w:ascii="Times New Roman" w:hAnsi="Times New Roman" w:cs="Times New Roman"/>
          <w:bCs/>
          <w:sz w:val="24"/>
          <w:szCs w:val="24"/>
          <w:lang w:val="en-IN"/>
        </w:rPr>
      </w:pPr>
      <w:r>
        <w:rPr>
          <w:rFonts w:ascii="Times New Roman" w:eastAsia="TimesNewRomanPS-BoldMT" w:hAnsi="Times New Roman" w:cs="Times New Roman"/>
          <w:b/>
          <w:bCs/>
          <w:sz w:val="24"/>
          <w:szCs w:val="24"/>
          <w:lang w:val="en-IN" w:eastAsia="zh-CN"/>
        </w:rPr>
        <w:t xml:space="preserve">3.6 </w:t>
      </w:r>
      <w:r>
        <w:rPr>
          <w:rFonts w:ascii="Times New Roman" w:eastAsia="TimesNewRomanPS-BoldMT" w:hAnsi="Times New Roman" w:cs="Times New Roman"/>
          <w:b/>
          <w:bCs/>
          <w:sz w:val="24"/>
          <w:szCs w:val="24"/>
          <w:lang w:eastAsia="zh-CN"/>
        </w:rPr>
        <w:t>Sulphate (SO</w:t>
      </w:r>
      <w:proofErr w:type="gramStart"/>
      <w:r>
        <w:rPr>
          <w:rFonts w:ascii="Times New Roman" w:eastAsia="TimesNewRomanPS-BoldMT" w:hAnsi="Times New Roman" w:cs="Times New Roman"/>
          <w:b/>
          <w:bCs/>
          <w:sz w:val="24"/>
          <w:szCs w:val="24"/>
          <w:vertAlign w:val="subscript"/>
          <w:lang w:eastAsia="zh-CN"/>
        </w:rPr>
        <w:t>2</w:t>
      </w:r>
      <w:r>
        <w:rPr>
          <w:rFonts w:ascii="Times New Roman" w:eastAsia="TimesNewRomanPS-BoldMT" w:hAnsi="Times New Roman" w:cs="Times New Roman"/>
          <w:b/>
          <w:bCs/>
          <w:sz w:val="24"/>
          <w:szCs w:val="24"/>
          <w:lang w:eastAsia="zh-CN"/>
        </w:rPr>
        <w:t xml:space="preserve"> )</w:t>
      </w:r>
      <w:proofErr w:type="gramEnd"/>
      <w:r>
        <w:rPr>
          <w:rFonts w:ascii="Times New Roman" w:eastAsia="TimesNewRomanPS-BoldMT" w:hAnsi="Times New Roman" w:cs="Times New Roman"/>
          <w:b/>
          <w:bCs/>
          <w:sz w:val="24"/>
          <w:szCs w:val="24"/>
          <w:lang w:val="en-IN" w:eastAsia="zh-CN"/>
        </w:rPr>
        <w:t xml:space="preserve">, </w:t>
      </w:r>
      <w:r>
        <w:rPr>
          <w:rFonts w:ascii="Times New Roman" w:hAnsi="Times New Roman" w:cs="Times New Roman"/>
          <w:b/>
          <w:bCs/>
          <w:sz w:val="24"/>
          <w:szCs w:val="24"/>
        </w:rPr>
        <w:t>Phosphate (PO</w:t>
      </w:r>
      <w:r>
        <w:rPr>
          <w:rFonts w:ascii="Times New Roman" w:hAnsi="Times New Roman" w:cs="Times New Roman"/>
          <w:b/>
          <w:bCs/>
          <w:sz w:val="24"/>
          <w:szCs w:val="24"/>
          <w:vertAlign w:val="subscript"/>
        </w:rPr>
        <w:t>4</w:t>
      </w:r>
      <w:r>
        <w:rPr>
          <w:rFonts w:ascii="Times New Roman" w:hAnsi="Times New Roman" w:cs="Times New Roman"/>
          <w:b/>
          <w:bCs/>
          <w:sz w:val="24"/>
          <w:szCs w:val="24"/>
          <w:vertAlign w:val="superscript"/>
        </w:rPr>
        <w:t>3-</w:t>
      </w:r>
      <w:r>
        <w:rPr>
          <w:rFonts w:ascii="Times New Roman" w:hAnsi="Times New Roman" w:cs="Times New Roman"/>
          <w:b/>
          <w:bCs/>
          <w:sz w:val="24"/>
          <w:szCs w:val="24"/>
        </w:rPr>
        <w:t>)</w:t>
      </w:r>
      <w:r>
        <w:rPr>
          <w:rFonts w:ascii="Times New Roman" w:hAnsi="Times New Roman" w:cs="Times New Roman"/>
          <w:b/>
          <w:bCs/>
          <w:sz w:val="24"/>
          <w:szCs w:val="24"/>
          <w:lang w:val="en-IN"/>
        </w:rPr>
        <w:t xml:space="preserve">, </w:t>
      </w:r>
      <w:r>
        <w:rPr>
          <w:rFonts w:ascii="Times New Roman" w:hAnsi="Times New Roman" w:cs="Times New Roman"/>
          <w:b/>
          <w:sz w:val="24"/>
          <w:szCs w:val="24"/>
        </w:rPr>
        <w:t>Turbidity</w:t>
      </w:r>
      <w:r>
        <w:rPr>
          <w:rFonts w:ascii="Times New Roman" w:hAnsi="Times New Roman" w:cs="Times New Roman"/>
          <w:b/>
          <w:sz w:val="24"/>
          <w:szCs w:val="24"/>
          <w:lang w:val="en-IN"/>
        </w:rPr>
        <w:t xml:space="preserve"> and </w:t>
      </w:r>
      <w:r>
        <w:rPr>
          <w:rFonts w:ascii="Times New Roman" w:hAnsi="Times New Roman" w:cs="Times New Roman"/>
          <w:b/>
          <w:sz w:val="24"/>
          <w:szCs w:val="24"/>
        </w:rPr>
        <w:t>Dissolved Oxygen (DO)</w:t>
      </w:r>
      <w:r>
        <w:rPr>
          <w:rFonts w:ascii="Times New Roman" w:hAnsi="Times New Roman" w:cs="Times New Roman"/>
          <w:b/>
          <w:sz w:val="24"/>
          <w:szCs w:val="24"/>
          <w:lang w:val="en-IN"/>
        </w:rPr>
        <w:t xml:space="preserve"> mg</w:t>
      </w:r>
      <w:r>
        <w:rPr>
          <w:rFonts w:ascii="Times New Roman" w:hAnsi="Times New Roman" w:cs="Times New Roman"/>
          <w:bCs/>
          <w:sz w:val="24"/>
          <w:szCs w:val="24"/>
          <w:lang w:val="en-IN"/>
        </w:rPr>
        <w:t>/L</w:t>
      </w:r>
    </w:p>
    <w:p w14:paraId="6815820D" w14:textId="77777777" w:rsidR="002D2968" w:rsidRDefault="00082C42">
      <w:pPr>
        <w:spacing w:beforeLines="50" w:before="120" w:afterLines="50"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SO2 concentrations measured ranged from 10.0 to 29.0 mg/L. As depicted in Figure 3, the peak SO2 levels were recorded during the summer preceding the monsoon </w:t>
      </w:r>
      <w:r>
        <w:rPr>
          <w:rFonts w:ascii="Times New Roman" w:hAnsi="Times New Roman" w:cs="Times New Roman"/>
          <w:bCs/>
          <w:sz w:val="24"/>
          <w:szCs w:val="24"/>
        </w:rPr>
        <w:t>season, whereas the lowest levels were noted after the monsoon season. Moreover, the PO43- levels in the lake varied between 0.50 and 0.98 mg/L, with the monsoon season exhibiting the lowest concentrations and the summer season the highest (refer to Fig. 3</w:t>
      </w:r>
      <w:r>
        <w:rPr>
          <w:rFonts w:ascii="Times New Roman" w:hAnsi="Times New Roman" w:cs="Times New Roman"/>
          <w:bCs/>
          <w:sz w:val="24"/>
          <w:szCs w:val="24"/>
        </w:rPr>
        <w:t xml:space="preserve">). Recent observations have indicated that the pond's turbidity ranged </w:t>
      </w:r>
      <w:r>
        <w:rPr>
          <w:rFonts w:ascii="Times New Roman" w:hAnsi="Times New Roman" w:cs="Times New Roman"/>
          <w:bCs/>
          <w:sz w:val="24"/>
          <w:szCs w:val="24"/>
        </w:rPr>
        <w:lastRenderedPageBreak/>
        <w:t xml:space="preserve">from 0.20 to 0.32 mg/L. Figure 4 shows that turbidity was the highest during the summer and monsoon seasons, with the post-monsoon period having the lowest levels. The dissolved oxygen </w:t>
      </w:r>
      <w:r>
        <w:rPr>
          <w:rFonts w:ascii="Times New Roman" w:hAnsi="Times New Roman" w:cs="Times New Roman"/>
          <w:bCs/>
          <w:sz w:val="24"/>
          <w:szCs w:val="24"/>
        </w:rPr>
        <w:t>(DO) levels in the study area were found to be between 5.5 and 9.0 mg/L (see Fig. 5). These findings suggest that DO levels were at their lowest during the post-monsoon period and peaked in the summer, likely due to increased photosynthetic activity from n</w:t>
      </w:r>
      <w:r>
        <w:rPr>
          <w:rFonts w:ascii="Times New Roman" w:hAnsi="Times New Roman" w:cs="Times New Roman"/>
          <w:bCs/>
          <w:sz w:val="24"/>
          <w:szCs w:val="24"/>
        </w:rPr>
        <w:t>earby vegetation, whereas the pre-monsoon months displayed different DO levels.</w:t>
      </w:r>
    </w:p>
    <w:p w14:paraId="1C2B2B81"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3F30B43A" w14:textId="77777777" w:rsidR="002D2968" w:rsidRDefault="00082C42">
      <w:pPr>
        <w:spacing w:beforeLines="50" w:before="120" w:afterLines="50" w:after="120" w:line="360" w:lineRule="auto"/>
        <w:jc w:val="both"/>
        <w:rPr>
          <w:rFonts w:ascii="Times New Roman" w:hAnsi="Times New Roman" w:cs="Times New Roman"/>
          <w:b/>
          <w:sz w:val="24"/>
          <w:szCs w:val="24"/>
        </w:rPr>
      </w:pPr>
      <w:r>
        <w:rPr>
          <w:rFonts w:ascii="Times New Roman" w:hAnsi="Times New Roman" w:cs="Times New Roman"/>
          <w:b/>
          <w:sz w:val="24"/>
          <w:szCs w:val="24"/>
          <w:lang w:val="en-IN"/>
        </w:rPr>
        <w:t xml:space="preserve">3.7 </w:t>
      </w:r>
      <w:r>
        <w:rPr>
          <w:rFonts w:ascii="Times New Roman" w:hAnsi="Times New Roman" w:cs="Times New Roman"/>
          <w:b/>
          <w:sz w:val="24"/>
          <w:szCs w:val="24"/>
        </w:rPr>
        <w:t>Copper (mg/L)</w:t>
      </w:r>
      <w:r>
        <w:rPr>
          <w:rFonts w:ascii="Times New Roman" w:hAnsi="Times New Roman" w:cs="Times New Roman"/>
          <w:b/>
          <w:sz w:val="24"/>
          <w:szCs w:val="24"/>
          <w:lang w:val="en-IN"/>
        </w:rPr>
        <w:t xml:space="preserve">, </w:t>
      </w:r>
      <w:r>
        <w:rPr>
          <w:rFonts w:ascii="Times New Roman" w:hAnsi="Times New Roman" w:cs="Times New Roman"/>
          <w:b/>
          <w:sz w:val="24"/>
          <w:szCs w:val="24"/>
        </w:rPr>
        <w:t>Zinc (mg/L)</w:t>
      </w:r>
      <w:r>
        <w:rPr>
          <w:rFonts w:ascii="Times New Roman" w:hAnsi="Times New Roman" w:cs="Times New Roman"/>
          <w:b/>
          <w:sz w:val="24"/>
          <w:szCs w:val="24"/>
          <w:lang w:val="en-IN"/>
        </w:rPr>
        <w:t xml:space="preserve">, </w:t>
      </w:r>
      <w:r>
        <w:rPr>
          <w:rFonts w:ascii="Times New Roman" w:hAnsi="Times New Roman" w:cs="Times New Roman"/>
          <w:b/>
          <w:sz w:val="24"/>
          <w:szCs w:val="24"/>
        </w:rPr>
        <w:t>Chromium (mg/L)</w:t>
      </w:r>
      <w:r>
        <w:rPr>
          <w:rFonts w:ascii="Times New Roman" w:hAnsi="Times New Roman" w:cs="Times New Roman"/>
          <w:b/>
          <w:sz w:val="24"/>
          <w:szCs w:val="24"/>
          <w:lang w:val="en-IN"/>
        </w:rPr>
        <w:t xml:space="preserve"> and </w:t>
      </w:r>
      <w:r>
        <w:rPr>
          <w:rFonts w:ascii="Times New Roman" w:hAnsi="Times New Roman" w:cs="Times New Roman"/>
          <w:b/>
          <w:sz w:val="24"/>
          <w:szCs w:val="24"/>
        </w:rPr>
        <w:t>Cadmium (mg/L)</w:t>
      </w:r>
    </w:p>
    <w:p w14:paraId="4A7EF008" w14:textId="77777777" w:rsidR="002D2968" w:rsidRDefault="00082C42">
      <w:pPr>
        <w:spacing w:beforeLines="50" w:before="120" w:afterLines="50" w:after="12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 xml:space="preserve">In the study area, copper (Cu) concentrations ranged from 0.0001 to 0.0011 mg/L. As depicted in Figure 5, </w:t>
      </w:r>
      <w:r>
        <w:rPr>
          <w:rFonts w:ascii="Times New Roman" w:hAnsi="Times New Roman" w:cs="Times New Roman"/>
          <w:bCs/>
          <w:sz w:val="24"/>
          <w:szCs w:val="24"/>
          <w:lang w:val="en-IN"/>
        </w:rPr>
        <w:t>the post-monsoon season had the highest Cu levels, whereas the pre-monsoon and monsoon seasons had the lowest concentrations. Zinc (Zn) levels in this region varied between 0.76 and 3.13 mg/L, as illustrated in Figure 5. The data indicate that Zn concentra</w:t>
      </w:r>
      <w:r>
        <w:rPr>
          <w:rFonts w:ascii="Times New Roman" w:hAnsi="Times New Roman" w:cs="Times New Roman"/>
          <w:bCs/>
          <w:sz w:val="24"/>
          <w:szCs w:val="24"/>
          <w:lang w:val="en-IN"/>
        </w:rPr>
        <w:t>tions were at their lowest during the pre-monsoon period, with peaks occurring in the summer and monsoon seasons. Chromium (Cr) levels in the area ranged from 0.0001 to 0.0009 mg/L, with the highest concentrations found in the post-monsoon season and the l</w:t>
      </w:r>
      <w:r>
        <w:rPr>
          <w:rFonts w:ascii="Times New Roman" w:hAnsi="Times New Roman" w:cs="Times New Roman"/>
          <w:bCs/>
          <w:sz w:val="24"/>
          <w:szCs w:val="24"/>
          <w:lang w:val="en-IN"/>
        </w:rPr>
        <w:t>owest during the monsoon season, as shown in Figure 5. Additionally, cadmium (Cd) concentrations in the lake ranged from 0.0001 to 0.0007 mg/L, with the lowest levels observed from the pre-monsoon to the monsoon season. In contrast, the highest concentrati</w:t>
      </w:r>
      <w:r>
        <w:rPr>
          <w:rFonts w:ascii="Times New Roman" w:hAnsi="Times New Roman" w:cs="Times New Roman"/>
          <w:bCs/>
          <w:sz w:val="24"/>
          <w:szCs w:val="24"/>
          <w:lang w:val="en-IN"/>
        </w:rPr>
        <w:t>ons were observed in the summer and post-monsoon seasons (Fig. 5).</w:t>
      </w:r>
    </w:p>
    <w:p w14:paraId="02CB5061" w14:textId="77777777" w:rsidR="002D2968" w:rsidRDefault="002D2968">
      <w:pPr>
        <w:spacing w:beforeLines="50" w:before="120" w:afterLines="50" w:after="120" w:line="360" w:lineRule="auto"/>
        <w:jc w:val="both"/>
        <w:rPr>
          <w:rFonts w:ascii="Times New Roman" w:hAnsi="Times New Roman" w:cs="Times New Roman"/>
          <w:bCs/>
          <w:sz w:val="24"/>
          <w:szCs w:val="24"/>
          <w:lang w:val="en-IN"/>
        </w:rPr>
      </w:pPr>
    </w:p>
    <w:p w14:paraId="4CD75B2D" w14:textId="77777777" w:rsidR="002D2968" w:rsidRDefault="00082C42">
      <w:pPr>
        <w:tabs>
          <w:tab w:val="left" w:pos="720"/>
        </w:tabs>
        <w:spacing w:before="120" w:after="12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3.8 Analysis of s</w:t>
      </w:r>
      <w:proofErr w:type="spellStart"/>
      <w:r>
        <w:rPr>
          <w:rFonts w:ascii="Times New Roman" w:hAnsi="Times New Roman" w:cs="Times New Roman"/>
          <w:b/>
          <w:sz w:val="24"/>
          <w:szCs w:val="24"/>
        </w:rPr>
        <w:t>pecies</w:t>
      </w:r>
      <w:proofErr w:type="spellEnd"/>
      <w:r>
        <w:rPr>
          <w:rFonts w:ascii="Times New Roman" w:hAnsi="Times New Roman" w:cs="Times New Roman"/>
          <w:b/>
          <w:sz w:val="24"/>
          <w:szCs w:val="24"/>
        </w:rPr>
        <w:t xml:space="preserve"> composition</w:t>
      </w:r>
      <w:r>
        <w:rPr>
          <w:rFonts w:ascii="Times New Roman" w:hAnsi="Times New Roman" w:cs="Times New Roman"/>
          <w:b/>
          <w:sz w:val="24"/>
          <w:szCs w:val="24"/>
          <w:lang w:val="en-IN"/>
        </w:rPr>
        <w:t xml:space="preserve"> and </w:t>
      </w:r>
      <w:r>
        <w:rPr>
          <w:rFonts w:ascii="Times New Roman" w:hAnsi="Times New Roman" w:cs="Times New Roman"/>
          <w:b/>
          <w:sz w:val="24"/>
          <w:szCs w:val="24"/>
        </w:rPr>
        <w:t>percentage composition</w:t>
      </w:r>
      <w:r>
        <w:rPr>
          <w:rFonts w:ascii="Times New Roman" w:hAnsi="Times New Roman" w:cs="Times New Roman"/>
          <w:b/>
          <w:sz w:val="24"/>
          <w:szCs w:val="24"/>
          <w:lang w:val="en-IN"/>
        </w:rPr>
        <w:t xml:space="preserve"> and p</w:t>
      </w:r>
      <w:proofErr w:type="spellStart"/>
      <w:r>
        <w:rPr>
          <w:rFonts w:ascii="Times New Roman" w:hAnsi="Times New Roman" w:cs="Times New Roman"/>
          <w:b/>
          <w:sz w:val="24"/>
          <w:szCs w:val="24"/>
        </w:rPr>
        <w:t>opulation</w:t>
      </w:r>
      <w:proofErr w:type="spellEnd"/>
      <w:r>
        <w:rPr>
          <w:rFonts w:ascii="Times New Roman" w:hAnsi="Times New Roman" w:cs="Times New Roman"/>
          <w:b/>
          <w:sz w:val="24"/>
          <w:szCs w:val="24"/>
        </w:rPr>
        <w:t xml:space="preserve"> density</w:t>
      </w:r>
    </w:p>
    <w:p w14:paraId="7CD1A131" w14:textId="77777777" w:rsidR="002D2968" w:rsidRDefault="00082C42">
      <w:pPr>
        <w:tabs>
          <w:tab w:val="left" w:pos="72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a two-year investigation from March 2022 to February 2024, researchers identified 41 different </w:t>
      </w:r>
      <w:r>
        <w:rPr>
          <w:rFonts w:ascii="Times New Roman" w:hAnsi="Times New Roman" w:cs="Times New Roman"/>
          <w:sz w:val="24"/>
          <w:szCs w:val="24"/>
        </w:rPr>
        <w:t xml:space="preserve">zooplankton species in </w:t>
      </w:r>
      <w:proofErr w:type="spellStart"/>
      <w:r>
        <w:rPr>
          <w:rFonts w:ascii="Times New Roman" w:hAnsi="Times New Roman" w:cs="Times New Roman"/>
          <w:sz w:val="24"/>
          <w:szCs w:val="24"/>
        </w:rPr>
        <w:t>Panjapur</w:t>
      </w:r>
      <w:proofErr w:type="spellEnd"/>
      <w:r>
        <w:rPr>
          <w:rFonts w:ascii="Times New Roman" w:hAnsi="Times New Roman" w:cs="Times New Roman"/>
          <w:sz w:val="24"/>
          <w:szCs w:val="24"/>
        </w:rPr>
        <w:t xml:space="preserve"> Lake, situated in Tiruchirappalli, Tamil Nadu, Southern India (Table 1). Of these, 15 species were part of the </w:t>
      </w:r>
      <w:proofErr w:type="spellStart"/>
      <w:r>
        <w:rPr>
          <w:rFonts w:ascii="Times New Roman" w:hAnsi="Times New Roman" w:cs="Times New Roman"/>
          <w:sz w:val="24"/>
          <w:szCs w:val="24"/>
        </w:rPr>
        <w:t>Rotifera</w:t>
      </w:r>
      <w:proofErr w:type="spellEnd"/>
      <w:r>
        <w:rPr>
          <w:rFonts w:ascii="Times New Roman" w:hAnsi="Times New Roman" w:cs="Times New Roman"/>
          <w:sz w:val="24"/>
          <w:szCs w:val="24"/>
        </w:rPr>
        <w:t xml:space="preserve"> group, which included four families and five genera. The </w:t>
      </w:r>
      <w:proofErr w:type="spellStart"/>
      <w:r>
        <w:rPr>
          <w:rFonts w:ascii="Times New Roman" w:hAnsi="Times New Roman" w:cs="Times New Roman"/>
          <w:sz w:val="24"/>
          <w:szCs w:val="24"/>
        </w:rPr>
        <w:t>cladocera</w:t>
      </w:r>
      <w:proofErr w:type="spellEnd"/>
      <w:r>
        <w:rPr>
          <w:rFonts w:ascii="Times New Roman" w:hAnsi="Times New Roman" w:cs="Times New Roman"/>
          <w:sz w:val="24"/>
          <w:szCs w:val="24"/>
        </w:rPr>
        <w:t xml:space="preserve"> group comprised nine species across f</w:t>
      </w:r>
      <w:r>
        <w:rPr>
          <w:rFonts w:ascii="Times New Roman" w:hAnsi="Times New Roman" w:cs="Times New Roman"/>
          <w:sz w:val="24"/>
          <w:szCs w:val="24"/>
        </w:rPr>
        <w:t xml:space="preserve">our families and six genera, whereas the </w:t>
      </w:r>
      <w:proofErr w:type="spellStart"/>
      <w:r>
        <w:rPr>
          <w:rFonts w:ascii="Times New Roman" w:hAnsi="Times New Roman" w:cs="Times New Roman"/>
          <w:sz w:val="24"/>
          <w:szCs w:val="24"/>
        </w:rPr>
        <w:t>copepoda</w:t>
      </w:r>
      <w:proofErr w:type="spellEnd"/>
      <w:r>
        <w:rPr>
          <w:rFonts w:ascii="Times New Roman" w:hAnsi="Times New Roman" w:cs="Times New Roman"/>
          <w:sz w:val="24"/>
          <w:szCs w:val="24"/>
        </w:rPr>
        <w:t xml:space="preserve"> group also had nine species but spanned two families and seven genera. Additionally, 8 species were classified under </w:t>
      </w:r>
      <w:proofErr w:type="spellStart"/>
      <w:r>
        <w:rPr>
          <w:rFonts w:ascii="Times New Roman" w:hAnsi="Times New Roman" w:cs="Times New Roman"/>
          <w:sz w:val="24"/>
          <w:szCs w:val="24"/>
        </w:rPr>
        <w:t>ostracoda</w:t>
      </w:r>
      <w:proofErr w:type="spellEnd"/>
      <w:r>
        <w:rPr>
          <w:rFonts w:ascii="Times New Roman" w:hAnsi="Times New Roman" w:cs="Times New Roman"/>
          <w:sz w:val="24"/>
          <w:szCs w:val="24"/>
        </w:rPr>
        <w:t xml:space="preserve">, encompassing 1 family and 8 genera. This study revealed that </w:t>
      </w:r>
      <w:proofErr w:type="spellStart"/>
      <w:r>
        <w:rPr>
          <w:rFonts w:ascii="Times New Roman" w:hAnsi="Times New Roman" w:cs="Times New Roman"/>
          <w:sz w:val="24"/>
          <w:szCs w:val="24"/>
        </w:rPr>
        <w:t>Rotifera</w:t>
      </w:r>
      <w:proofErr w:type="spellEnd"/>
      <w:r>
        <w:rPr>
          <w:rFonts w:ascii="Times New Roman" w:hAnsi="Times New Roman" w:cs="Times New Roman"/>
          <w:sz w:val="24"/>
          <w:szCs w:val="24"/>
        </w:rPr>
        <w:t xml:space="preserve"> made up </w:t>
      </w:r>
      <w:r>
        <w:rPr>
          <w:rFonts w:ascii="Times New Roman" w:hAnsi="Times New Roman" w:cs="Times New Roman"/>
          <w:sz w:val="24"/>
          <w:szCs w:val="24"/>
        </w:rPr>
        <w:t xml:space="preserve">the largest share of the zooplankton population in </w:t>
      </w:r>
      <w:proofErr w:type="spellStart"/>
      <w:r>
        <w:rPr>
          <w:rFonts w:ascii="Times New Roman" w:hAnsi="Times New Roman" w:cs="Times New Roman"/>
          <w:sz w:val="24"/>
          <w:szCs w:val="24"/>
        </w:rPr>
        <w:t>Panjapur</w:t>
      </w:r>
      <w:proofErr w:type="spellEnd"/>
      <w:r>
        <w:rPr>
          <w:rFonts w:ascii="Times New Roman" w:hAnsi="Times New Roman" w:cs="Times New Roman"/>
          <w:sz w:val="24"/>
          <w:szCs w:val="24"/>
        </w:rPr>
        <w:t xml:space="preserve"> Lake, representing 42% of the total, followed by copepods at 26%, </w:t>
      </w:r>
      <w:proofErr w:type="spellStart"/>
      <w:r>
        <w:rPr>
          <w:rFonts w:ascii="Times New Roman" w:hAnsi="Times New Roman" w:cs="Times New Roman"/>
          <w:sz w:val="24"/>
          <w:szCs w:val="24"/>
        </w:rPr>
        <w:t>cladoceras</w:t>
      </w:r>
      <w:proofErr w:type="spellEnd"/>
      <w:r>
        <w:rPr>
          <w:rFonts w:ascii="Times New Roman" w:hAnsi="Times New Roman" w:cs="Times New Roman"/>
          <w:sz w:val="24"/>
          <w:szCs w:val="24"/>
        </w:rPr>
        <w:t xml:space="preserve"> at 22%, and ostracods at 10% (Fig. 6). The density of zooplankton in the lake fluctuated between 8,348 and 20,365 indiv</w:t>
      </w:r>
      <w:r>
        <w:rPr>
          <w:rFonts w:ascii="Times New Roman" w:hAnsi="Times New Roman" w:cs="Times New Roman"/>
          <w:sz w:val="24"/>
          <w:szCs w:val="24"/>
        </w:rPr>
        <w:t xml:space="preserve">iduals per cubic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(Fig. 7).</w:t>
      </w:r>
    </w:p>
    <w:p w14:paraId="1121CF76" w14:textId="77777777" w:rsidR="002D2968" w:rsidRDefault="00082C42">
      <w:pPr>
        <w:tabs>
          <w:tab w:val="left" w:pos="720"/>
        </w:tabs>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5920A2AE" w14:textId="77777777" w:rsidR="002D2968" w:rsidRDefault="00082C42">
      <w:pPr>
        <w:tabs>
          <w:tab w:val="left" w:pos="720"/>
        </w:tabs>
        <w:spacing w:before="120" w:after="12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3.9 Shannon's diversity index, species richness, and species evenness of zooplankton </w:t>
      </w:r>
    </w:p>
    <w:p w14:paraId="540DCB9F" w14:textId="77777777" w:rsidR="002D2968" w:rsidRDefault="00082C42">
      <w:pPr>
        <w:tabs>
          <w:tab w:val="left" w:pos="720"/>
        </w:tabs>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w:t>
      </w:r>
      <w:proofErr w:type="spellStart"/>
      <w:r>
        <w:rPr>
          <w:rFonts w:ascii="Times New Roman" w:hAnsi="Times New Roman" w:cs="Times New Roman"/>
          <w:sz w:val="24"/>
          <w:szCs w:val="24"/>
        </w:rPr>
        <w:t>Panjapur</w:t>
      </w:r>
      <w:proofErr w:type="spellEnd"/>
      <w:r>
        <w:rPr>
          <w:rFonts w:ascii="Times New Roman" w:hAnsi="Times New Roman" w:cs="Times New Roman"/>
          <w:sz w:val="24"/>
          <w:szCs w:val="24"/>
        </w:rPr>
        <w:t xml:space="preserve"> Lake, the Shannon diversity index for zooplankton ranged between 6.105 and 7.822 (Fig. 8). The zooplankton species richnes</w:t>
      </w:r>
      <w:r>
        <w:rPr>
          <w:rFonts w:ascii="Times New Roman" w:hAnsi="Times New Roman" w:cs="Times New Roman"/>
          <w:sz w:val="24"/>
          <w:szCs w:val="24"/>
        </w:rPr>
        <w:t>s in the lake ranged from 0.237 to 0.428 (Fig. 8). The pre-monsoon season (June 2022–August 2022) had the lowest species richness, whereas the monsoon season (September 2023–November 2023) had the highest. Additionally, the species evenness of the zooplank</w:t>
      </w:r>
      <w:r>
        <w:rPr>
          <w:rFonts w:ascii="Times New Roman" w:hAnsi="Times New Roman" w:cs="Times New Roman"/>
          <w:sz w:val="24"/>
          <w:szCs w:val="24"/>
        </w:rPr>
        <w:t xml:space="preserve">ton in </w:t>
      </w:r>
      <w:proofErr w:type="spellStart"/>
      <w:r>
        <w:rPr>
          <w:rFonts w:ascii="Times New Roman" w:hAnsi="Times New Roman" w:cs="Times New Roman"/>
          <w:sz w:val="24"/>
          <w:szCs w:val="24"/>
        </w:rPr>
        <w:t>Panjapur</w:t>
      </w:r>
      <w:proofErr w:type="spellEnd"/>
      <w:r>
        <w:rPr>
          <w:rFonts w:ascii="Times New Roman" w:hAnsi="Times New Roman" w:cs="Times New Roman"/>
          <w:sz w:val="24"/>
          <w:szCs w:val="24"/>
        </w:rPr>
        <w:t xml:space="preserve"> Lake ranged from 2.352 to 2.928 (Fig. 8). The monsoon season (September 2023–November 2023) recorded the lowest evenness, whereas the pre-monsoon season over the two years showed the highest evenness.</w:t>
      </w:r>
    </w:p>
    <w:p w14:paraId="0B14AA6A" w14:textId="77777777" w:rsidR="002D2968" w:rsidRDefault="002D2968">
      <w:pPr>
        <w:ind w:left="998" w:hangingChars="416" w:hanging="998"/>
        <w:jc w:val="center"/>
        <w:rPr>
          <w:rFonts w:ascii="Times New Roman" w:hAnsi="Times New Roman"/>
          <w:sz w:val="24"/>
          <w:szCs w:val="24"/>
          <w:lang w:val="en-IN"/>
        </w:rPr>
      </w:pPr>
    </w:p>
    <w:p w14:paraId="32DA6339" w14:textId="77777777" w:rsidR="002D2968" w:rsidRDefault="00082C42">
      <w:pPr>
        <w:rPr>
          <w:rFonts w:ascii="Times New Roman" w:hAnsi="Times New Roman"/>
          <w:b/>
          <w:bCs/>
          <w:sz w:val="24"/>
          <w:szCs w:val="24"/>
          <w:lang w:val="en-IN"/>
        </w:rPr>
      </w:pPr>
      <w:r>
        <w:rPr>
          <w:rFonts w:ascii="Times New Roman" w:hAnsi="Times New Roman" w:cs="Times New Roman"/>
          <w:b/>
          <w:bCs/>
          <w:sz w:val="24"/>
          <w:szCs w:val="24"/>
        </w:rPr>
        <w:t xml:space="preserve">Table </w:t>
      </w:r>
      <w:r>
        <w:rPr>
          <w:rFonts w:ascii="Times New Roman" w:hAnsi="Times New Roman" w:cs="Times New Roman"/>
          <w:b/>
          <w:bCs/>
          <w:sz w:val="24"/>
          <w:szCs w:val="24"/>
          <w:lang w:val="en-IN"/>
        </w:rPr>
        <w:t>1: L</w:t>
      </w:r>
      <w:r>
        <w:rPr>
          <w:rFonts w:ascii="Times New Roman" w:eastAsia="Times New Roman" w:hAnsi="Times New Roman" w:cs="Times New Roman"/>
          <w:b/>
          <w:bCs/>
          <w:sz w:val="24"/>
          <w:szCs w:val="24"/>
          <w:lang w:val="en-IN"/>
        </w:rPr>
        <w:t xml:space="preserve">ist </w:t>
      </w:r>
      <w:r>
        <w:rPr>
          <w:rFonts w:ascii="Times New Roman" w:hAnsi="Times New Roman" w:cs="Times New Roman"/>
          <w:b/>
          <w:bCs/>
          <w:sz w:val="24"/>
          <w:szCs w:val="24"/>
          <w:lang w:val="en-IN"/>
        </w:rPr>
        <w:t>of freshwater zoo</w:t>
      </w:r>
      <w:r>
        <w:rPr>
          <w:rFonts w:ascii="Times New Roman" w:hAnsi="Times New Roman" w:cs="Times New Roman"/>
          <w:b/>
          <w:bCs/>
          <w:sz w:val="24"/>
          <w:szCs w:val="24"/>
        </w:rPr>
        <w:t xml:space="preserve">plankton recorded in </w:t>
      </w:r>
      <w:proofErr w:type="spellStart"/>
      <w:r>
        <w:rPr>
          <w:rFonts w:ascii="Times New Roman" w:hAnsi="Times New Roman"/>
          <w:b/>
          <w:bCs/>
          <w:sz w:val="24"/>
          <w:szCs w:val="24"/>
          <w:lang w:val="en-IN"/>
        </w:rPr>
        <w:t>Panjapur</w:t>
      </w:r>
      <w:proofErr w:type="spellEnd"/>
      <w:r>
        <w:rPr>
          <w:rFonts w:ascii="Times New Roman" w:hAnsi="Times New Roman"/>
          <w:b/>
          <w:bCs/>
          <w:sz w:val="24"/>
          <w:szCs w:val="24"/>
          <w:lang w:val="en-IN"/>
        </w:rPr>
        <w:t xml:space="preserve"> Lake, Tiruchirappalli, Tamil Nadu, Southern India.</w:t>
      </w:r>
    </w:p>
    <w:tbl>
      <w:tblPr>
        <w:tblStyle w:val="TableGrid"/>
        <w:tblW w:w="10367" w:type="dxa"/>
        <w:tblLook w:val="04A0" w:firstRow="1" w:lastRow="0" w:firstColumn="1" w:lastColumn="0" w:noHBand="0" w:noVBand="1"/>
      </w:tblPr>
      <w:tblGrid>
        <w:gridCol w:w="624"/>
        <w:gridCol w:w="1317"/>
        <w:gridCol w:w="2192"/>
        <w:gridCol w:w="2228"/>
        <w:gridCol w:w="4006"/>
      </w:tblGrid>
      <w:tr w:rsidR="002D2968" w14:paraId="3203474D" w14:textId="77777777">
        <w:tc>
          <w:tcPr>
            <w:tcW w:w="624" w:type="dxa"/>
          </w:tcPr>
          <w:p w14:paraId="7F1D5CD1" w14:textId="77777777" w:rsidR="002D2968" w:rsidRDefault="00082C42">
            <w:pPr>
              <w:spacing w:after="0" w:line="240" w:lineRule="auto"/>
              <w:jc w:val="center"/>
              <w:rPr>
                <w:rFonts w:ascii="Times New Roman" w:eastAsia="Times New Roman" w:hAnsi="Times New Roman" w:cs="Times New Roman"/>
                <w:b/>
                <w:sz w:val="20"/>
                <w:szCs w:val="20"/>
                <w:lang w:val="en-IN"/>
              </w:rPr>
            </w:pPr>
            <w:r>
              <w:rPr>
                <w:rFonts w:ascii="Times New Roman" w:eastAsia="Times New Roman" w:hAnsi="Times New Roman" w:cs="Times New Roman"/>
                <w:b/>
                <w:sz w:val="20"/>
                <w:szCs w:val="20"/>
                <w:lang w:val="en-IN"/>
              </w:rPr>
              <w:t>S. No.</w:t>
            </w:r>
          </w:p>
        </w:tc>
        <w:tc>
          <w:tcPr>
            <w:tcW w:w="1317" w:type="dxa"/>
            <w:vAlign w:val="center"/>
          </w:tcPr>
          <w:p w14:paraId="247EB956" w14:textId="77777777" w:rsidR="002D2968" w:rsidRDefault="00082C42">
            <w:pPr>
              <w:widowControl/>
              <w:spacing w:after="0" w:line="240" w:lineRule="auto"/>
              <w:jc w:val="center"/>
              <w:rPr>
                <w:rFonts w:ascii="Times New Roman" w:eastAsia="SimSun" w:hAnsi="Times New Roman" w:cs="Times New Roman"/>
                <w:b/>
                <w:bCs/>
                <w:sz w:val="20"/>
                <w:szCs w:val="20"/>
                <w:lang w:val="en-IN" w:eastAsia="zh-CN"/>
              </w:rPr>
            </w:pPr>
            <w:r>
              <w:rPr>
                <w:rFonts w:ascii="Times New Roman" w:eastAsia="Times New Roman" w:hAnsi="Times New Roman" w:cs="Times New Roman"/>
                <w:b/>
                <w:bCs/>
                <w:sz w:val="20"/>
                <w:szCs w:val="20"/>
              </w:rPr>
              <w:t>Zooplankton</w:t>
            </w:r>
          </w:p>
        </w:tc>
        <w:tc>
          <w:tcPr>
            <w:tcW w:w="2192" w:type="dxa"/>
            <w:vAlign w:val="center"/>
          </w:tcPr>
          <w:p w14:paraId="2C98D203" w14:textId="77777777" w:rsidR="002D2968" w:rsidRDefault="00082C42">
            <w:pPr>
              <w:widowControl/>
              <w:spacing w:after="0" w:line="240" w:lineRule="auto"/>
              <w:jc w:val="center"/>
              <w:rPr>
                <w:rFonts w:ascii="Times New Roman" w:eastAsia="SimSun" w:hAnsi="Times New Roman" w:cs="Times New Roman"/>
                <w:b/>
                <w:bCs/>
                <w:sz w:val="20"/>
                <w:szCs w:val="20"/>
                <w:lang w:val="en-IN" w:eastAsia="zh-CN"/>
              </w:rPr>
            </w:pPr>
            <w:r>
              <w:rPr>
                <w:rFonts w:ascii="Times New Roman" w:hAnsi="Times New Roman" w:cs="Times New Roman"/>
                <w:b/>
                <w:bCs/>
                <w:sz w:val="20"/>
                <w:szCs w:val="20"/>
              </w:rPr>
              <w:t>Family</w:t>
            </w:r>
          </w:p>
        </w:tc>
        <w:tc>
          <w:tcPr>
            <w:tcW w:w="2228" w:type="dxa"/>
            <w:vAlign w:val="center"/>
          </w:tcPr>
          <w:p w14:paraId="7DBD98A6" w14:textId="77777777" w:rsidR="002D2968" w:rsidRDefault="00082C42">
            <w:pPr>
              <w:widowControl/>
              <w:spacing w:after="0" w:line="240" w:lineRule="auto"/>
              <w:jc w:val="center"/>
              <w:rPr>
                <w:rFonts w:ascii="Times New Roman" w:eastAsia="SimSun" w:hAnsi="Times New Roman" w:cs="Times New Roman"/>
                <w:b/>
                <w:bCs/>
                <w:sz w:val="20"/>
                <w:szCs w:val="20"/>
                <w:lang w:val="en-IN" w:eastAsia="zh-CN"/>
              </w:rPr>
            </w:pPr>
            <w:r>
              <w:rPr>
                <w:rFonts w:ascii="Times New Roman" w:hAnsi="Times New Roman" w:cs="Times New Roman"/>
                <w:b/>
                <w:bCs/>
                <w:sz w:val="20"/>
                <w:szCs w:val="20"/>
              </w:rPr>
              <w:t>Genus</w:t>
            </w:r>
          </w:p>
        </w:tc>
        <w:tc>
          <w:tcPr>
            <w:tcW w:w="4006" w:type="dxa"/>
            <w:vAlign w:val="center"/>
          </w:tcPr>
          <w:p w14:paraId="6D961728" w14:textId="77777777" w:rsidR="002D2968" w:rsidRDefault="00082C42">
            <w:pPr>
              <w:widowControl/>
              <w:spacing w:after="0" w:line="240" w:lineRule="auto"/>
              <w:jc w:val="center"/>
              <w:rPr>
                <w:rFonts w:ascii="Times New Roman" w:eastAsia="SimSun" w:hAnsi="Times New Roman" w:cs="Times New Roman"/>
                <w:b/>
                <w:bCs/>
                <w:sz w:val="20"/>
                <w:szCs w:val="20"/>
                <w:lang w:val="en-IN" w:eastAsia="zh-CN"/>
              </w:rPr>
            </w:pPr>
            <w:r>
              <w:rPr>
                <w:rFonts w:ascii="Times New Roman" w:hAnsi="Times New Roman" w:cs="Times New Roman"/>
                <w:b/>
                <w:bCs/>
                <w:sz w:val="20"/>
                <w:szCs w:val="20"/>
              </w:rPr>
              <w:t>Species</w:t>
            </w:r>
          </w:p>
        </w:tc>
      </w:tr>
      <w:tr w:rsidR="002D2968" w14:paraId="3836E842" w14:textId="77777777">
        <w:trPr>
          <w:trHeight w:val="90"/>
        </w:trPr>
        <w:tc>
          <w:tcPr>
            <w:tcW w:w="624" w:type="dxa"/>
          </w:tcPr>
          <w:p w14:paraId="42D332D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restart"/>
            <w:vAlign w:val="center"/>
          </w:tcPr>
          <w:p w14:paraId="3B52EC40" w14:textId="77777777" w:rsidR="002D2968" w:rsidRDefault="00082C42">
            <w:pPr>
              <w:widowControl/>
              <w:spacing w:after="0" w:line="240" w:lineRule="auto"/>
              <w:jc w:val="center"/>
              <w:textAlignment w:val="bottom"/>
              <w:rPr>
                <w:rFonts w:ascii="Times New Roman" w:hAnsi="Times New Roman" w:cs="Times New Roman"/>
                <w:sz w:val="20"/>
                <w:szCs w:val="20"/>
                <w:lang w:val="en-IN"/>
              </w:rPr>
            </w:pPr>
            <w:r>
              <w:rPr>
                <w:rFonts w:ascii="Times New Roman" w:eastAsia="SimSun" w:hAnsi="Times New Roman" w:cs="Times New Roman"/>
                <w:sz w:val="20"/>
                <w:szCs w:val="20"/>
                <w:lang w:eastAsia="zh-CN" w:bidi="ar"/>
              </w:rPr>
              <w:t>Rotifers</w:t>
            </w:r>
          </w:p>
        </w:tc>
        <w:tc>
          <w:tcPr>
            <w:tcW w:w="2192" w:type="dxa"/>
            <w:vMerge w:val="restart"/>
            <w:vAlign w:val="center"/>
          </w:tcPr>
          <w:p w14:paraId="773E3447" w14:textId="77777777" w:rsidR="002D2968" w:rsidRDefault="00082C42">
            <w:pPr>
              <w:widowControl/>
              <w:spacing w:after="0" w:line="240" w:lineRule="auto"/>
              <w:contextualSpacing/>
              <w:rPr>
                <w:rFonts w:ascii="Times New Roman" w:eastAsia="Calibri" w:hAnsi="Times New Roman" w:cs="Times New Roman"/>
                <w:i/>
                <w:sz w:val="20"/>
                <w:szCs w:val="20"/>
                <w:lang w:val="en-IN" w:eastAsia="zh-CN" w:bidi="en-US"/>
              </w:rPr>
            </w:pPr>
            <w:proofErr w:type="spellStart"/>
            <w:r>
              <w:rPr>
                <w:rFonts w:ascii="Times New Roman" w:eastAsia="Calibri" w:hAnsi="Times New Roman" w:cs="Times New Roman"/>
                <w:iCs/>
                <w:sz w:val="20"/>
                <w:szCs w:val="20"/>
                <w:lang w:val="en-IN" w:eastAsia="zh-CN"/>
              </w:rPr>
              <w:t>Brachionidae</w:t>
            </w:r>
            <w:proofErr w:type="spellEnd"/>
            <w:r>
              <w:rPr>
                <w:rFonts w:ascii="Times New Roman" w:eastAsia="Calibri" w:hAnsi="Times New Roman" w:cs="Times New Roman"/>
                <w:iCs/>
                <w:sz w:val="20"/>
                <w:szCs w:val="20"/>
                <w:lang w:val="en-IN" w:eastAsia="zh-CN"/>
              </w:rPr>
              <w:t xml:space="preserve"> (Ehrenberg, 1838)</w:t>
            </w:r>
          </w:p>
        </w:tc>
        <w:tc>
          <w:tcPr>
            <w:tcW w:w="2228" w:type="dxa"/>
            <w:vMerge w:val="restart"/>
            <w:vAlign w:val="center"/>
          </w:tcPr>
          <w:p w14:paraId="2868909D"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Brachionus</w:t>
            </w:r>
            <w:proofErr w:type="spellEnd"/>
            <w:r>
              <w:rPr>
                <w:rFonts w:ascii="Times New Roman" w:eastAsia="Times New Roman" w:hAnsi="Times New Roman" w:cs="Times New Roman"/>
                <w:bCs/>
                <w:sz w:val="20"/>
                <w:szCs w:val="20"/>
                <w:lang w:val="en-IN"/>
              </w:rPr>
              <w:t xml:space="preserve"> (Pallas, 1776)</w:t>
            </w:r>
          </w:p>
        </w:tc>
        <w:tc>
          <w:tcPr>
            <w:tcW w:w="4006" w:type="dxa"/>
            <w:vAlign w:val="bottom"/>
          </w:tcPr>
          <w:p w14:paraId="4E80A496" w14:textId="77777777" w:rsidR="002D2968" w:rsidRDefault="00082C42">
            <w:pPr>
              <w:widowControl/>
              <w:spacing w:after="0" w:line="240" w:lineRule="auto"/>
              <w:jc w:val="left"/>
              <w:textAlignment w:val="bottom"/>
              <w:rPr>
                <w:rFonts w:ascii="Times New Roman" w:eastAsia="Times New Roman" w:hAnsi="Times New Roman" w:cs="Times New Roman"/>
                <w:bCs/>
                <w:sz w:val="20"/>
                <w:szCs w:val="20"/>
                <w:lang w:val="en-IN"/>
              </w:rPr>
            </w:pPr>
            <w:proofErr w:type="spellStart"/>
            <w:r>
              <w:rPr>
                <w:rFonts w:ascii="Times New Roman" w:eastAsia="Calibri" w:hAnsi="Times New Roman" w:cs="Times New Roman"/>
                <w:i/>
                <w:sz w:val="20"/>
                <w:szCs w:val="20"/>
                <w:lang w:bidi="en-US"/>
              </w:rPr>
              <w:t>Brachionus</w:t>
            </w:r>
            <w:proofErr w:type="spellEnd"/>
            <w:r>
              <w:rPr>
                <w:rFonts w:ascii="Times New Roman" w:eastAsia="Calibri" w:hAnsi="Times New Roman" w:cs="Times New Roman"/>
                <w:i/>
                <w:sz w:val="20"/>
                <w:szCs w:val="20"/>
                <w:lang w:bidi="en-US"/>
              </w:rPr>
              <w:t xml:space="preserve"> angularis</w:t>
            </w:r>
            <w:r>
              <w:rPr>
                <w:rFonts w:ascii="Times New Roman" w:eastAsia="Calibri" w:hAnsi="Times New Roman" w:cs="Times New Roman"/>
                <w:sz w:val="20"/>
                <w:szCs w:val="20"/>
                <w:lang w:bidi="en-US"/>
              </w:rPr>
              <w:t xml:space="preserve"> </w:t>
            </w:r>
            <w:r>
              <w:rPr>
                <w:rFonts w:ascii="Times New Roman" w:eastAsia="Times New Roman" w:hAnsi="Times New Roman" w:cs="Times New Roman"/>
                <w:sz w:val="20"/>
                <w:szCs w:val="20"/>
                <w:lang w:val="en-IN"/>
              </w:rPr>
              <w:t>(</w:t>
            </w:r>
            <w:r>
              <w:rPr>
                <w:rFonts w:ascii="Times New Roman" w:eastAsia="Calibri" w:hAnsi="Times New Roman" w:cs="Times New Roman"/>
                <w:sz w:val="20"/>
                <w:szCs w:val="20"/>
                <w:lang w:bidi="en-US"/>
              </w:rPr>
              <w:t>Gosse, 1851</w:t>
            </w:r>
            <w:r>
              <w:rPr>
                <w:rFonts w:ascii="Times New Roman" w:eastAsia="Calibri" w:hAnsi="Times New Roman" w:cs="Times New Roman"/>
                <w:sz w:val="20"/>
                <w:szCs w:val="20"/>
                <w:lang w:val="en-IN" w:bidi="en-US"/>
              </w:rPr>
              <w:t>)</w:t>
            </w:r>
          </w:p>
        </w:tc>
      </w:tr>
      <w:tr w:rsidR="002D2968" w14:paraId="3B090864" w14:textId="77777777">
        <w:tc>
          <w:tcPr>
            <w:tcW w:w="624" w:type="dxa"/>
          </w:tcPr>
          <w:p w14:paraId="2D78F6AE"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149C4EB9"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4B84DD0F"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432157B9"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712F34C9"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Brachionus</w:t>
            </w:r>
            <w:proofErr w:type="spellEnd"/>
            <w:r>
              <w:rPr>
                <w:rFonts w:ascii="Times New Roman" w:eastAsia="Times New Roman" w:hAnsi="Times New Roman" w:cs="Times New Roman"/>
                <w:bCs/>
                <w:i/>
                <w:iCs/>
                <w:sz w:val="20"/>
                <w:szCs w:val="20"/>
                <w:lang w:val="en-IN"/>
              </w:rPr>
              <w:t xml:space="preserve"> </w:t>
            </w:r>
            <w:proofErr w:type="spellStart"/>
            <w:r>
              <w:rPr>
                <w:rFonts w:ascii="Times New Roman" w:eastAsia="Times New Roman" w:hAnsi="Times New Roman" w:cs="Times New Roman"/>
                <w:bCs/>
                <w:i/>
                <w:iCs/>
                <w:sz w:val="20"/>
                <w:szCs w:val="20"/>
                <w:lang w:val="en-IN"/>
              </w:rPr>
              <w:t>bidentata</w:t>
            </w:r>
            <w:proofErr w:type="spellEnd"/>
            <w:r>
              <w:rPr>
                <w:rFonts w:ascii="Times New Roman" w:eastAsia="Times New Roman" w:hAnsi="Times New Roman" w:cs="Times New Roman"/>
                <w:bCs/>
                <w:sz w:val="20"/>
                <w:szCs w:val="20"/>
                <w:lang w:val="en-IN"/>
              </w:rPr>
              <w:t xml:space="preserve"> (Anderson, 1889)</w:t>
            </w:r>
          </w:p>
        </w:tc>
      </w:tr>
      <w:tr w:rsidR="002D2968" w14:paraId="07877379" w14:textId="77777777">
        <w:trPr>
          <w:trHeight w:val="90"/>
        </w:trPr>
        <w:tc>
          <w:tcPr>
            <w:tcW w:w="624" w:type="dxa"/>
          </w:tcPr>
          <w:p w14:paraId="6493CA74"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14CAB416"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3F6B71B4" w14:textId="77777777" w:rsidR="002D2968" w:rsidRDefault="002D2968">
            <w:pPr>
              <w:widowControl/>
              <w:spacing w:after="0" w:line="240" w:lineRule="auto"/>
              <w:contextualSpacing/>
              <w:rPr>
                <w:rFonts w:ascii="Times New Roman" w:eastAsia="Calibri" w:hAnsi="Times New Roman" w:cs="Times New Roman"/>
                <w:i/>
                <w:sz w:val="20"/>
                <w:szCs w:val="20"/>
                <w:lang w:val="en-IN" w:eastAsia="zh-CN" w:bidi="en-US"/>
              </w:rPr>
            </w:pPr>
          </w:p>
        </w:tc>
        <w:tc>
          <w:tcPr>
            <w:tcW w:w="2228" w:type="dxa"/>
            <w:vMerge/>
            <w:vAlign w:val="center"/>
          </w:tcPr>
          <w:p w14:paraId="17F5EBB2"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505FD551"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Brachionus</w:t>
            </w:r>
            <w:proofErr w:type="spellEnd"/>
            <w:r>
              <w:rPr>
                <w:rFonts w:ascii="Times New Roman" w:eastAsia="Times New Roman" w:hAnsi="Times New Roman" w:cs="Times New Roman"/>
                <w:bCs/>
                <w:i/>
                <w:iCs/>
                <w:sz w:val="20"/>
                <w:szCs w:val="20"/>
                <w:lang w:val="en-IN"/>
              </w:rPr>
              <w:t xml:space="preserve"> </w:t>
            </w:r>
            <w:proofErr w:type="spellStart"/>
            <w:r>
              <w:rPr>
                <w:rFonts w:ascii="Times New Roman" w:eastAsia="Times New Roman" w:hAnsi="Times New Roman" w:cs="Times New Roman"/>
                <w:bCs/>
                <w:i/>
                <w:iCs/>
                <w:sz w:val="20"/>
                <w:szCs w:val="20"/>
                <w:lang w:val="en-IN"/>
              </w:rPr>
              <w:t>budapestinesis</w:t>
            </w:r>
            <w:proofErr w:type="spellEnd"/>
            <w:r>
              <w:rPr>
                <w:rFonts w:ascii="Times New Roman" w:eastAsia="Times New Roman" w:hAnsi="Times New Roman" w:cs="Times New Roman"/>
                <w:bCs/>
                <w:sz w:val="20"/>
                <w:szCs w:val="20"/>
                <w:lang w:val="en-IN"/>
              </w:rPr>
              <w:t xml:space="preserve"> (</w:t>
            </w:r>
            <w:proofErr w:type="spellStart"/>
            <w:r>
              <w:rPr>
                <w:rFonts w:ascii="Times New Roman" w:eastAsia="Times New Roman" w:hAnsi="Times New Roman" w:cs="Times New Roman"/>
                <w:bCs/>
                <w:sz w:val="20"/>
                <w:szCs w:val="20"/>
                <w:lang w:val="en-IN"/>
              </w:rPr>
              <w:t>Daday</w:t>
            </w:r>
            <w:proofErr w:type="spellEnd"/>
            <w:r>
              <w:rPr>
                <w:rFonts w:ascii="Times New Roman" w:eastAsia="Times New Roman" w:hAnsi="Times New Roman" w:cs="Times New Roman"/>
                <w:bCs/>
                <w:sz w:val="20"/>
                <w:szCs w:val="20"/>
                <w:lang w:val="en-IN"/>
              </w:rPr>
              <w:t>, 1885)</w:t>
            </w:r>
          </w:p>
        </w:tc>
      </w:tr>
      <w:tr w:rsidR="002D2968" w14:paraId="1DE6E89A" w14:textId="77777777">
        <w:tc>
          <w:tcPr>
            <w:tcW w:w="624" w:type="dxa"/>
          </w:tcPr>
          <w:p w14:paraId="7265A3C6"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048D353"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44DFDC50"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5B13B5A3"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bottom"/>
          </w:tcPr>
          <w:p w14:paraId="1E2C207C" w14:textId="77777777" w:rsidR="002D2968" w:rsidRDefault="00082C42">
            <w:pPr>
              <w:widowControl/>
              <w:spacing w:after="0" w:line="240" w:lineRule="auto"/>
              <w:jc w:val="left"/>
              <w:textAlignment w:val="bottom"/>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Brachionus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calyciflorus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Pallas, 1776</w:t>
            </w:r>
            <w:r>
              <w:rPr>
                <w:rFonts w:ascii="Times New Roman" w:eastAsia="Calibri" w:hAnsi="Times New Roman" w:cs="Times New Roman"/>
                <w:sz w:val="20"/>
                <w:szCs w:val="20"/>
                <w:lang w:val="en-IN" w:bidi="en-US"/>
              </w:rPr>
              <w:t>)</w:t>
            </w:r>
          </w:p>
        </w:tc>
      </w:tr>
      <w:tr w:rsidR="002D2968" w14:paraId="44FF5D7C" w14:textId="77777777">
        <w:tc>
          <w:tcPr>
            <w:tcW w:w="624" w:type="dxa"/>
          </w:tcPr>
          <w:p w14:paraId="3E760E39"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20C75FA"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4316C66C" w14:textId="77777777" w:rsidR="002D2968" w:rsidRDefault="002D2968">
            <w:pPr>
              <w:widowControl/>
              <w:spacing w:after="0" w:line="240" w:lineRule="auto"/>
              <w:contextualSpacing/>
              <w:rPr>
                <w:rFonts w:ascii="Times New Roman" w:eastAsia="Calibri" w:hAnsi="Times New Roman" w:cs="Times New Roman"/>
                <w:i/>
                <w:sz w:val="20"/>
                <w:szCs w:val="20"/>
                <w:lang w:val="en-IN" w:eastAsia="zh-CN" w:bidi="en-US"/>
              </w:rPr>
            </w:pPr>
          </w:p>
        </w:tc>
        <w:tc>
          <w:tcPr>
            <w:tcW w:w="2228" w:type="dxa"/>
            <w:vMerge/>
            <w:vAlign w:val="center"/>
          </w:tcPr>
          <w:p w14:paraId="5BC6E577"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bottom"/>
          </w:tcPr>
          <w:p w14:paraId="785DE3F6" w14:textId="77777777" w:rsidR="002D2968" w:rsidRDefault="00082C42">
            <w:pPr>
              <w:widowControl/>
              <w:spacing w:after="0" w:line="240" w:lineRule="auto"/>
              <w:jc w:val="left"/>
              <w:textAlignment w:val="bottom"/>
              <w:rPr>
                <w:rFonts w:ascii="Times New Roman" w:eastAsia="Times New Roman" w:hAnsi="Times New Roman" w:cs="Times New Roman"/>
                <w:bCs/>
                <w:sz w:val="20"/>
                <w:szCs w:val="20"/>
                <w:lang w:val="en-IN"/>
              </w:rPr>
            </w:pPr>
            <w:proofErr w:type="spellStart"/>
            <w:r>
              <w:rPr>
                <w:rFonts w:ascii="Times New Roman" w:eastAsia="Calibri" w:hAnsi="Times New Roman" w:cs="Times New Roman"/>
                <w:i/>
                <w:sz w:val="20"/>
                <w:szCs w:val="20"/>
                <w:lang w:bidi="en-US"/>
              </w:rPr>
              <w:t>Brachionus</w:t>
            </w:r>
            <w:proofErr w:type="spellEnd"/>
            <w:r>
              <w:rPr>
                <w:rFonts w:ascii="Times New Roman" w:eastAsia="Calibri" w:hAnsi="Times New Roman" w:cs="Times New Roman"/>
                <w:i/>
                <w:sz w:val="20"/>
                <w:szCs w:val="20"/>
                <w:lang w:bidi="en-US"/>
              </w:rPr>
              <w:t xml:space="preserve"> </w:t>
            </w:r>
            <w:proofErr w:type="spellStart"/>
            <w:r>
              <w:rPr>
                <w:rFonts w:ascii="Times New Roman" w:eastAsia="Calibri" w:hAnsi="Times New Roman" w:cs="Times New Roman"/>
                <w:i/>
                <w:sz w:val="20"/>
                <w:szCs w:val="20"/>
                <w:lang w:bidi="en-US"/>
              </w:rPr>
              <w:t>caudatus</w:t>
            </w:r>
            <w:proofErr w:type="spellEnd"/>
            <w:r>
              <w:rPr>
                <w:rFonts w:ascii="Times New Roman" w:eastAsia="Calibri" w:hAnsi="Times New Roman" w:cs="Times New Roman"/>
                <w:i/>
                <w:sz w:val="20"/>
                <w:szCs w:val="20"/>
                <w:lang w:bidi="en-US"/>
              </w:rPr>
              <w:t xml:space="preserve"> </w:t>
            </w:r>
            <w:proofErr w:type="spellStart"/>
            <w:r>
              <w:rPr>
                <w:rFonts w:ascii="Times New Roman" w:eastAsia="Calibri" w:hAnsi="Times New Roman" w:cs="Times New Roman"/>
                <w:i/>
                <w:sz w:val="20"/>
                <w:szCs w:val="20"/>
                <w:lang w:bidi="en-US"/>
              </w:rPr>
              <w:t>personatus</w:t>
            </w:r>
            <w:proofErr w:type="spellEnd"/>
            <w:r>
              <w:rPr>
                <w:rFonts w:ascii="Times New Roman" w:eastAsia="Calibri" w:hAnsi="Times New Roman" w:cs="Times New Roman"/>
                <w:i/>
                <w:sz w:val="20"/>
                <w:szCs w:val="20"/>
                <w:lang w:bidi="en-US"/>
              </w:rPr>
              <w:t xml:space="preserve"> </w:t>
            </w:r>
            <w:r>
              <w:rPr>
                <w:rFonts w:ascii="Times New Roman" w:eastAsia="Times New Roman" w:hAnsi="Times New Roman" w:cs="Times New Roman"/>
                <w:sz w:val="20"/>
                <w:szCs w:val="20"/>
                <w:lang w:val="en-IN"/>
              </w:rPr>
              <w:t>(</w:t>
            </w:r>
            <w:r>
              <w:rPr>
                <w:rFonts w:ascii="Times New Roman" w:eastAsia="Calibri" w:hAnsi="Times New Roman" w:cs="Times New Roman"/>
                <w:sz w:val="20"/>
                <w:szCs w:val="20"/>
                <w:lang w:bidi="en-US"/>
              </w:rPr>
              <w:t>Ahlstrom,1940</w:t>
            </w:r>
            <w:r>
              <w:rPr>
                <w:rFonts w:ascii="Times New Roman" w:eastAsia="Calibri" w:hAnsi="Times New Roman" w:cs="Times New Roman"/>
                <w:sz w:val="20"/>
                <w:szCs w:val="20"/>
                <w:lang w:val="en-IN" w:bidi="en-US"/>
              </w:rPr>
              <w:t>)</w:t>
            </w:r>
          </w:p>
        </w:tc>
      </w:tr>
      <w:tr w:rsidR="002D2968" w14:paraId="6CC4C2B2" w14:textId="77777777">
        <w:tc>
          <w:tcPr>
            <w:tcW w:w="624" w:type="dxa"/>
          </w:tcPr>
          <w:p w14:paraId="13B24779"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396CB63D"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1A980E5D" w14:textId="77777777" w:rsidR="002D2968" w:rsidRDefault="002D2968">
            <w:pPr>
              <w:widowControl/>
              <w:spacing w:after="0" w:line="240" w:lineRule="auto"/>
              <w:contextualSpacing/>
              <w:rPr>
                <w:rFonts w:ascii="Times New Roman" w:eastAsia="Calibri" w:hAnsi="Times New Roman" w:cs="Times New Roman"/>
                <w:i/>
                <w:sz w:val="20"/>
                <w:szCs w:val="20"/>
                <w:lang w:val="en-IN" w:eastAsia="zh-CN" w:bidi="en-US"/>
              </w:rPr>
            </w:pPr>
          </w:p>
        </w:tc>
        <w:tc>
          <w:tcPr>
            <w:tcW w:w="2228" w:type="dxa"/>
            <w:vMerge/>
            <w:vAlign w:val="center"/>
          </w:tcPr>
          <w:p w14:paraId="566BD535"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01DF40C7"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Brachionus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diversicornis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Daday, 1883</w:t>
            </w:r>
            <w:r>
              <w:rPr>
                <w:rFonts w:ascii="Times New Roman" w:eastAsia="Calibri" w:hAnsi="Times New Roman" w:cs="Times New Roman"/>
                <w:sz w:val="20"/>
                <w:szCs w:val="20"/>
                <w:lang w:val="en-IN" w:bidi="en-US"/>
              </w:rPr>
              <w:t>)</w:t>
            </w:r>
          </w:p>
        </w:tc>
      </w:tr>
      <w:tr w:rsidR="002D2968" w14:paraId="23A2E86F" w14:textId="77777777">
        <w:tc>
          <w:tcPr>
            <w:tcW w:w="624" w:type="dxa"/>
          </w:tcPr>
          <w:p w14:paraId="536E0D8B"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00A6709"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6A1FA06E" w14:textId="77777777" w:rsidR="002D2968" w:rsidRDefault="002D2968">
            <w:pPr>
              <w:widowControl/>
              <w:spacing w:after="0" w:line="240" w:lineRule="auto"/>
              <w:contextualSpacing/>
              <w:rPr>
                <w:rFonts w:ascii="Times New Roman" w:eastAsia="Calibri" w:hAnsi="Times New Roman" w:cs="Times New Roman"/>
                <w:i/>
                <w:sz w:val="20"/>
                <w:szCs w:val="20"/>
                <w:lang w:val="en-IN" w:eastAsia="zh-CN" w:bidi="en-US"/>
              </w:rPr>
            </w:pPr>
          </w:p>
        </w:tc>
        <w:tc>
          <w:tcPr>
            <w:tcW w:w="2228" w:type="dxa"/>
            <w:vMerge/>
            <w:vAlign w:val="center"/>
          </w:tcPr>
          <w:p w14:paraId="5A5A85D5"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5DCD2F78" w14:textId="77777777" w:rsidR="002D2968" w:rsidRDefault="00082C42">
            <w:pPr>
              <w:widowControl/>
              <w:spacing w:after="0" w:line="240" w:lineRule="auto"/>
              <w:contextualSpacing/>
              <w:rPr>
                <w:rFonts w:ascii="Times New Roman" w:eastAsia="Times New Roman" w:hAnsi="Times New Roman" w:cs="Times New Roman"/>
                <w:bCs/>
                <w:sz w:val="20"/>
                <w:szCs w:val="20"/>
                <w:lang w:val="en-IN"/>
              </w:rPr>
            </w:pPr>
            <w:proofErr w:type="spellStart"/>
            <w:r>
              <w:rPr>
                <w:rFonts w:ascii="Times New Roman" w:eastAsia="Calibri" w:hAnsi="Times New Roman" w:cs="Times New Roman"/>
                <w:i/>
                <w:sz w:val="20"/>
                <w:szCs w:val="20"/>
                <w:lang w:bidi="en-US"/>
              </w:rPr>
              <w:t>Brachionus</w:t>
            </w:r>
            <w:proofErr w:type="spellEnd"/>
            <w:r>
              <w:rPr>
                <w:rFonts w:ascii="Times New Roman" w:eastAsia="Calibri" w:hAnsi="Times New Roman" w:cs="Times New Roman"/>
                <w:i/>
                <w:sz w:val="20"/>
                <w:szCs w:val="20"/>
                <w:lang w:bidi="en-US"/>
              </w:rPr>
              <w:t xml:space="preserve"> </w:t>
            </w:r>
            <w:proofErr w:type="spellStart"/>
            <w:r>
              <w:rPr>
                <w:rFonts w:ascii="Times New Roman" w:eastAsia="Calibri" w:hAnsi="Times New Roman" w:cs="Times New Roman"/>
                <w:i/>
                <w:sz w:val="20"/>
                <w:szCs w:val="20"/>
                <w:lang w:bidi="en-US"/>
              </w:rPr>
              <w:t>falcatus</w:t>
            </w:r>
            <w:proofErr w:type="spellEnd"/>
            <w:r>
              <w:rPr>
                <w:rFonts w:ascii="Times New Roman" w:eastAsia="Calibri" w:hAnsi="Times New Roman" w:cs="Times New Roman"/>
                <w:sz w:val="20"/>
                <w:szCs w:val="20"/>
                <w:lang w:bidi="en-US"/>
              </w:rPr>
              <w:t xml:space="preserve"> </w:t>
            </w:r>
            <w:r>
              <w:rPr>
                <w:rFonts w:ascii="Times New Roman" w:eastAsia="Times New Roman" w:hAnsi="Times New Roman" w:cs="Times New Roman"/>
                <w:sz w:val="20"/>
                <w:szCs w:val="20"/>
                <w:lang w:val="en-IN"/>
              </w:rPr>
              <w:t>(</w:t>
            </w:r>
            <w:r>
              <w:rPr>
                <w:rFonts w:ascii="Times New Roman" w:eastAsia="Calibri" w:hAnsi="Times New Roman" w:cs="Times New Roman"/>
                <w:sz w:val="20"/>
                <w:szCs w:val="20"/>
                <w:lang w:bidi="en-US"/>
              </w:rPr>
              <w:t>Zacharias, 1898</w:t>
            </w:r>
            <w:r>
              <w:rPr>
                <w:rFonts w:ascii="Times New Roman" w:eastAsia="Calibri" w:hAnsi="Times New Roman" w:cs="Times New Roman"/>
                <w:sz w:val="20"/>
                <w:szCs w:val="20"/>
                <w:lang w:val="en-IN" w:bidi="en-US"/>
              </w:rPr>
              <w:t>)</w:t>
            </w:r>
          </w:p>
        </w:tc>
      </w:tr>
      <w:tr w:rsidR="002D2968" w14:paraId="3940EB3C" w14:textId="77777777">
        <w:tc>
          <w:tcPr>
            <w:tcW w:w="624" w:type="dxa"/>
          </w:tcPr>
          <w:p w14:paraId="3BBBBBFF"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2C27FF07"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156F7DC5"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7138BA51"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2850A7C5" w14:textId="77777777" w:rsidR="002D2968" w:rsidRDefault="00082C42">
            <w:pPr>
              <w:widowControl/>
              <w:spacing w:after="0" w:line="240" w:lineRule="auto"/>
              <w:contextualSpacing/>
              <w:rPr>
                <w:rFonts w:ascii="Times New Roman" w:eastAsia="Times New Roman" w:hAnsi="Times New Roman" w:cs="Times New Roman"/>
                <w:bCs/>
                <w:sz w:val="20"/>
                <w:szCs w:val="20"/>
                <w:lang w:val="en-IN"/>
              </w:rPr>
            </w:pPr>
            <w:proofErr w:type="spellStart"/>
            <w:r>
              <w:rPr>
                <w:rFonts w:ascii="Times New Roman" w:eastAsia="Calibri" w:hAnsi="Times New Roman" w:cs="Times New Roman"/>
                <w:i/>
                <w:sz w:val="20"/>
                <w:szCs w:val="20"/>
                <w:lang w:bidi="en-US"/>
              </w:rPr>
              <w:t>Brachionus</w:t>
            </w:r>
            <w:proofErr w:type="spellEnd"/>
            <w:r>
              <w:rPr>
                <w:rFonts w:ascii="Times New Roman" w:eastAsia="Calibri" w:hAnsi="Times New Roman" w:cs="Times New Roman"/>
                <w:i/>
                <w:sz w:val="20"/>
                <w:szCs w:val="20"/>
                <w:lang w:bidi="en-US"/>
              </w:rPr>
              <w:t xml:space="preserve"> </w:t>
            </w:r>
            <w:proofErr w:type="spellStart"/>
            <w:r>
              <w:rPr>
                <w:rFonts w:ascii="Times New Roman" w:eastAsia="Calibri" w:hAnsi="Times New Roman" w:cs="Times New Roman"/>
                <w:i/>
                <w:sz w:val="20"/>
                <w:szCs w:val="20"/>
                <w:lang w:bidi="en-US"/>
              </w:rPr>
              <w:t>quadridentatus</w:t>
            </w:r>
            <w:proofErr w:type="spellEnd"/>
            <w:r>
              <w:rPr>
                <w:rFonts w:ascii="Times New Roman" w:eastAsia="Calibri" w:hAnsi="Times New Roman" w:cs="Times New Roman"/>
                <w:sz w:val="20"/>
                <w:szCs w:val="20"/>
                <w:lang w:bidi="en-US"/>
              </w:rPr>
              <w:t xml:space="preserve"> </w:t>
            </w:r>
            <w:r>
              <w:rPr>
                <w:rFonts w:ascii="Times New Roman" w:eastAsia="Times New Roman" w:hAnsi="Times New Roman" w:cs="Times New Roman"/>
                <w:sz w:val="20"/>
                <w:szCs w:val="20"/>
                <w:lang w:val="en-IN"/>
              </w:rPr>
              <w:t>(</w:t>
            </w:r>
            <w:r>
              <w:rPr>
                <w:rFonts w:ascii="Times New Roman" w:eastAsia="Calibri" w:hAnsi="Times New Roman" w:cs="Times New Roman"/>
                <w:sz w:val="20"/>
                <w:szCs w:val="20"/>
                <w:lang w:bidi="en-US"/>
              </w:rPr>
              <w:t>Hermann, 1783</w:t>
            </w:r>
            <w:r>
              <w:rPr>
                <w:rFonts w:ascii="Times New Roman" w:eastAsia="Calibri" w:hAnsi="Times New Roman" w:cs="Times New Roman"/>
                <w:sz w:val="20"/>
                <w:szCs w:val="20"/>
                <w:lang w:val="en-IN" w:bidi="en-US"/>
              </w:rPr>
              <w:t>)</w:t>
            </w:r>
          </w:p>
        </w:tc>
      </w:tr>
      <w:tr w:rsidR="002D2968" w14:paraId="61F14C25" w14:textId="77777777">
        <w:tc>
          <w:tcPr>
            <w:tcW w:w="624" w:type="dxa"/>
          </w:tcPr>
          <w:p w14:paraId="0A8D3F42"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7C06E03"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5C495B47"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053FAC1B"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76BA3E34" w14:textId="77777777" w:rsidR="002D2968" w:rsidRDefault="00082C42">
            <w:pPr>
              <w:widowControl/>
              <w:spacing w:after="0" w:line="240" w:lineRule="auto"/>
              <w:contextualSpacing/>
              <w:rPr>
                <w:rFonts w:ascii="Times New Roman" w:eastAsia="Times New Roman" w:hAnsi="Times New Roman" w:cs="Times New Roman"/>
                <w:bCs/>
                <w:sz w:val="20"/>
                <w:szCs w:val="20"/>
                <w:lang w:val="en-IN"/>
              </w:rPr>
            </w:pPr>
            <w:proofErr w:type="spellStart"/>
            <w:r>
              <w:rPr>
                <w:rFonts w:ascii="Times New Roman" w:eastAsia="Calibri" w:hAnsi="Times New Roman" w:cs="Times New Roman"/>
                <w:i/>
                <w:sz w:val="20"/>
                <w:szCs w:val="20"/>
                <w:lang w:bidi="en-US"/>
              </w:rPr>
              <w:t>Brachionus</w:t>
            </w:r>
            <w:proofErr w:type="spellEnd"/>
            <w:r>
              <w:rPr>
                <w:rFonts w:ascii="Times New Roman" w:eastAsia="Calibri" w:hAnsi="Times New Roman" w:cs="Times New Roman"/>
                <w:i/>
                <w:sz w:val="20"/>
                <w:szCs w:val="20"/>
                <w:lang w:bidi="en-US"/>
              </w:rPr>
              <w:t xml:space="preserve"> </w:t>
            </w:r>
            <w:proofErr w:type="spellStart"/>
            <w:r>
              <w:rPr>
                <w:rFonts w:ascii="Times New Roman" w:eastAsia="Calibri" w:hAnsi="Times New Roman" w:cs="Times New Roman"/>
                <w:i/>
                <w:sz w:val="20"/>
                <w:szCs w:val="20"/>
                <w:lang w:bidi="en-US"/>
              </w:rPr>
              <w:t>rubens</w:t>
            </w:r>
            <w:proofErr w:type="spellEnd"/>
            <w:r>
              <w:rPr>
                <w:rFonts w:ascii="Times New Roman" w:eastAsia="Calibri" w:hAnsi="Times New Roman" w:cs="Times New Roman"/>
                <w:sz w:val="20"/>
                <w:szCs w:val="20"/>
                <w:lang w:bidi="en-US"/>
              </w:rPr>
              <w:t xml:space="preserve"> </w:t>
            </w:r>
            <w:r>
              <w:rPr>
                <w:rFonts w:ascii="Times New Roman" w:eastAsia="Times New Roman" w:hAnsi="Times New Roman" w:cs="Times New Roman"/>
                <w:sz w:val="20"/>
                <w:szCs w:val="20"/>
                <w:lang w:val="en-IN"/>
              </w:rPr>
              <w:t>(</w:t>
            </w:r>
            <w:r>
              <w:rPr>
                <w:rFonts w:ascii="Times New Roman" w:eastAsia="Calibri" w:hAnsi="Times New Roman" w:cs="Times New Roman"/>
                <w:sz w:val="20"/>
                <w:szCs w:val="20"/>
                <w:lang w:bidi="en-US"/>
              </w:rPr>
              <w:t>Ehrenberg, 1838</w:t>
            </w:r>
            <w:r>
              <w:rPr>
                <w:rFonts w:ascii="Times New Roman" w:eastAsia="Calibri" w:hAnsi="Times New Roman" w:cs="Times New Roman"/>
                <w:sz w:val="20"/>
                <w:szCs w:val="20"/>
                <w:lang w:val="en-IN" w:bidi="en-US"/>
              </w:rPr>
              <w:t>)</w:t>
            </w:r>
          </w:p>
        </w:tc>
      </w:tr>
      <w:tr w:rsidR="002D2968" w14:paraId="616E495A" w14:textId="77777777">
        <w:tc>
          <w:tcPr>
            <w:tcW w:w="624" w:type="dxa"/>
          </w:tcPr>
          <w:p w14:paraId="01032001"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FEF83CD"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52A04D94"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restart"/>
            <w:vAlign w:val="center"/>
          </w:tcPr>
          <w:p w14:paraId="6ACD00C1"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Keratella</w:t>
            </w:r>
            <w:proofErr w:type="spellEnd"/>
            <w:r>
              <w:rPr>
                <w:rFonts w:ascii="Times New Roman" w:eastAsia="Times New Roman" w:hAnsi="Times New Roman" w:cs="Times New Roman"/>
                <w:bCs/>
                <w:sz w:val="20"/>
                <w:szCs w:val="20"/>
                <w:lang w:val="en-IN"/>
              </w:rPr>
              <w:t xml:space="preserve"> (</w:t>
            </w:r>
            <w:proofErr w:type="spellStart"/>
            <w:r>
              <w:rPr>
                <w:rFonts w:ascii="Times New Roman" w:eastAsia="Times New Roman" w:hAnsi="Times New Roman" w:cs="Times New Roman"/>
                <w:bCs/>
                <w:sz w:val="20"/>
                <w:szCs w:val="20"/>
                <w:lang w:val="en-IN"/>
              </w:rPr>
              <w:t>Bory</w:t>
            </w:r>
            <w:proofErr w:type="spellEnd"/>
            <w:r>
              <w:rPr>
                <w:rFonts w:ascii="Times New Roman" w:eastAsia="Times New Roman" w:hAnsi="Times New Roman" w:cs="Times New Roman"/>
                <w:bCs/>
                <w:sz w:val="20"/>
                <w:szCs w:val="20"/>
                <w:lang w:val="en-IN"/>
              </w:rPr>
              <w:t xml:space="preserve"> de St. Vincent, 1822)</w:t>
            </w:r>
          </w:p>
        </w:tc>
        <w:tc>
          <w:tcPr>
            <w:tcW w:w="4006" w:type="dxa"/>
            <w:vAlign w:val="center"/>
          </w:tcPr>
          <w:p w14:paraId="55A2CBB9" w14:textId="77777777" w:rsidR="002D2968" w:rsidRDefault="00082C42">
            <w:pPr>
              <w:widowControl/>
              <w:spacing w:after="0" w:line="240" w:lineRule="auto"/>
              <w:jc w:val="left"/>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Keratella</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cochlearis</w:t>
            </w:r>
            <w:proofErr w:type="spellEnd"/>
            <w:r>
              <w:rPr>
                <w:rFonts w:ascii="Times New Roman" w:eastAsia="SimSun" w:hAnsi="Times New Roman" w:cs="Times New Roman"/>
                <w:i/>
                <w:iCs/>
                <w:sz w:val="20"/>
                <w:szCs w:val="20"/>
                <w:lang w:eastAsia="zh-CN" w:bidi="ar"/>
              </w:rPr>
              <w:t xml:space="preserve"> </w:t>
            </w:r>
            <w:r>
              <w:rPr>
                <w:rFonts w:ascii="Times New Roman" w:eastAsia="SimSun" w:hAnsi="Times New Roman" w:cs="Times New Roman"/>
                <w:sz w:val="20"/>
                <w:szCs w:val="20"/>
                <w:lang w:eastAsia="zh-CN" w:bidi="ar"/>
              </w:rPr>
              <w:t>(Gosse, 1851)</w:t>
            </w:r>
          </w:p>
        </w:tc>
      </w:tr>
      <w:tr w:rsidR="002D2968" w14:paraId="3D17B9A7" w14:textId="77777777">
        <w:tc>
          <w:tcPr>
            <w:tcW w:w="624" w:type="dxa"/>
          </w:tcPr>
          <w:p w14:paraId="5F00F708"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311D8FB"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1EBDDE51"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228" w:type="dxa"/>
            <w:vMerge/>
            <w:vAlign w:val="center"/>
          </w:tcPr>
          <w:p w14:paraId="750687B0"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bottom"/>
          </w:tcPr>
          <w:p w14:paraId="169068F8" w14:textId="77777777" w:rsidR="002D2968" w:rsidRDefault="00082C42">
            <w:pPr>
              <w:widowControl/>
              <w:spacing w:after="0" w:line="240" w:lineRule="auto"/>
              <w:jc w:val="left"/>
              <w:textAlignment w:val="bottom"/>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Keratella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tropica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proofErr w:type="spellStart"/>
            <w:r>
              <w:rPr>
                <w:rFonts w:ascii="Times New Roman" w:eastAsia="Times New Roman" w:hAnsi="Times New Roman" w:cs="Times New Roman"/>
                <w:sz w:val="20"/>
                <w:szCs w:val="20"/>
              </w:rPr>
              <w:t>Apstein</w:t>
            </w:r>
            <w:proofErr w:type="spellEnd"/>
            <w:r>
              <w:rPr>
                <w:rFonts w:ascii="Times New Roman" w:eastAsia="Times New Roman" w:hAnsi="Times New Roman" w:cs="Times New Roman"/>
                <w:sz w:val="20"/>
                <w:szCs w:val="20"/>
              </w:rPr>
              <w:t>, 1907</w:t>
            </w:r>
            <w:r>
              <w:rPr>
                <w:rFonts w:ascii="Times New Roman" w:eastAsia="Calibri" w:hAnsi="Times New Roman" w:cs="Times New Roman"/>
                <w:sz w:val="20"/>
                <w:szCs w:val="20"/>
                <w:lang w:val="en-IN" w:bidi="en-US"/>
              </w:rPr>
              <w:t>)</w:t>
            </w:r>
          </w:p>
        </w:tc>
      </w:tr>
      <w:tr w:rsidR="002D2968" w14:paraId="103BFCE7" w14:textId="77777777">
        <w:tc>
          <w:tcPr>
            <w:tcW w:w="624" w:type="dxa"/>
          </w:tcPr>
          <w:p w14:paraId="523A010D"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16473135"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Align w:val="center"/>
          </w:tcPr>
          <w:p w14:paraId="44377DCB"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sz w:val="20"/>
                <w:szCs w:val="20"/>
                <w:lang w:val="en-IN"/>
              </w:rPr>
              <w:t>Lecanidae</w:t>
            </w:r>
            <w:proofErr w:type="spellEnd"/>
            <w:r>
              <w:rPr>
                <w:rFonts w:ascii="Times New Roman" w:eastAsia="Times New Roman" w:hAnsi="Times New Roman" w:cs="Times New Roman"/>
                <w:bCs/>
                <w:sz w:val="20"/>
                <w:szCs w:val="20"/>
                <w:lang w:val="en-IN"/>
              </w:rPr>
              <w:t xml:space="preserve"> (</w:t>
            </w:r>
            <w:proofErr w:type="spellStart"/>
            <w:r>
              <w:rPr>
                <w:rFonts w:ascii="Times New Roman" w:eastAsia="Times New Roman" w:hAnsi="Times New Roman" w:cs="Times New Roman"/>
                <w:bCs/>
                <w:sz w:val="20"/>
                <w:szCs w:val="20"/>
                <w:lang w:val="en-IN"/>
              </w:rPr>
              <w:t>Remane</w:t>
            </w:r>
            <w:proofErr w:type="spellEnd"/>
            <w:r>
              <w:rPr>
                <w:rFonts w:ascii="Times New Roman" w:eastAsia="Times New Roman" w:hAnsi="Times New Roman" w:cs="Times New Roman"/>
                <w:bCs/>
                <w:sz w:val="20"/>
                <w:szCs w:val="20"/>
                <w:lang w:val="en-IN"/>
              </w:rPr>
              <w:t>, 1933)</w:t>
            </w:r>
          </w:p>
        </w:tc>
        <w:tc>
          <w:tcPr>
            <w:tcW w:w="2228" w:type="dxa"/>
            <w:vAlign w:val="center"/>
          </w:tcPr>
          <w:p w14:paraId="1FE1AFC9"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Lecane</w:t>
            </w:r>
            <w:proofErr w:type="spellEnd"/>
            <w:r>
              <w:rPr>
                <w:rFonts w:ascii="Times New Roman" w:eastAsia="Arial-ItalicMT" w:hAnsi="Times New Roman" w:cs="Times New Roman"/>
                <w:i/>
                <w:iCs/>
                <w:sz w:val="20"/>
                <w:szCs w:val="20"/>
                <w:lang w:eastAsia="zh-CN" w:bidi="ar"/>
              </w:rPr>
              <w:t xml:space="preserve"> </w:t>
            </w:r>
            <w:r>
              <w:rPr>
                <w:rFonts w:ascii="Times New Roman" w:eastAsia="Arial-ItalicMT" w:hAnsi="Times New Roman" w:cs="Times New Roman"/>
                <w:sz w:val="20"/>
                <w:szCs w:val="20"/>
                <w:lang w:val="en-IN" w:eastAsia="zh-CN" w:bidi="ar"/>
              </w:rPr>
              <w:t>(</w:t>
            </w:r>
            <w:proofErr w:type="spellStart"/>
            <w:r>
              <w:rPr>
                <w:rFonts w:ascii="Times New Roman" w:eastAsia="SimSun" w:hAnsi="Times New Roman" w:cs="Times New Roman"/>
                <w:sz w:val="20"/>
                <w:szCs w:val="20"/>
                <w:lang w:eastAsia="zh-CN" w:bidi="ar"/>
              </w:rPr>
              <w:t>Nitzsch</w:t>
            </w:r>
            <w:proofErr w:type="spellEnd"/>
            <w:r>
              <w:rPr>
                <w:rFonts w:ascii="Times New Roman" w:eastAsia="SimSun" w:hAnsi="Times New Roman" w:cs="Times New Roman"/>
                <w:sz w:val="20"/>
                <w:szCs w:val="20"/>
                <w:lang w:eastAsia="zh-CN" w:bidi="ar"/>
              </w:rPr>
              <w:t>, 1827</w:t>
            </w:r>
            <w:r>
              <w:rPr>
                <w:rFonts w:ascii="Times New Roman" w:eastAsia="SimSun" w:hAnsi="Times New Roman" w:cs="Times New Roman"/>
                <w:sz w:val="20"/>
                <w:szCs w:val="20"/>
                <w:lang w:val="en-IN" w:eastAsia="zh-CN" w:bidi="ar"/>
              </w:rPr>
              <w:t>)</w:t>
            </w:r>
          </w:p>
        </w:tc>
        <w:tc>
          <w:tcPr>
            <w:tcW w:w="4006" w:type="dxa"/>
            <w:vAlign w:val="center"/>
          </w:tcPr>
          <w:p w14:paraId="30218019" w14:textId="77777777" w:rsidR="002D2968" w:rsidRDefault="00082C42">
            <w:pPr>
              <w:widowControl/>
              <w:spacing w:after="0" w:line="240" w:lineRule="auto"/>
              <w:jc w:val="left"/>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Lecane</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papuana</w:t>
            </w:r>
            <w:proofErr w:type="spellEnd"/>
            <w:r>
              <w:rPr>
                <w:rFonts w:ascii="Times New Roman" w:eastAsia="SimSun" w:hAnsi="Times New Roman" w:cs="Times New Roman"/>
                <w:i/>
                <w:iCs/>
                <w:sz w:val="20"/>
                <w:szCs w:val="20"/>
                <w:lang w:eastAsia="zh-CN" w:bidi="ar"/>
              </w:rPr>
              <w:t xml:space="preserve"> </w:t>
            </w:r>
            <w:r>
              <w:rPr>
                <w:rFonts w:ascii="Times New Roman" w:eastAsia="SimSun" w:hAnsi="Times New Roman" w:cs="Times New Roman"/>
                <w:sz w:val="20"/>
                <w:szCs w:val="20"/>
                <w:lang w:eastAsia="zh-CN" w:bidi="ar"/>
              </w:rPr>
              <w:t>(Murray, 1913)</w:t>
            </w:r>
          </w:p>
        </w:tc>
      </w:tr>
      <w:tr w:rsidR="002D2968" w14:paraId="483C7D86" w14:textId="77777777">
        <w:tc>
          <w:tcPr>
            <w:tcW w:w="624" w:type="dxa"/>
          </w:tcPr>
          <w:p w14:paraId="6861D7C6"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0C9FA711"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restart"/>
            <w:vAlign w:val="center"/>
          </w:tcPr>
          <w:p w14:paraId="63D8EC5F"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sz w:val="20"/>
                <w:szCs w:val="20"/>
              </w:rPr>
              <w:t>Asplanchnidae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Harring</w:t>
            </w:r>
            <w:proofErr w:type="spellEnd"/>
            <w:r>
              <w:rPr>
                <w:rFonts w:ascii="Times New Roman" w:eastAsia="Times New Roman" w:hAnsi="Times New Roman" w:cs="Times New Roman"/>
                <w:sz w:val="20"/>
                <w:szCs w:val="20"/>
              </w:rPr>
              <w:t xml:space="preserve"> &amp; Myers, 1933)</w:t>
            </w:r>
          </w:p>
        </w:tc>
        <w:tc>
          <w:tcPr>
            <w:tcW w:w="2228" w:type="dxa"/>
            <w:vMerge w:val="restart"/>
            <w:vAlign w:val="center"/>
          </w:tcPr>
          <w:p w14:paraId="13F0F75E"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Asplanchna</w:t>
            </w:r>
            <w:proofErr w:type="spellEnd"/>
            <w:r>
              <w:rPr>
                <w:rFonts w:ascii="Times New Roman" w:eastAsia="SimSun" w:hAnsi="Times New Roman" w:cs="Times New Roman"/>
                <w:sz w:val="20"/>
                <w:szCs w:val="20"/>
                <w:lang w:eastAsia="zh-CN" w:bidi="ar"/>
              </w:rPr>
              <w:t xml:space="preserve"> </w:t>
            </w:r>
            <w:r>
              <w:rPr>
                <w:rFonts w:ascii="Times New Roman" w:hAnsi="Times New Roman" w:cs="Times New Roman"/>
                <w:sz w:val="20"/>
                <w:szCs w:val="20"/>
                <w:lang w:val="en-IN" w:eastAsia="zh-CN" w:bidi="ar"/>
              </w:rPr>
              <w:t>(</w:t>
            </w:r>
            <w:r>
              <w:rPr>
                <w:rFonts w:ascii="Times New Roman" w:eastAsia="SimSun" w:hAnsi="Times New Roman" w:cs="Times New Roman"/>
                <w:sz w:val="20"/>
                <w:szCs w:val="20"/>
                <w:lang w:eastAsia="zh-CN" w:bidi="ar"/>
              </w:rPr>
              <w:t>Gosse, 1850</w:t>
            </w:r>
            <w:r>
              <w:rPr>
                <w:rFonts w:ascii="Times New Roman" w:hAnsi="Times New Roman" w:cs="Times New Roman"/>
                <w:sz w:val="20"/>
                <w:szCs w:val="20"/>
                <w:lang w:val="en-IN" w:eastAsia="zh-CN" w:bidi="ar"/>
              </w:rPr>
              <w:t>)</w:t>
            </w:r>
          </w:p>
        </w:tc>
        <w:tc>
          <w:tcPr>
            <w:tcW w:w="4006" w:type="dxa"/>
            <w:vAlign w:val="center"/>
          </w:tcPr>
          <w:p w14:paraId="1E4E987C"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Asplanchna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brightwelli</w:t>
            </w:r>
            <w:proofErr w:type="spellEnd"/>
            <w:r>
              <w:rPr>
                <w:rFonts w:ascii="Times New Roman" w:eastAsia="Times New Roman" w:hAnsi="Times New Roman" w:cs="Times New Roman"/>
                <w:i/>
                <w:sz w:val="20"/>
                <w:szCs w:val="20"/>
                <w:lang w:val="en-IN"/>
              </w:rPr>
              <w:t xml:space="preserve"> (Gosse, 1850)</w:t>
            </w:r>
          </w:p>
        </w:tc>
      </w:tr>
      <w:tr w:rsidR="002D2968" w14:paraId="34886F27" w14:textId="77777777">
        <w:tc>
          <w:tcPr>
            <w:tcW w:w="624" w:type="dxa"/>
          </w:tcPr>
          <w:p w14:paraId="53A86B86"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7F31D874"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3649E61C"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228" w:type="dxa"/>
            <w:vMerge/>
            <w:vAlign w:val="center"/>
          </w:tcPr>
          <w:p w14:paraId="4C0D7F56"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3CDAE4CD"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Asplanchna</w:t>
            </w:r>
            <w:proofErr w:type="spellEnd"/>
            <w:r>
              <w:rPr>
                <w:rFonts w:ascii="Times New Roman" w:eastAsia="Times New Roman" w:hAnsi="Times New Roman" w:cs="Times New Roman"/>
                <w:i/>
                <w:sz w:val="20"/>
                <w:szCs w:val="20"/>
              </w:rPr>
              <w:t xml:space="preserve"> intermedia</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Hudson, 1886</w:t>
            </w:r>
            <w:r>
              <w:rPr>
                <w:rFonts w:ascii="Times New Roman" w:eastAsia="Calibri" w:hAnsi="Times New Roman" w:cs="Times New Roman"/>
                <w:sz w:val="20"/>
                <w:szCs w:val="20"/>
                <w:lang w:val="en-IN" w:bidi="en-US"/>
              </w:rPr>
              <w:t>)</w:t>
            </w:r>
          </w:p>
        </w:tc>
      </w:tr>
      <w:tr w:rsidR="002D2968" w14:paraId="4A2504C6" w14:textId="77777777">
        <w:tc>
          <w:tcPr>
            <w:tcW w:w="624" w:type="dxa"/>
          </w:tcPr>
          <w:p w14:paraId="711D0D79"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029AC0CA"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Align w:val="center"/>
          </w:tcPr>
          <w:p w14:paraId="05E2B32B"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sz w:val="20"/>
                <w:szCs w:val="20"/>
                <w:lang w:val="en-IN"/>
              </w:rPr>
              <w:t>Filinidae</w:t>
            </w:r>
            <w:proofErr w:type="spellEnd"/>
            <w:r>
              <w:rPr>
                <w:rFonts w:ascii="Times New Roman" w:eastAsia="Times New Roman" w:hAnsi="Times New Roman" w:cs="Times New Roman"/>
                <w:bCs/>
                <w:sz w:val="20"/>
                <w:szCs w:val="20"/>
                <w:lang w:val="en-IN"/>
              </w:rPr>
              <w:t xml:space="preserve"> (</w:t>
            </w:r>
            <w:proofErr w:type="spellStart"/>
            <w:r>
              <w:rPr>
                <w:rFonts w:ascii="Times New Roman" w:eastAsia="Times New Roman" w:hAnsi="Times New Roman" w:cs="Times New Roman"/>
                <w:bCs/>
                <w:sz w:val="20"/>
                <w:szCs w:val="20"/>
                <w:lang w:val="en-IN"/>
              </w:rPr>
              <w:t>Bartos</w:t>
            </w:r>
            <w:proofErr w:type="spellEnd"/>
            <w:r>
              <w:rPr>
                <w:rFonts w:ascii="Times New Roman" w:eastAsia="Times New Roman" w:hAnsi="Times New Roman" w:cs="Times New Roman"/>
                <w:bCs/>
                <w:sz w:val="20"/>
                <w:szCs w:val="20"/>
                <w:lang w:val="en-IN"/>
              </w:rPr>
              <w:t>, 1959)</w:t>
            </w:r>
          </w:p>
        </w:tc>
        <w:tc>
          <w:tcPr>
            <w:tcW w:w="2228" w:type="dxa"/>
            <w:vAlign w:val="center"/>
          </w:tcPr>
          <w:p w14:paraId="65002B6C"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Filinia</w:t>
            </w:r>
            <w:proofErr w:type="spellEnd"/>
            <w:r>
              <w:rPr>
                <w:rFonts w:ascii="Times New Roman" w:eastAsia="Arial-ItalicMT" w:hAnsi="Times New Roman" w:cs="Times New Roman"/>
                <w:i/>
                <w:iCs/>
                <w:sz w:val="20"/>
                <w:szCs w:val="20"/>
                <w:lang w:eastAsia="zh-CN" w:bidi="ar"/>
              </w:rPr>
              <w:t xml:space="preserve"> </w:t>
            </w:r>
            <w:r>
              <w:rPr>
                <w:rFonts w:ascii="Times New Roman" w:eastAsia="Arial-ItalicMT" w:hAnsi="Times New Roman" w:cs="Times New Roman"/>
                <w:sz w:val="20"/>
                <w:szCs w:val="20"/>
                <w:lang w:val="en-IN" w:eastAsia="zh-CN" w:bidi="ar"/>
              </w:rPr>
              <w:t>(</w:t>
            </w:r>
            <w:proofErr w:type="spellStart"/>
            <w:r>
              <w:rPr>
                <w:rFonts w:ascii="Times New Roman" w:eastAsia="SimSun" w:hAnsi="Times New Roman" w:cs="Times New Roman"/>
                <w:sz w:val="20"/>
                <w:szCs w:val="20"/>
                <w:lang w:eastAsia="zh-CN" w:bidi="ar"/>
              </w:rPr>
              <w:t>Bory</w:t>
            </w:r>
            <w:proofErr w:type="spellEnd"/>
            <w:r>
              <w:rPr>
                <w:rFonts w:ascii="Times New Roman" w:eastAsia="SimSun" w:hAnsi="Times New Roman" w:cs="Times New Roman"/>
                <w:sz w:val="20"/>
                <w:szCs w:val="20"/>
                <w:lang w:eastAsia="zh-CN" w:bidi="ar"/>
              </w:rPr>
              <w:t xml:space="preserve"> de St. Vincent, 1824</w:t>
            </w:r>
            <w:r>
              <w:rPr>
                <w:rFonts w:ascii="Times New Roman" w:eastAsia="SimSun" w:hAnsi="Times New Roman" w:cs="Times New Roman"/>
                <w:sz w:val="20"/>
                <w:szCs w:val="20"/>
                <w:lang w:val="en-IN" w:eastAsia="zh-CN" w:bidi="ar"/>
              </w:rPr>
              <w:t>)</w:t>
            </w:r>
          </w:p>
        </w:tc>
        <w:tc>
          <w:tcPr>
            <w:tcW w:w="4006" w:type="dxa"/>
            <w:vAlign w:val="center"/>
          </w:tcPr>
          <w:p w14:paraId="528EC4E9" w14:textId="77777777" w:rsidR="002D2968" w:rsidRDefault="00082C42">
            <w:pPr>
              <w:widowControl/>
              <w:spacing w:after="0" w:line="240" w:lineRule="auto"/>
              <w:jc w:val="left"/>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Filinia</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longiseta</w:t>
            </w:r>
            <w:proofErr w:type="spellEnd"/>
            <w:r>
              <w:rPr>
                <w:rFonts w:ascii="Times New Roman" w:eastAsia="SimSun" w:hAnsi="Times New Roman" w:cs="Times New Roman"/>
                <w:i/>
                <w:iCs/>
                <w:sz w:val="20"/>
                <w:szCs w:val="20"/>
                <w:lang w:eastAsia="zh-CN" w:bidi="ar"/>
              </w:rPr>
              <w:t xml:space="preserve"> </w:t>
            </w:r>
            <w:r>
              <w:rPr>
                <w:rFonts w:ascii="Times New Roman" w:eastAsia="SimSun" w:hAnsi="Times New Roman" w:cs="Times New Roman"/>
                <w:sz w:val="20"/>
                <w:szCs w:val="20"/>
                <w:lang w:eastAsia="zh-CN" w:bidi="ar"/>
              </w:rPr>
              <w:t>(Ehrenberg, 1834)</w:t>
            </w:r>
          </w:p>
        </w:tc>
      </w:tr>
      <w:tr w:rsidR="002D2968" w14:paraId="350B25B0" w14:textId="77777777">
        <w:tc>
          <w:tcPr>
            <w:tcW w:w="624" w:type="dxa"/>
          </w:tcPr>
          <w:p w14:paraId="0934E983"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restart"/>
            <w:vAlign w:val="center"/>
          </w:tcPr>
          <w:p w14:paraId="4DEF084D" w14:textId="77777777" w:rsidR="002D2968" w:rsidRDefault="00082C42">
            <w:pPr>
              <w:widowControl/>
              <w:spacing w:after="0" w:line="240" w:lineRule="auto"/>
              <w:jc w:val="center"/>
              <w:textAlignment w:val="bottom"/>
              <w:rPr>
                <w:rFonts w:ascii="Times New Roman" w:hAnsi="Times New Roman" w:cs="Times New Roman"/>
                <w:sz w:val="20"/>
                <w:szCs w:val="20"/>
                <w:lang w:val="en-IN"/>
              </w:rPr>
            </w:pPr>
            <w:r>
              <w:rPr>
                <w:rFonts w:ascii="Times New Roman" w:eastAsia="SimSun" w:hAnsi="Times New Roman" w:cs="Times New Roman"/>
                <w:sz w:val="20"/>
                <w:szCs w:val="20"/>
                <w:lang w:eastAsia="zh-CN" w:bidi="ar"/>
              </w:rPr>
              <w:t>Cladocera</w:t>
            </w:r>
          </w:p>
        </w:tc>
        <w:tc>
          <w:tcPr>
            <w:tcW w:w="2192" w:type="dxa"/>
            <w:vMerge w:val="restart"/>
            <w:vAlign w:val="center"/>
          </w:tcPr>
          <w:p w14:paraId="661E5746"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iCs/>
                <w:sz w:val="20"/>
                <w:szCs w:val="20"/>
                <w:lang w:val="en-IN" w:eastAsia="zh-CN"/>
              </w:rPr>
              <w:t>Sididae</w:t>
            </w:r>
            <w:proofErr w:type="spellEnd"/>
            <w:r>
              <w:rPr>
                <w:rFonts w:ascii="Times New Roman" w:eastAsia="Times New Roman" w:hAnsi="Times New Roman" w:cs="Times New Roman"/>
                <w:iCs/>
                <w:sz w:val="20"/>
                <w:szCs w:val="20"/>
                <w:lang w:val="en-IN" w:eastAsia="zh-CN"/>
              </w:rPr>
              <w:t xml:space="preserve"> (Baird, 1850)</w:t>
            </w:r>
          </w:p>
        </w:tc>
        <w:tc>
          <w:tcPr>
            <w:tcW w:w="2228" w:type="dxa"/>
            <w:vMerge w:val="restart"/>
            <w:vAlign w:val="center"/>
          </w:tcPr>
          <w:p w14:paraId="35070873"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Diaphanasoma</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Fischer, 1850</w:t>
            </w:r>
            <w:r>
              <w:rPr>
                <w:rFonts w:ascii="Times New Roman" w:eastAsia="SimSun" w:hAnsi="Times New Roman" w:cs="Times New Roman"/>
                <w:sz w:val="20"/>
                <w:szCs w:val="20"/>
                <w:lang w:val="en-IN" w:eastAsia="zh-CN" w:bidi="ar"/>
              </w:rPr>
              <w:t>)</w:t>
            </w:r>
          </w:p>
        </w:tc>
        <w:tc>
          <w:tcPr>
            <w:tcW w:w="4006" w:type="dxa"/>
            <w:vAlign w:val="bottom"/>
          </w:tcPr>
          <w:p w14:paraId="69DBEC75" w14:textId="77777777" w:rsidR="002D2968" w:rsidRDefault="00082C42">
            <w:pPr>
              <w:widowControl/>
              <w:spacing w:after="0" w:line="240" w:lineRule="auto"/>
              <w:jc w:val="left"/>
              <w:textAlignment w:val="bottom"/>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Diaphanosoma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sarsi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Richard, 1895</w:t>
            </w:r>
            <w:r>
              <w:rPr>
                <w:rFonts w:ascii="Times New Roman" w:eastAsia="Calibri" w:hAnsi="Times New Roman" w:cs="Times New Roman"/>
                <w:sz w:val="20"/>
                <w:szCs w:val="20"/>
                <w:lang w:val="en-IN" w:bidi="en-US"/>
              </w:rPr>
              <w:t>)</w:t>
            </w:r>
          </w:p>
        </w:tc>
      </w:tr>
      <w:tr w:rsidR="002D2968" w14:paraId="643CEDD8" w14:textId="77777777">
        <w:tc>
          <w:tcPr>
            <w:tcW w:w="624" w:type="dxa"/>
          </w:tcPr>
          <w:p w14:paraId="07B19AF8"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392E141"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74D84730"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282FEEB4"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vAlign w:val="center"/>
          </w:tcPr>
          <w:p w14:paraId="51E54961" w14:textId="77777777" w:rsidR="002D2968" w:rsidRDefault="00082C42">
            <w:pPr>
              <w:widowControl/>
              <w:spacing w:after="0" w:line="240" w:lineRule="auto"/>
              <w:jc w:val="left"/>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Diaphanosoma</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excisum</w:t>
            </w:r>
            <w:proofErr w:type="spellEnd"/>
            <w:r>
              <w:rPr>
                <w:rFonts w:ascii="Times New Roman" w:eastAsia="SimSun" w:hAnsi="Times New Roman" w:cs="Times New Roman"/>
                <w:i/>
                <w:iCs/>
                <w:sz w:val="20"/>
                <w:szCs w:val="20"/>
                <w:lang w:eastAsia="zh-CN" w:bidi="ar"/>
              </w:rPr>
              <w:t xml:space="preserve"> </w:t>
            </w:r>
            <w:r>
              <w:rPr>
                <w:rFonts w:ascii="Times New Roman" w:eastAsia="SimSun" w:hAnsi="Times New Roman" w:cs="Times New Roman"/>
                <w:sz w:val="20"/>
                <w:szCs w:val="20"/>
                <w:lang w:eastAsia="zh-CN" w:bidi="ar"/>
              </w:rPr>
              <w:t>(</w:t>
            </w:r>
            <w:proofErr w:type="spellStart"/>
            <w:r>
              <w:rPr>
                <w:rFonts w:ascii="Times New Roman" w:eastAsia="SimSun" w:hAnsi="Times New Roman" w:cs="Times New Roman"/>
                <w:sz w:val="20"/>
                <w:szCs w:val="20"/>
                <w:lang w:eastAsia="zh-CN" w:bidi="ar"/>
              </w:rPr>
              <w:t>Sars</w:t>
            </w:r>
            <w:proofErr w:type="spellEnd"/>
            <w:r>
              <w:rPr>
                <w:rFonts w:ascii="Times New Roman" w:eastAsia="SimSun" w:hAnsi="Times New Roman" w:cs="Times New Roman"/>
                <w:sz w:val="20"/>
                <w:szCs w:val="20"/>
                <w:lang w:eastAsia="zh-CN" w:bidi="ar"/>
              </w:rPr>
              <w:t>, 1885</w:t>
            </w:r>
            <w:r>
              <w:rPr>
                <w:rFonts w:ascii="Times New Roman" w:eastAsia="SimSun" w:hAnsi="Times New Roman" w:cs="Times New Roman"/>
                <w:sz w:val="20"/>
                <w:szCs w:val="20"/>
                <w:lang w:val="en-IN" w:eastAsia="zh-CN" w:bidi="ar"/>
              </w:rPr>
              <w:t>)</w:t>
            </w:r>
          </w:p>
        </w:tc>
      </w:tr>
      <w:tr w:rsidR="002D2968" w14:paraId="79F7BE17" w14:textId="77777777">
        <w:tc>
          <w:tcPr>
            <w:tcW w:w="624" w:type="dxa"/>
          </w:tcPr>
          <w:p w14:paraId="107D6EF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37176229"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171D839B"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624E9A70" w14:textId="77777777" w:rsidR="002D2968" w:rsidRDefault="00082C42">
            <w:pPr>
              <w:widowControl/>
              <w:spacing w:after="0" w:line="240" w:lineRule="auto"/>
              <w:rPr>
                <w:rFonts w:ascii="Times New Roman" w:eastAsia="Times New Roman" w:hAnsi="Times New Roman" w:cs="Times New Roman"/>
                <w:bCs/>
                <w:sz w:val="20"/>
                <w:szCs w:val="20"/>
                <w:lang w:val="en-IN"/>
              </w:rPr>
            </w:pPr>
            <w:r>
              <w:rPr>
                <w:rFonts w:ascii="Times New Roman" w:eastAsia="Arial-ItalicMT" w:hAnsi="Times New Roman" w:cs="Times New Roman"/>
                <w:i/>
                <w:iCs/>
                <w:sz w:val="20"/>
                <w:szCs w:val="20"/>
                <w:lang w:eastAsia="zh-CN" w:bidi="ar"/>
              </w:rPr>
              <w:t>Daphnia</w:t>
            </w:r>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Muller, 1785</w:t>
            </w:r>
            <w:r>
              <w:rPr>
                <w:rFonts w:ascii="Times New Roman" w:eastAsia="SimSun" w:hAnsi="Times New Roman" w:cs="Times New Roman"/>
                <w:sz w:val="20"/>
                <w:szCs w:val="20"/>
                <w:lang w:val="en-IN" w:eastAsia="zh-CN" w:bidi="ar"/>
              </w:rPr>
              <w:t>)</w:t>
            </w:r>
          </w:p>
        </w:tc>
        <w:tc>
          <w:tcPr>
            <w:tcW w:w="4006" w:type="dxa"/>
          </w:tcPr>
          <w:p w14:paraId="7C879F50" w14:textId="77777777" w:rsidR="002D2968" w:rsidRDefault="00082C42">
            <w:pPr>
              <w:widowControl/>
              <w:spacing w:after="0" w:line="240" w:lineRule="auto"/>
              <w:rPr>
                <w:rFonts w:ascii="Times New Roman" w:eastAsia="Times New Roman" w:hAnsi="Times New Roman" w:cs="Times New Roman"/>
                <w:bCs/>
                <w:sz w:val="20"/>
                <w:szCs w:val="20"/>
                <w:lang w:val="en-IN"/>
              </w:rPr>
            </w:pPr>
            <w:r>
              <w:rPr>
                <w:rFonts w:ascii="Times New Roman" w:eastAsia="Times New Roman" w:hAnsi="Times New Roman" w:cs="Times New Roman"/>
                <w:i/>
                <w:sz w:val="20"/>
                <w:szCs w:val="20"/>
              </w:rPr>
              <w:t xml:space="preserve">Daphnia </w:t>
            </w:r>
            <w:proofErr w:type="spellStart"/>
            <w:r>
              <w:rPr>
                <w:rFonts w:ascii="Times New Roman" w:eastAsia="Times New Roman" w:hAnsi="Times New Roman" w:cs="Times New Roman"/>
                <w:i/>
                <w:sz w:val="20"/>
                <w:szCs w:val="20"/>
              </w:rPr>
              <w:t>carinata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(K</w:t>
            </w:r>
            <w:proofErr w:type="spellStart"/>
            <w:r>
              <w:rPr>
                <w:rFonts w:ascii="Times New Roman" w:eastAsia="Times New Roman" w:hAnsi="Times New Roman" w:cs="Times New Roman"/>
                <w:sz w:val="20"/>
                <w:szCs w:val="20"/>
              </w:rPr>
              <w:t>ing</w:t>
            </w:r>
            <w:proofErr w:type="spellEnd"/>
            <w:r>
              <w:rPr>
                <w:rFonts w:ascii="Times New Roman" w:eastAsia="Times New Roman" w:hAnsi="Times New Roman" w:cs="Times New Roman"/>
                <w:sz w:val="20"/>
                <w:szCs w:val="20"/>
              </w:rPr>
              <w:t>, 1853</w:t>
            </w:r>
            <w:r>
              <w:rPr>
                <w:rFonts w:ascii="Times New Roman" w:eastAsia="Calibri" w:hAnsi="Times New Roman" w:cs="Times New Roman"/>
                <w:sz w:val="20"/>
                <w:szCs w:val="20"/>
                <w:lang w:val="en-IN" w:bidi="en-US"/>
              </w:rPr>
              <w:t>)</w:t>
            </w:r>
          </w:p>
        </w:tc>
      </w:tr>
      <w:tr w:rsidR="002D2968" w14:paraId="01A78553" w14:textId="77777777">
        <w:tc>
          <w:tcPr>
            <w:tcW w:w="624" w:type="dxa"/>
          </w:tcPr>
          <w:p w14:paraId="30446647"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B147740"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restart"/>
            <w:vAlign w:val="center"/>
          </w:tcPr>
          <w:p w14:paraId="6B2FBAB3"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iCs/>
                <w:sz w:val="20"/>
                <w:szCs w:val="20"/>
                <w:lang w:val="en-IN" w:eastAsia="zh-CN"/>
              </w:rPr>
              <w:t>Daphnidae</w:t>
            </w:r>
            <w:proofErr w:type="spellEnd"/>
            <w:r>
              <w:rPr>
                <w:rFonts w:ascii="Times New Roman" w:eastAsia="Times New Roman" w:hAnsi="Times New Roman" w:cs="Times New Roman"/>
                <w:iCs/>
                <w:sz w:val="20"/>
                <w:szCs w:val="20"/>
                <w:lang w:val="en-IN" w:eastAsia="zh-CN"/>
              </w:rPr>
              <w:t xml:space="preserve"> (Straus, 1850)</w:t>
            </w:r>
          </w:p>
        </w:tc>
        <w:tc>
          <w:tcPr>
            <w:tcW w:w="2228" w:type="dxa"/>
            <w:vMerge w:val="restart"/>
            <w:vAlign w:val="center"/>
          </w:tcPr>
          <w:p w14:paraId="211A46D0" w14:textId="77777777" w:rsidR="002D2968" w:rsidRDefault="00082C42">
            <w:pPr>
              <w:widowControl/>
              <w:spacing w:after="0" w:line="240" w:lineRule="auto"/>
              <w:rPr>
                <w:rFonts w:ascii="Times New Roman" w:hAnsi="Times New Roman" w:cs="Times New Roman"/>
                <w:sz w:val="20"/>
                <w:szCs w:val="20"/>
                <w:lang w:val="en-IN"/>
              </w:rPr>
            </w:pPr>
            <w:proofErr w:type="spellStart"/>
            <w:r>
              <w:rPr>
                <w:rFonts w:ascii="Times New Roman" w:eastAsia="Arial-ItalicMT" w:hAnsi="Times New Roman" w:cs="Times New Roman"/>
                <w:i/>
                <w:iCs/>
                <w:sz w:val="20"/>
                <w:szCs w:val="20"/>
                <w:lang w:eastAsia="zh-CN" w:bidi="ar"/>
              </w:rPr>
              <w:t>Ceriodaphnia</w:t>
            </w:r>
            <w:proofErr w:type="spellEnd"/>
            <w:r>
              <w:rPr>
                <w:rFonts w:ascii="Times New Roman" w:eastAsia="Arial-ItalicMT" w:hAnsi="Times New Roman" w:cs="Times New Roman"/>
                <w:i/>
                <w:iCs/>
                <w:sz w:val="20"/>
                <w:szCs w:val="20"/>
                <w:lang w:eastAsia="zh-CN" w:bidi="ar"/>
              </w:rPr>
              <w:t xml:space="preserve"> </w:t>
            </w:r>
            <w:r>
              <w:rPr>
                <w:rFonts w:ascii="Times New Roman" w:eastAsia="Arial-ItalicMT" w:hAnsi="Times New Roman" w:cs="Times New Roman"/>
                <w:sz w:val="20"/>
                <w:szCs w:val="20"/>
                <w:lang w:val="en-IN" w:eastAsia="zh-CN" w:bidi="ar"/>
              </w:rPr>
              <w:t>(</w:t>
            </w:r>
            <w:r>
              <w:rPr>
                <w:rFonts w:ascii="Times New Roman" w:eastAsia="SimSun" w:hAnsi="Times New Roman" w:cs="Times New Roman"/>
                <w:sz w:val="20"/>
                <w:szCs w:val="20"/>
                <w:lang w:eastAsia="zh-CN" w:bidi="ar"/>
              </w:rPr>
              <w:t>Dana, 1853</w:t>
            </w:r>
            <w:r>
              <w:rPr>
                <w:rFonts w:ascii="Times New Roman" w:eastAsia="SimSun" w:hAnsi="Times New Roman" w:cs="Times New Roman"/>
                <w:sz w:val="20"/>
                <w:szCs w:val="20"/>
                <w:lang w:val="en-IN" w:eastAsia="zh-CN" w:bidi="ar"/>
              </w:rPr>
              <w:t>)</w:t>
            </w:r>
          </w:p>
          <w:p w14:paraId="081B4EB1"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1AA68776"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Ceriodaphnia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cornuta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Sars, 1853</w:t>
            </w:r>
            <w:r>
              <w:rPr>
                <w:rFonts w:ascii="Times New Roman" w:eastAsia="Calibri" w:hAnsi="Times New Roman" w:cs="Times New Roman"/>
                <w:sz w:val="20"/>
                <w:szCs w:val="20"/>
                <w:lang w:val="en-IN" w:bidi="en-US"/>
              </w:rPr>
              <w:t>)</w:t>
            </w:r>
          </w:p>
        </w:tc>
      </w:tr>
      <w:tr w:rsidR="002D2968" w14:paraId="29CB4972" w14:textId="77777777">
        <w:tc>
          <w:tcPr>
            <w:tcW w:w="624" w:type="dxa"/>
          </w:tcPr>
          <w:p w14:paraId="12B27142"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2AFBBFB"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0ACB6AB6"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38C96DBB"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22837FD1"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Ceriodaphnia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reticulat</w:t>
            </w:r>
            <w:proofErr w:type="spellEnd"/>
            <w:r>
              <w:rPr>
                <w:rFonts w:ascii="Times New Roman" w:eastAsia="Times New Roman" w:hAnsi="Times New Roman" w:cs="Times New Roman"/>
                <w:i/>
                <w:sz w:val="20"/>
                <w:szCs w:val="20"/>
                <w:lang w:val="en-IN"/>
              </w:rPr>
              <w:t>a</w:t>
            </w:r>
            <w:r>
              <w:rPr>
                <w:rFonts w:ascii="Times New Roman" w:eastAsia="Times New Roman" w:hAnsi="Times New Roman" w:cs="Times New Roman"/>
                <w:i/>
                <w:sz w:val="20"/>
                <w:szCs w:val="20"/>
              </w:rPr>
              <w:t xml:space="preserve"> </w:t>
            </w:r>
            <w:r>
              <w:rPr>
                <w:rFonts w:ascii="Times New Roman" w:eastAsia="Times New Roman" w:hAnsi="Times New Roman" w:cs="Times New Roman"/>
                <w:iCs/>
                <w:sz w:val="20"/>
                <w:szCs w:val="20"/>
                <w:lang w:val="en-IN"/>
              </w:rPr>
              <w:t>(</w:t>
            </w:r>
            <w:proofErr w:type="spellStart"/>
            <w:r>
              <w:rPr>
                <w:rFonts w:ascii="Times New Roman" w:eastAsia="Times New Roman" w:hAnsi="Times New Roman" w:cs="Times New Roman"/>
                <w:sz w:val="20"/>
                <w:szCs w:val="20"/>
              </w:rPr>
              <w:t>Jurine</w:t>
            </w:r>
            <w:proofErr w:type="spellEnd"/>
            <w:r>
              <w:rPr>
                <w:rFonts w:ascii="Times New Roman" w:eastAsia="Times New Roman" w:hAnsi="Times New Roman" w:cs="Times New Roman"/>
                <w:sz w:val="20"/>
                <w:szCs w:val="20"/>
              </w:rPr>
              <w:t>, 1820</w:t>
            </w:r>
            <w:r>
              <w:rPr>
                <w:rFonts w:ascii="Times New Roman" w:eastAsia="Calibri" w:hAnsi="Times New Roman" w:cs="Times New Roman"/>
                <w:sz w:val="20"/>
                <w:szCs w:val="20"/>
                <w:lang w:val="en-IN" w:bidi="en-US"/>
              </w:rPr>
              <w:t>)</w:t>
            </w:r>
          </w:p>
        </w:tc>
      </w:tr>
      <w:tr w:rsidR="002D2968" w14:paraId="06D4D8AF" w14:textId="77777777">
        <w:tc>
          <w:tcPr>
            <w:tcW w:w="624" w:type="dxa"/>
          </w:tcPr>
          <w:p w14:paraId="76CD700E"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250BA87"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restart"/>
            <w:vAlign w:val="center"/>
          </w:tcPr>
          <w:p w14:paraId="2E10A72F"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iCs/>
                <w:sz w:val="20"/>
                <w:szCs w:val="20"/>
                <w:lang w:val="en-IN" w:eastAsia="zh-CN"/>
              </w:rPr>
              <w:t>Moinidae</w:t>
            </w:r>
            <w:proofErr w:type="spellEnd"/>
            <w:r>
              <w:rPr>
                <w:rFonts w:ascii="Times New Roman" w:eastAsia="Times New Roman" w:hAnsi="Times New Roman" w:cs="Times New Roman"/>
                <w:iCs/>
                <w:sz w:val="20"/>
                <w:szCs w:val="20"/>
                <w:lang w:val="en-IN" w:eastAsia="zh-CN"/>
              </w:rPr>
              <w:t xml:space="preserve"> (</w:t>
            </w:r>
            <w:proofErr w:type="spellStart"/>
            <w:r>
              <w:rPr>
                <w:rFonts w:ascii="Times New Roman" w:eastAsia="Times New Roman" w:hAnsi="Times New Roman" w:cs="Times New Roman"/>
                <w:iCs/>
                <w:sz w:val="20"/>
                <w:szCs w:val="20"/>
                <w:lang w:val="en-IN" w:eastAsia="zh-CN"/>
              </w:rPr>
              <w:t>Goulden</w:t>
            </w:r>
            <w:proofErr w:type="spellEnd"/>
            <w:r>
              <w:rPr>
                <w:rFonts w:ascii="Times New Roman" w:eastAsia="Times New Roman" w:hAnsi="Times New Roman" w:cs="Times New Roman"/>
                <w:iCs/>
                <w:sz w:val="20"/>
                <w:szCs w:val="20"/>
                <w:lang w:val="en-IN" w:eastAsia="zh-CN"/>
              </w:rPr>
              <w:t>, 1968)</w:t>
            </w:r>
          </w:p>
        </w:tc>
        <w:tc>
          <w:tcPr>
            <w:tcW w:w="2228" w:type="dxa"/>
            <w:vMerge w:val="restart"/>
            <w:vAlign w:val="center"/>
          </w:tcPr>
          <w:p w14:paraId="4FEA7D41" w14:textId="77777777" w:rsidR="002D2968" w:rsidRDefault="00082C42">
            <w:pPr>
              <w:widowControl/>
              <w:spacing w:after="0" w:line="240" w:lineRule="auto"/>
              <w:rPr>
                <w:rFonts w:ascii="Times New Roman" w:hAnsi="Times New Roman" w:cs="Times New Roman"/>
                <w:sz w:val="20"/>
                <w:szCs w:val="20"/>
                <w:lang w:val="en-IN"/>
              </w:rPr>
            </w:pPr>
            <w:r>
              <w:rPr>
                <w:rFonts w:ascii="Times New Roman" w:eastAsia="Arial-ItalicMT" w:hAnsi="Times New Roman" w:cs="Times New Roman"/>
                <w:i/>
                <w:iCs/>
                <w:sz w:val="20"/>
                <w:szCs w:val="20"/>
                <w:lang w:eastAsia="zh-CN" w:bidi="ar"/>
              </w:rPr>
              <w:t>Moina</w:t>
            </w:r>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Baird, 1850</w:t>
            </w:r>
            <w:r>
              <w:rPr>
                <w:rFonts w:ascii="Times New Roman" w:eastAsia="SimSun" w:hAnsi="Times New Roman" w:cs="Times New Roman"/>
                <w:sz w:val="20"/>
                <w:szCs w:val="20"/>
                <w:lang w:val="en-IN" w:eastAsia="zh-CN" w:bidi="ar"/>
              </w:rPr>
              <w:t>)</w:t>
            </w:r>
          </w:p>
          <w:p w14:paraId="71D415E1"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70584ED3"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Moina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brachiata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proofErr w:type="spellStart"/>
            <w:r>
              <w:rPr>
                <w:rFonts w:ascii="Times New Roman" w:eastAsia="Times New Roman" w:hAnsi="Times New Roman" w:cs="Times New Roman"/>
                <w:sz w:val="20"/>
                <w:szCs w:val="20"/>
              </w:rPr>
              <w:t>Jurine</w:t>
            </w:r>
            <w:proofErr w:type="spellEnd"/>
            <w:r>
              <w:rPr>
                <w:rFonts w:ascii="Times New Roman" w:eastAsia="Times New Roman" w:hAnsi="Times New Roman" w:cs="Times New Roman"/>
                <w:sz w:val="20"/>
                <w:szCs w:val="20"/>
              </w:rPr>
              <w:t>, 1820</w:t>
            </w:r>
            <w:r>
              <w:rPr>
                <w:rFonts w:ascii="Times New Roman" w:eastAsia="Calibri" w:hAnsi="Times New Roman" w:cs="Times New Roman"/>
                <w:sz w:val="20"/>
                <w:szCs w:val="20"/>
                <w:lang w:val="en-IN" w:bidi="en-US"/>
              </w:rPr>
              <w:t>)</w:t>
            </w:r>
          </w:p>
        </w:tc>
      </w:tr>
      <w:tr w:rsidR="002D2968" w14:paraId="078A6B5C" w14:textId="77777777">
        <w:trPr>
          <w:trHeight w:val="90"/>
        </w:trPr>
        <w:tc>
          <w:tcPr>
            <w:tcW w:w="624" w:type="dxa"/>
          </w:tcPr>
          <w:p w14:paraId="2E8977EF"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ACAD4CD"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0252B988"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3AA45007"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4C9EEA2C"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Moina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micrura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proofErr w:type="spellStart"/>
            <w:r>
              <w:rPr>
                <w:rFonts w:ascii="Times New Roman" w:eastAsia="Times New Roman" w:hAnsi="Times New Roman" w:cs="Times New Roman"/>
                <w:sz w:val="20"/>
                <w:szCs w:val="20"/>
              </w:rPr>
              <w:t>Kurz</w:t>
            </w:r>
            <w:proofErr w:type="spellEnd"/>
            <w:r>
              <w:rPr>
                <w:rFonts w:ascii="Times New Roman" w:eastAsia="Times New Roman" w:hAnsi="Times New Roman" w:cs="Times New Roman"/>
                <w:sz w:val="20"/>
                <w:szCs w:val="20"/>
              </w:rPr>
              <w:t>, 1874</w:t>
            </w:r>
            <w:r>
              <w:rPr>
                <w:rFonts w:ascii="Times New Roman" w:eastAsia="Calibri" w:hAnsi="Times New Roman" w:cs="Times New Roman"/>
                <w:sz w:val="20"/>
                <w:szCs w:val="20"/>
                <w:lang w:val="en-IN" w:bidi="en-US"/>
              </w:rPr>
              <w:t>)</w:t>
            </w:r>
          </w:p>
        </w:tc>
      </w:tr>
      <w:tr w:rsidR="002D2968" w14:paraId="62E9F665" w14:textId="77777777">
        <w:tc>
          <w:tcPr>
            <w:tcW w:w="624" w:type="dxa"/>
          </w:tcPr>
          <w:p w14:paraId="644565F0"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56486E5"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0C97EFD0"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3BD7B243"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Moinodaphnia</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Herrick, 1887</w:t>
            </w:r>
            <w:r>
              <w:rPr>
                <w:rFonts w:ascii="Times New Roman" w:eastAsia="SimSun" w:hAnsi="Times New Roman" w:cs="Times New Roman"/>
                <w:sz w:val="20"/>
                <w:szCs w:val="20"/>
                <w:lang w:val="en-IN" w:eastAsia="zh-CN" w:bidi="ar"/>
              </w:rPr>
              <w:t>)</w:t>
            </w:r>
          </w:p>
        </w:tc>
        <w:tc>
          <w:tcPr>
            <w:tcW w:w="4006" w:type="dxa"/>
          </w:tcPr>
          <w:p w14:paraId="5CDE9AEA"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Moinodaphnia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macleayi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King, 1853</w:t>
            </w:r>
            <w:r>
              <w:rPr>
                <w:rFonts w:ascii="Times New Roman" w:eastAsia="Calibri" w:hAnsi="Times New Roman" w:cs="Times New Roman"/>
                <w:sz w:val="20"/>
                <w:szCs w:val="20"/>
                <w:lang w:val="en-IN" w:bidi="en-US"/>
              </w:rPr>
              <w:t>)</w:t>
            </w:r>
          </w:p>
        </w:tc>
      </w:tr>
      <w:tr w:rsidR="002D2968" w14:paraId="737ADE1B" w14:textId="77777777">
        <w:tc>
          <w:tcPr>
            <w:tcW w:w="624" w:type="dxa"/>
          </w:tcPr>
          <w:p w14:paraId="449E7667"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0E3134F9"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Align w:val="center"/>
          </w:tcPr>
          <w:p w14:paraId="10C9E8FC"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iCs/>
                <w:sz w:val="20"/>
                <w:szCs w:val="20"/>
                <w:lang w:val="en-IN" w:eastAsia="zh-CN"/>
              </w:rPr>
              <w:t>Chydodridae</w:t>
            </w:r>
            <w:proofErr w:type="spellEnd"/>
            <w:r>
              <w:rPr>
                <w:rFonts w:ascii="Times New Roman" w:eastAsia="Times New Roman" w:hAnsi="Times New Roman" w:cs="Times New Roman"/>
                <w:iCs/>
                <w:sz w:val="20"/>
                <w:szCs w:val="20"/>
                <w:lang w:val="en-IN" w:eastAsia="zh-CN"/>
              </w:rPr>
              <w:t xml:space="preserve"> (Stabbing, 1902)</w:t>
            </w:r>
          </w:p>
        </w:tc>
        <w:tc>
          <w:tcPr>
            <w:tcW w:w="2228" w:type="dxa"/>
            <w:vAlign w:val="center"/>
          </w:tcPr>
          <w:p w14:paraId="2CFBCBB0" w14:textId="77777777" w:rsidR="002D2968" w:rsidRDefault="00082C42">
            <w:pPr>
              <w:widowControl/>
              <w:spacing w:after="0" w:line="240" w:lineRule="auto"/>
              <w:rPr>
                <w:rFonts w:ascii="Times New Roman" w:eastAsia="Times New Roman" w:hAnsi="Times New Roman" w:cs="Times New Roman"/>
                <w:bCs/>
                <w:sz w:val="20"/>
                <w:szCs w:val="20"/>
                <w:lang w:val="en-IN"/>
              </w:rPr>
            </w:pPr>
            <w:r>
              <w:rPr>
                <w:rFonts w:ascii="Times New Roman" w:eastAsia="Arial-ItalicMT" w:hAnsi="Times New Roman" w:cs="Times New Roman"/>
                <w:i/>
                <w:iCs/>
                <w:sz w:val="20"/>
                <w:szCs w:val="20"/>
                <w:lang w:val="en-IN" w:eastAsia="zh-CN" w:bidi="ar"/>
              </w:rPr>
              <w:t>A</w:t>
            </w:r>
            <w:proofErr w:type="spellStart"/>
            <w:r>
              <w:rPr>
                <w:rFonts w:ascii="Times New Roman" w:eastAsia="Arial-ItalicMT" w:hAnsi="Times New Roman" w:cs="Times New Roman"/>
                <w:i/>
                <w:iCs/>
                <w:sz w:val="20"/>
                <w:szCs w:val="20"/>
                <w:lang w:eastAsia="zh-CN" w:bidi="ar"/>
              </w:rPr>
              <w:t>lonai</w:t>
            </w:r>
            <w:proofErr w:type="spellEnd"/>
            <w:r>
              <w:rPr>
                <w:rFonts w:ascii="Times New Roman" w:eastAsia="Arial-ItalicMT" w:hAnsi="Times New Roman" w:cs="Times New Roman"/>
                <w:i/>
                <w:iCs/>
                <w:sz w:val="20"/>
                <w:szCs w:val="20"/>
                <w:lang w:eastAsia="zh-CN" w:bidi="ar"/>
              </w:rPr>
              <w:t xml:space="preserve"> </w:t>
            </w:r>
            <w:r>
              <w:rPr>
                <w:rFonts w:ascii="Times New Roman" w:eastAsia="Arial-ItalicMT" w:hAnsi="Times New Roman" w:cs="Times New Roman"/>
                <w:sz w:val="20"/>
                <w:szCs w:val="20"/>
                <w:lang w:val="en-IN" w:eastAsia="zh-CN" w:bidi="ar"/>
              </w:rPr>
              <w:t>(</w:t>
            </w:r>
            <w:r>
              <w:rPr>
                <w:rFonts w:ascii="Times New Roman" w:eastAsia="SimSun" w:hAnsi="Times New Roman" w:cs="Times New Roman"/>
                <w:sz w:val="20"/>
                <w:szCs w:val="20"/>
                <w:lang w:eastAsia="zh-CN" w:bidi="ar"/>
              </w:rPr>
              <w:t>Baird</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1843</w:t>
            </w:r>
            <w:r>
              <w:rPr>
                <w:rFonts w:ascii="Times New Roman" w:eastAsia="SimSun" w:hAnsi="Times New Roman" w:cs="Times New Roman"/>
                <w:sz w:val="20"/>
                <w:szCs w:val="20"/>
                <w:lang w:val="en-IN" w:eastAsia="zh-CN" w:bidi="ar"/>
              </w:rPr>
              <w:t>)</w:t>
            </w:r>
          </w:p>
        </w:tc>
        <w:tc>
          <w:tcPr>
            <w:tcW w:w="4006" w:type="dxa"/>
            <w:vAlign w:val="center"/>
          </w:tcPr>
          <w:p w14:paraId="52C1E4FF"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Alona</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rectangula</w:t>
            </w:r>
            <w:proofErr w:type="spellEnd"/>
            <w:r>
              <w:rPr>
                <w:rFonts w:ascii="Times New Roman" w:eastAsia="SimSun" w:hAnsi="Times New Roman" w:cs="Times New Roman"/>
                <w:i/>
                <w:iCs/>
                <w:sz w:val="20"/>
                <w:szCs w:val="20"/>
                <w:lang w:val="en-IN" w:eastAsia="zh-CN" w:bidi="ar"/>
              </w:rPr>
              <w:t xml:space="preserve"> </w:t>
            </w:r>
            <w:r>
              <w:rPr>
                <w:rFonts w:ascii="Times New Roman" w:eastAsia="SimSun" w:hAnsi="Times New Roman" w:cs="Times New Roman"/>
                <w:sz w:val="20"/>
                <w:szCs w:val="20"/>
                <w:lang w:val="en-IN" w:eastAsia="zh-CN" w:bidi="ar"/>
              </w:rPr>
              <w:t>(</w:t>
            </w:r>
            <w:proofErr w:type="spellStart"/>
            <w:r>
              <w:rPr>
                <w:rFonts w:ascii="Times New Roman" w:eastAsia="SimSun" w:hAnsi="Times New Roman" w:cs="Times New Roman"/>
                <w:sz w:val="20"/>
                <w:szCs w:val="20"/>
                <w:lang w:val="en-IN" w:eastAsia="zh-CN"/>
              </w:rPr>
              <w:t>Sars</w:t>
            </w:r>
            <w:proofErr w:type="spellEnd"/>
            <w:r>
              <w:rPr>
                <w:rFonts w:ascii="Times New Roman" w:eastAsia="SimSun" w:hAnsi="Times New Roman" w:cs="Times New Roman"/>
                <w:sz w:val="20"/>
                <w:szCs w:val="20"/>
                <w:lang w:val="en-IN" w:eastAsia="zh-CN"/>
              </w:rPr>
              <w:t>, 1862)</w:t>
            </w:r>
          </w:p>
        </w:tc>
      </w:tr>
      <w:tr w:rsidR="002D2968" w14:paraId="60958266" w14:textId="77777777">
        <w:tc>
          <w:tcPr>
            <w:tcW w:w="624" w:type="dxa"/>
          </w:tcPr>
          <w:p w14:paraId="4BA798F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restart"/>
            <w:vAlign w:val="center"/>
          </w:tcPr>
          <w:p w14:paraId="77A4DA07" w14:textId="77777777" w:rsidR="002D2968" w:rsidRDefault="00082C42">
            <w:pPr>
              <w:widowControl/>
              <w:spacing w:after="0" w:line="240" w:lineRule="auto"/>
              <w:jc w:val="center"/>
              <w:textAlignment w:val="bottom"/>
              <w:rPr>
                <w:rFonts w:ascii="Times New Roman" w:eastAsia="SimSun" w:hAnsi="Times New Roman" w:cs="Times New Roman"/>
                <w:sz w:val="20"/>
                <w:szCs w:val="20"/>
                <w:lang w:val="en-IN" w:eastAsia="zh-CN" w:bidi="ar"/>
              </w:rPr>
            </w:pPr>
            <w:proofErr w:type="spellStart"/>
            <w:r>
              <w:rPr>
                <w:rFonts w:ascii="Times New Roman" w:eastAsia="SimSun" w:hAnsi="Times New Roman" w:cs="Times New Roman"/>
                <w:sz w:val="20"/>
                <w:szCs w:val="20"/>
                <w:lang w:eastAsia="zh-CN" w:bidi="ar"/>
              </w:rPr>
              <w:t>Copepode</w:t>
            </w:r>
            <w:proofErr w:type="spellEnd"/>
            <w:r>
              <w:rPr>
                <w:rFonts w:ascii="Times New Roman" w:eastAsia="SimSun" w:hAnsi="Times New Roman" w:cs="Times New Roman"/>
                <w:sz w:val="20"/>
                <w:szCs w:val="20"/>
                <w:lang w:val="en-IN" w:eastAsia="zh-CN" w:bidi="ar"/>
              </w:rPr>
              <w:t xml:space="preserve"> </w:t>
            </w: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Calanoida</w:t>
            </w:r>
            <w:proofErr w:type="spellEnd"/>
            <w:r>
              <w:rPr>
                <w:rFonts w:ascii="Times New Roman" w:eastAsia="Times New Roman" w:hAnsi="Times New Roman" w:cs="Times New Roman"/>
                <w:sz w:val="20"/>
                <w:szCs w:val="20"/>
                <w:lang w:val="en-IN"/>
              </w:rPr>
              <w:t xml:space="preserve"> &amp; </w:t>
            </w:r>
            <w:proofErr w:type="spellStart"/>
            <w:r>
              <w:rPr>
                <w:rFonts w:ascii="Times New Roman" w:eastAsia="Times New Roman" w:hAnsi="Times New Roman" w:cs="Times New Roman"/>
                <w:sz w:val="20"/>
                <w:szCs w:val="20"/>
              </w:rPr>
              <w:t>Cyclopoida</w:t>
            </w:r>
            <w:proofErr w:type="spellEnd"/>
            <w:r>
              <w:rPr>
                <w:rFonts w:ascii="Times New Roman" w:eastAsia="Times New Roman" w:hAnsi="Times New Roman" w:cs="Times New Roman"/>
                <w:sz w:val="20"/>
                <w:szCs w:val="20"/>
              </w:rPr>
              <w:t>)</w:t>
            </w:r>
          </w:p>
        </w:tc>
        <w:tc>
          <w:tcPr>
            <w:tcW w:w="2192" w:type="dxa"/>
            <w:vMerge w:val="restart"/>
            <w:vAlign w:val="center"/>
          </w:tcPr>
          <w:p w14:paraId="0A4D409F"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sz w:val="20"/>
                <w:szCs w:val="20"/>
              </w:rPr>
              <w:t>Diaptomidae</w:t>
            </w:r>
            <w:proofErr w:type="spellEnd"/>
            <w:r>
              <w:rPr>
                <w:rFonts w:ascii="Times New Roman" w:eastAsia="Times New Roman" w:hAnsi="Times New Roman" w:cs="Times New Roman"/>
                <w:sz w:val="20"/>
                <w:szCs w:val="20"/>
              </w:rPr>
              <w:t xml:space="preserve"> (Baird, 1850)</w:t>
            </w:r>
          </w:p>
        </w:tc>
        <w:tc>
          <w:tcPr>
            <w:tcW w:w="2228" w:type="dxa"/>
            <w:vAlign w:val="center"/>
          </w:tcPr>
          <w:p w14:paraId="50B4D3D3"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Italic12" w:hAnsi="Times New Roman" w:cs="Times New Roman"/>
                <w:i/>
                <w:iCs/>
                <w:sz w:val="20"/>
                <w:szCs w:val="20"/>
                <w:lang w:eastAsia="zh-CN" w:bidi="ar"/>
              </w:rPr>
              <w:t>Heliodiaptomus</w:t>
            </w:r>
            <w:proofErr w:type="spellEnd"/>
            <w:r>
              <w:rPr>
                <w:rFonts w:ascii="Times New Roman" w:eastAsia="Times-Italic12" w:hAnsi="Times New Roman" w:cs="Times New Roman"/>
                <w:i/>
                <w:iCs/>
                <w:sz w:val="20"/>
                <w:szCs w:val="20"/>
                <w:lang w:eastAsia="zh-CN" w:bidi="ar"/>
              </w:rPr>
              <w:t xml:space="preserve"> </w:t>
            </w:r>
            <w:r>
              <w:rPr>
                <w:rFonts w:ascii="Times New Roman" w:eastAsia="Times-Italic12" w:hAnsi="Times New Roman" w:cs="Times New Roman"/>
                <w:sz w:val="20"/>
                <w:szCs w:val="20"/>
                <w:lang w:val="en-IN" w:eastAsia="zh-CN" w:bidi="ar"/>
              </w:rPr>
              <w:t>(</w:t>
            </w:r>
            <w:r>
              <w:rPr>
                <w:rFonts w:ascii="Times New Roman" w:eastAsia="Times-Roman12" w:hAnsi="Times New Roman" w:cs="Times New Roman"/>
                <w:sz w:val="20"/>
                <w:szCs w:val="20"/>
                <w:lang w:eastAsia="zh-CN" w:bidi="ar"/>
              </w:rPr>
              <w:t>Kiefer, 1932</w:t>
            </w:r>
            <w:r>
              <w:rPr>
                <w:rFonts w:ascii="Times New Roman" w:eastAsia="Times-Roman12" w:hAnsi="Times New Roman" w:cs="Times New Roman"/>
                <w:sz w:val="20"/>
                <w:szCs w:val="20"/>
                <w:lang w:val="en-IN" w:eastAsia="zh-CN" w:bidi="ar"/>
              </w:rPr>
              <w:t>)</w:t>
            </w:r>
          </w:p>
        </w:tc>
        <w:tc>
          <w:tcPr>
            <w:tcW w:w="4006" w:type="dxa"/>
          </w:tcPr>
          <w:p w14:paraId="442F2B1B"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Heliodiaptomus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viduus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Gurney, 1916</w:t>
            </w:r>
            <w:r>
              <w:rPr>
                <w:rFonts w:ascii="Times New Roman" w:eastAsia="Calibri" w:hAnsi="Times New Roman" w:cs="Times New Roman"/>
                <w:sz w:val="20"/>
                <w:szCs w:val="20"/>
                <w:lang w:val="en-IN" w:bidi="en-US"/>
              </w:rPr>
              <w:t>)</w:t>
            </w:r>
          </w:p>
        </w:tc>
      </w:tr>
      <w:tr w:rsidR="002D2968" w14:paraId="5C0357D2" w14:textId="77777777">
        <w:tc>
          <w:tcPr>
            <w:tcW w:w="624" w:type="dxa"/>
          </w:tcPr>
          <w:p w14:paraId="62B869DB"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7C1D87D"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429B1CC2"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53AB2727"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Sinodiaptomus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Cs/>
                <w:sz w:val="20"/>
                <w:szCs w:val="20"/>
                <w:lang w:val="en-IN"/>
              </w:rPr>
              <w:t>(</w:t>
            </w:r>
            <w:r>
              <w:rPr>
                <w:rFonts w:ascii="Times New Roman" w:eastAsia="Times New Roman" w:hAnsi="Times New Roman" w:cs="Times New Roman"/>
                <w:sz w:val="20"/>
                <w:szCs w:val="20"/>
              </w:rPr>
              <w:t>Kiefer, 1937</w:t>
            </w:r>
            <w:r>
              <w:rPr>
                <w:rFonts w:ascii="Times New Roman" w:eastAsia="Times New Roman" w:hAnsi="Times New Roman" w:cs="Times New Roman"/>
                <w:sz w:val="20"/>
                <w:szCs w:val="20"/>
                <w:lang w:val="en-IN"/>
              </w:rPr>
              <w:t>)</w:t>
            </w:r>
          </w:p>
        </w:tc>
        <w:tc>
          <w:tcPr>
            <w:tcW w:w="4006" w:type="dxa"/>
          </w:tcPr>
          <w:p w14:paraId="6809D37D"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Sinodiaptomus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indicus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Sewell, 1934</w:t>
            </w:r>
            <w:r>
              <w:rPr>
                <w:rFonts w:ascii="Times New Roman" w:eastAsia="Calibri" w:hAnsi="Times New Roman" w:cs="Times New Roman"/>
                <w:sz w:val="20"/>
                <w:szCs w:val="20"/>
                <w:lang w:val="en-IN" w:bidi="en-US"/>
              </w:rPr>
              <w:t>)</w:t>
            </w:r>
          </w:p>
        </w:tc>
      </w:tr>
      <w:tr w:rsidR="002D2968" w14:paraId="042C2357" w14:textId="77777777">
        <w:tc>
          <w:tcPr>
            <w:tcW w:w="624" w:type="dxa"/>
          </w:tcPr>
          <w:p w14:paraId="074D0555"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30D252E4"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restart"/>
            <w:vAlign w:val="center"/>
          </w:tcPr>
          <w:p w14:paraId="0FC2B379"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r>
              <w:rPr>
                <w:rFonts w:ascii="Times New Roman" w:eastAsia="Times New Roman" w:hAnsi="Times New Roman" w:cs="Times New Roman"/>
                <w:iCs/>
                <w:sz w:val="20"/>
                <w:szCs w:val="20"/>
                <w:lang w:val="en-IN" w:eastAsia="zh-CN"/>
              </w:rPr>
              <w:t>Cyclopoidae (Dana, 1853)</w:t>
            </w:r>
          </w:p>
        </w:tc>
        <w:tc>
          <w:tcPr>
            <w:tcW w:w="2228" w:type="dxa"/>
            <w:vAlign w:val="center"/>
          </w:tcPr>
          <w:p w14:paraId="3B6BD6BD"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Italic12" w:hAnsi="Times New Roman" w:cs="Times New Roman"/>
                <w:i/>
                <w:iCs/>
                <w:sz w:val="20"/>
                <w:szCs w:val="20"/>
                <w:lang w:eastAsia="zh-CN" w:bidi="ar"/>
              </w:rPr>
              <w:t>Eucyclops</w:t>
            </w:r>
            <w:proofErr w:type="spellEnd"/>
            <w:r>
              <w:rPr>
                <w:rFonts w:ascii="Times New Roman" w:eastAsia="Times-Italic12" w:hAnsi="Times New Roman" w:cs="Times New Roman"/>
                <w:i/>
                <w:iCs/>
                <w:sz w:val="20"/>
                <w:szCs w:val="20"/>
                <w:lang w:eastAsia="zh-CN" w:bidi="ar"/>
              </w:rPr>
              <w:t xml:space="preserve"> </w:t>
            </w:r>
            <w:r>
              <w:rPr>
                <w:rFonts w:ascii="Times New Roman" w:eastAsia="Times-Italic12" w:hAnsi="Times New Roman" w:cs="Times New Roman"/>
                <w:sz w:val="20"/>
                <w:szCs w:val="20"/>
                <w:lang w:val="en-IN" w:eastAsia="zh-CN" w:bidi="ar"/>
              </w:rPr>
              <w:t>(</w:t>
            </w:r>
            <w:r>
              <w:rPr>
                <w:rFonts w:ascii="Times New Roman" w:eastAsia="Times-Roman12" w:hAnsi="Times New Roman" w:cs="Times New Roman"/>
                <w:sz w:val="20"/>
                <w:szCs w:val="20"/>
                <w:lang w:eastAsia="zh-CN" w:bidi="ar"/>
              </w:rPr>
              <w:t>Claus, 1893</w:t>
            </w:r>
            <w:r>
              <w:rPr>
                <w:rFonts w:ascii="Times New Roman" w:eastAsia="Times-Roman12" w:hAnsi="Times New Roman" w:cs="Times New Roman"/>
                <w:sz w:val="20"/>
                <w:szCs w:val="20"/>
                <w:lang w:val="en-IN" w:eastAsia="zh-CN" w:bidi="ar"/>
              </w:rPr>
              <w:t>)</w:t>
            </w:r>
          </w:p>
        </w:tc>
        <w:tc>
          <w:tcPr>
            <w:tcW w:w="4006" w:type="dxa"/>
          </w:tcPr>
          <w:p w14:paraId="3319E9D3"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Eucyclops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speratus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iCs/>
                <w:sz w:val="20"/>
                <w:szCs w:val="20"/>
                <w:lang w:val="en-IN"/>
              </w:rPr>
              <w:t>(</w:t>
            </w:r>
            <w:proofErr w:type="spellStart"/>
            <w:r>
              <w:rPr>
                <w:rFonts w:ascii="Times New Roman" w:eastAsia="Times New Roman" w:hAnsi="Times New Roman" w:cs="Times New Roman"/>
                <w:iCs/>
                <w:sz w:val="20"/>
                <w:szCs w:val="20"/>
              </w:rPr>
              <w:t>Lilljeborg</w:t>
            </w:r>
            <w:proofErr w:type="spellEnd"/>
            <w:r>
              <w:rPr>
                <w:rFonts w:ascii="Times New Roman" w:eastAsia="Times New Roman" w:hAnsi="Times New Roman" w:cs="Times New Roman"/>
                <w:iCs/>
                <w:sz w:val="20"/>
                <w:szCs w:val="20"/>
              </w:rPr>
              <w:t>, 1901</w:t>
            </w:r>
            <w:r>
              <w:rPr>
                <w:rFonts w:ascii="Times New Roman" w:eastAsia="Times New Roman" w:hAnsi="Times New Roman" w:cs="Times New Roman"/>
                <w:iCs/>
                <w:sz w:val="20"/>
                <w:szCs w:val="20"/>
                <w:lang w:val="en-IN"/>
              </w:rPr>
              <w:t>)</w:t>
            </w:r>
          </w:p>
        </w:tc>
      </w:tr>
      <w:tr w:rsidR="002D2968" w14:paraId="26E0D59A" w14:textId="77777777">
        <w:tc>
          <w:tcPr>
            <w:tcW w:w="624" w:type="dxa"/>
          </w:tcPr>
          <w:p w14:paraId="2C54725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3EB3FE47"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1A2EAEE1"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restart"/>
            <w:vAlign w:val="center"/>
          </w:tcPr>
          <w:p w14:paraId="0BF7B35A"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Mesocyclops</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Claus, 1893</w:t>
            </w:r>
            <w:r>
              <w:rPr>
                <w:rFonts w:ascii="Times New Roman" w:eastAsia="SimSun" w:hAnsi="Times New Roman" w:cs="Times New Roman"/>
                <w:sz w:val="20"/>
                <w:szCs w:val="20"/>
                <w:lang w:val="en-IN" w:eastAsia="zh-CN" w:bidi="ar"/>
              </w:rPr>
              <w:t>)</w:t>
            </w:r>
          </w:p>
        </w:tc>
        <w:tc>
          <w:tcPr>
            <w:tcW w:w="4006" w:type="dxa"/>
          </w:tcPr>
          <w:p w14:paraId="38A82D5B"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Mesocyclops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hyalinus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Rehberg, 1880</w:t>
            </w:r>
            <w:r>
              <w:rPr>
                <w:rFonts w:ascii="Times New Roman" w:eastAsia="Calibri" w:hAnsi="Times New Roman" w:cs="Times New Roman"/>
                <w:sz w:val="20"/>
                <w:szCs w:val="20"/>
                <w:lang w:val="en-IN" w:bidi="en-US"/>
              </w:rPr>
              <w:t>)</w:t>
            </w:r>
          </w:p>
        </w:tc>
      </w:tr>
      <w:tr w:rsidR="002D2968" w14:paraId="21BDCB3E" w14:textId="77777777">
        <w:tc>
          <w:tcPr>
            <w:tcW w:w="624" w:type="dxa"/>
          </w:tcPr>
          <w:p w14:paraId="1A6F2ABF"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35C7A4E6"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470DD848"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792F1BFE"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1F51D750"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Mesocyclops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leuckarti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Claus, 1857</w:t>
            </w:r>
            <w:r>
              <w:rPr>
                <w:rFonts w:ascii="Times New Roman" w:eastAsia="Calibri" w:hAnsi="Times New Roman" w:cs="Times New Roman"/>
                <w:sz w:val="20"/>
                <w:szCs w:val="20"/>
                <w:lang w:val="en-IN" w:bidi="en-US"/>
              </w:rPr>
              <w:t>)</w:t>
            </w:r>
          </w:p>
        </w:tc>
      </w:tr>
      <w:tr w:rsidR="002D2968" w14:paraId="771DE7F9" w14:textId="77777777">
        <w:tc>
          <w:tcPr>
            <w:tcW w:w="624" w:type="dxa"/>
          </w:tcPr>
          <w:p w14:paraId="092ABF53"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7FA96AA"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7372C47B"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restart"/>
            <w:vAlign w:val="center"/>
          </w:tcPr>
          <w:p w14:paraId="14E8A2E4"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Thermocyclops</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Kiefer, 1927</w:t>
            </w:r>
            <w:r>
              <w:rPr>
                <w:rFonts w:ascii="Times New Roman" w:eastAsia="SimSun" w:hAnsi="Times New Roman" w:cs="Times New Roman"/>
                <w:sz w:val="20"/>
                <w:szCs w:val="20"/>
                <w:lang w:val="en-IN" w:eastAsia="zh-CN" w:bidi="ar"/>
              </w:rPr>
              <w:t>)</w:t>
            </w:r>
          </w:p>
        </w:tc>
        <w:tc>
          <w:tcPr>
            <w:tcW w:w="4006" w:type="dxa"/>
          </w:tcPr>
          <w:p w14:paraId="3BBDB036"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Thermocyclops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hyalinus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Rehberg, 1880</w:t>
            </w:r>
            <w:r>
              <w:rPr>
                <w:rFonts w:ascii="Times New Roman" w:eastAsia="Calibri" w:hAnsi="Times New Roman" w:cs="Times New Roman"/>
                <w:sz w:val="20"/>
                <w:szCs w:val="20"/>
                <w:lang w:val="en-IN" w:bidi="en-US"/>
              </w:rPr>
              <w:t>)</w:t>
            </w:r>
          </w:p>
        </w:tc>
      </w:tr>
      <w:tr w:rsidR="002D2968" w14:paraId="4D67216C" w14:textId="77777777">
        <w:tc>
          <w:tcPr>
            <w:tcW w:w="624" w:type="dxa"/>
          </w:tcPr>
          <w:p w14:paraId="51592BE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4F6EF4C"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70472C65"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Merge/>
            <w:vAlign w:val="center"/>
          </w:tcPr>
          <w:p w14:paraId="757F0D35"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4006" w:type="dxa"/>
          </w:tcPr>
          <w:p w14:paraId="262AA776"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Thermocyclops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decipiens</w:t>
            </w:r>
            <w:proofErr w:type="spellEnd"/>
            <w:r>
              <w:rPr>
                <w:rFonts w:ascii="Times New Roman" w:eastAsia="Times New Roman" w:hAnsi="Times New Roman" w:cs="Times New Roman"/>
                <w:i/>
                <w:sz w:val="20"/>
                <w:szCs w:val="20"/>
                <w:lang w:val="en-IN"/>
              </w:rPr>
              <w:t xml:space="preserve"> </w:t>
            </w:r>
            <w:r>
              <w:rPr>
                <w:rFonts w:ascii="Times New Roman" w:eastAsia="Times New Roman" w:hAnsi="Times New Roman" w:cs="Times New Roman"/>
                <w:iCs/>
                <w:sz w:val="20"/>
                <w:szCs w:val="20"/>
                <w:lang w:val="en-IN"/>
              </w:rPr>
              <w:t>(</w:t>
            </w:r>
            <w:r>
              <w:rPr>
                <w:rFonts w:ascii="Times New Roman" w:eastAsia="SimSun" w:hAnsi="Times New Roman" w:cs="Times New Roman"/>
                <w:iCs/>
                <w:sz w:val="20"/>
                <w:szCs w:val="20"/>
                <w:lang w:eastAsia="zh-CN" w:bidi="ar"/>
              </w:rPr>
              <w:t>Kiefer, 1929</w:t>
            </w:r>
            <w:r>
              <w:rPr>
                <w:rFonts w:ascii="Times New Roman" w:eastAsia="SimSun" w:hAnsi="Times New Roman" w:cs="Times New Roman"/>
                <w:iCs/>
                <w:sz w:val="20"/>
                <w:szCs w:val="20"/>
                <w:lang w:val="en-IN" w:eastAsia="zh-CN" w:bidi="ar"/>
              </w:rPr>
              <w:t>)</w:t>
            </w:r>
          </w:p>
        </w:tc>
      </w:tr>
      <w:tr w:rsidR="002D2968" w14:paraId="5E2EDF1A" w14:textId="77777777">
        <w:tc>
          <w:tcPr>
            <w:tcW w:w="624" w:type="dxa"/>
          </w:tcPr>
          <w:p w14:paraId="087A17FC"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4EF6D9AA"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6F0934A8"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228" w:type="dxa"/>
            <w:vAlign w:val="center"/>
          </w:tcPr>
          <w:p w14:paraId="4F36126F"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Apocyclops</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Lindberg, 1942</w:t>
            </w:r>
            <w:r>
              <w:rPr>
                <w:rFonts w:ascii="Times New Roman" w:eastAsia="SimSun" w:hAnsi="Times New Roman" w:cs="Times New Roman"/>
                <w:sz w:val="20"/>
                <w:szCs w:val="20"/>
                <w:lang w:val="en-IN" w:eastAsia="zh-CN" w:bidi="ar"/>
              </w:rPr>
              <w:t>)</w:t>
            </w:r>
          </w:p>
        </w:tc>
        <w:tc>
          <w:tcPr>
            <w:tcW w:w="4006" w:type="dxa"/>
            <w:vAlign w:val="center"/>
          </w:tcPr>
          <w:p w14:paraId="686DFA79"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Apocyclops</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dengizicus</w:t>
            </w:r>
            <w:proofErr w:type="spellEnd"/>
            <w:r>
              <w:rPr>
                <w:rFonts w:ascii="Times New Roman" w:eastAsia="SimSun" w:hAnsi="Times New Roman" w:cs="Times New Roman"/>
                <w:i/>
                <w:iCs/>
                <w:sz w:val="20"/>
                <w:szCs w:val="20"/>
                <w:lang w:val="en-IN"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val="en-IN" w:eastAsia="zh-CN"/>
              </w:rPr>
              <w:t>Lepeschkin, 1900)</w:t>
            </w:r>
          </w:p>
        </w:tc>
      </w:tr>
      <w:tr w:rsidR="002D2968" w14:paraId="705044D8" w14:textId="77777777">
        <w:tc>
          <w:tcPr>
            <w:tcW w:w="624" w:type="dxa"/>
          </w:tcPr>
          <w:p w14:paraId="4731DEE8"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F414ACA" w14:textId="77777777" w:rsidR="002D2968" w:rsidRDefault="002D2968">
            <w:pPr>
              <w:spacing w:after="0" w:line="240" w:lineRule="auto"/>
              <w:jc w:val="center"/>
              <w:rPr>
                <w:rFonts w:ascii="Times New Roman" w:eastAsia="Times New Roman" w:hAnsi="Times New Roman" w:cs="Times New Roman"/>
                <w:sz w:val="20"/>
                <w:szCs w:val="20"/>
                <w:lang w:val="en-IN"/>
              </w:rPr>
            </w:pPr>
          </w:p>
        </w:tc>
        <w:tc>
          <w:tcPr>
            <w:tcW w:w="2192" w:type="dxa"/>
            <w:vMerge/>
            <w:vAlign w:val="center"/>
          </w:tcPr>
          <w:p w14:paraId="66DEFF6C"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13F9BC7C"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Acanthocyclops</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Kiefer</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eastAsia="zh-CN" w:bidi="ar"/>
              </w:rPr>
              <w:t xml:space="preserve"> 1927</w:t>
            </w:r>
            <w:r>
              <w:rPr>
                <w:rFonts w:ascii="Times New Roman" w:eastAsia="SimSun" w:hAnsi="Times New Roman" w:cs="Times New Roman"/>
                <w:sz w:val="20"/>
                <w:szCs w:val="20"/>
                <w:lang w:val="en-IN" w:eastAsia="zh-CN" w:bidi="ar"/>
              </w:rPr>
              <w:t>)</w:t>
            </w:r>
          </w:p>
        </w:tc>
        <w:tc>
          <w:tcPr>
            <w:tcW w:w="4006" w:type="dxa"/>
            <w:vAlign w:val="center"/>
          </w:tcPr>
          <w:p w14:paraId="6EC0AA40"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SimSun" w:hAnsi="Times New Roman" w:cs="Times New Roman"/>
                <w:i/>
                <w:iCs/>
                <w:sz w:val="20"/>
                <w:szCs w:val="20"/>
                <w:lang w:eastAsia="zh-CN" w:bidi="ar"/>
              </w:rPr>
              <w:t>Acanthocyclops</w:t>
            </w:r>
            <w:proofErr w:type="spellEnd"/>
            <w:r>
              <w:rPr>
                <w:rFonts w:ascii="Times New Roman" w:eastAsia="SimSun" w:hAnsi="Times New Roman" w:cs="Times New Roman"/>
                <w:i/>
                <w:iCs/>
                <w:sz w:val="20"/>
                <w:szCs w:val="20"/>
                <w:lang w:eastAsia="zh-CN" w:bidi="ar"/>
              </w:rPr>
              <w:t xml:space="preserve"> </w:t>
            </w:r>
            <w:proofErr w:type="spellStart"/>
            <w:r>
              <w:rPr>
                <w:rFonts w:ascii="Times New Roman" w:eastAsia="SimSun" w:hAnsi="Times New Roman" w:cs="Times New Roman"/>
                <w:i/>
                <w:iCs/>
                <w:sz w:val="20"/>
                <w:szCs w:val="20"/>
                <w:lang w:eastAsia="zh-CN" w:bidi="ar"/>
              </w:rPr>
              <w:t>vernalis</w:t>
            </w:r>
            <w:proofErr w:type="spellEnd"/>
            <w:r>
              <w:rPr>
                <w:rFonts w:ascii="Times New Roman" w:eastAsia="SimSun" w:hAnsi="Times New Roman" w:cs="Times New Roman"/>
                <w:i/>
                <w:iCs/>
                <w:sz w:val="20"/>
                <w:szCs w:val="20"/>
                <w:lang w:val="en-IN" w:eastAsia="zh-CN" w:bidi="ar"/>
              </w:rPr>
              <w:t xml:space="preserve"> </w:t>
            </w:r>
            <w:r>
              <w:rPr>
                <w:rFonts w:ascii="Times New Roman" w:eastAsia="SimSun" w:hAnsi="Times New Roman" w:cs="Times New Roman"/>
                <w:sz w:val="20"/>
                <w:szCs w:val="20"/>
                <w:lang w:val="en-IN" w:eastAsia="zh-CN" w:bidi="ar"/>
              </w:rPr>
              <w:t>(</w:t>
            </w:r>
            <w:r>
              <w:rPr>
                <w:rFonts w:ascii="Times New Roman" w:eastAsia="SimSun" w:hAnsi="Times New Roman" w:cs="Times New Roman"/>
                <w:sz w:val="20"/>
                <w:szCs w:val="20"/>
                <w:lang w:val="en-IN" w:eastAsia="zh-CN"/>
              </w:rPr>
              <w:t xml:space="preserve">Fischer, </w:t>
            </w:r>
            <w:r>
              <w:rPr>
                <w:rFonts w:ascii="Times New Roman" w:eastAsia="SimSun" w:hAnsi="Times New Roman" w:cs="Times New Roman"/>
                <w:sz w:val="20"/>
                <w:szCs w:val="20"/>
                <w:lang w:val="en-IN" w:eastAsia="zh-CN"/>
              </w:rPr>
              <w:t>1853</w:t>
            </w:r>
            <w:r>
              <w:rPr>
                <w:rFonts w:ascii="Times New Roman" w:eastAsia="SimSun" w:hAnsi="Times New Roman" w:cs="Times New Roman"/>
                <w:sz w:val="20"/>
                <w:szCs w:val="20"/>
                <w:lang w:val="en-IN" w:eastAsia="zh-CN" w:bidi="ar"/>
              </w:rPr>
              <w:t>)</w:t>
            </w:r>
          </w:p>
        </w:tc>
      </w:tr>
      <w:tr w:rsidR="002D2968" w14:paraId="24F75157" w14:textId="77777777">
        <w:tc>
          <w:tcPr>
            <w:tcW w:w="624" w:type="dxa"/>
            <w:tcBorders>
              <w:bottom w:val="single" w:sz="4" w:space="0" w:color="auto"/>
            </w:tcBorders>
          </w:tcPr>
          <w:p w14:paraId="526E0C60"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restart"/>
            <w:vAlign w:val="center"/>
          </w:tcPr>
          <w:p w14:paraId="62DDAD18" w14:textId="77777777" w:rsidR="002D2968" w:rsidRDefault="00082C42">
            <w:pPr>
              <w:widowControl/>
              <w:spacing w:after="0" w:line="240" w:lineRule="auto"/>
              <w:jc w:val="center"/>
              <w:textAlignment w:val="bottom"/>
              <w:rPr>
                <w:rFonts w:ascii="Times New Roman" w:hAnsi="Times New Roman" w:cs="Times New Roman"/>
                <w:sz w:val="20"/>
                <w:szCs w:val="20"/>
                <w:lang w:val="en-IN"/>
              </w:rPr>
            </w:pPr>
            <w:r>
              <w:rPr>
                <w:rFonts w:ascii="Times New Roman" w:eastAsia="SimSun" w:hAnsi="Times New Roman" w:cs="Times New Roman"/>
                <w:sz w:val="20"/>
                <w:szCs w:val="20"/>
                <w:lang w:eastAsia="zh-CN" w:bidi="ar"/>
              </w:rPr>
              <w:t>Ostracods</w:t>
            </w:r>
          </w:p>
        </w:tc>
        <w:tc>
          <w:tcPr>
            <w:tcW w:w="2192" w:type="dxa"/>
            <w:vMerge w:val="restart"/>
            <w:vAlign w:val="center"/>
          </w:tcPr>
          <w:p w14:paraId="6D4652F9" w14:textId="77777777" w:rsidR="002D2968" w:rsidRDefault="00082C42">
            <w:pPr>
              <w:widowControl/>
              <w:spacing w:after="0" w:line="240" w:lineRule="auto"/>
              <w:rPr>
                <w:rFonts w:ascii="Times New Roman" w:eastAsia="Times New Roman" w:hAnsi="Times New Roman" w:cs="Times New Roman"/>
                <w:i/>
                <w:sz w:val="20"/>
                <w:szCs w:val="20"/>
                <w:lang w:val="en-IN" w:eastAsia="zh-CN"/>
              </w:rPr>
            </w:pPr>
            <w:proofErr w:type="spellStart"/>
            <w:r>
              <w:rPr>
                <w:rFonts w:ascii="Times New Roman" w:eastAsia="Times New Roman" w:hAnsi="Times New Roman" w:cs="Times New Roman"/>
                <w:iCs/>
                <w:sz w:val="20"/>
                <w:szCs w:val="20"/>
                <w:lang w:val="en-IN" w:eastAsia="zh-CN"/>
              </w:rPr>
              <w:t>Cyprididae</w:t>
            </w:r>
            <w:proofErr w:type="spellEnd"/>
            <w:r>
              <w:rPr>
                <w:rFonts w:ascii="Times New Roman" w:eastAsia="Times New Roman" w:hAnsi="Times New Roman" w:cs="Times New Roman"/>
                <w:iCs/>
                <w:sz w:val="20"/>
                <w:szCs w:val="20"/>
                <w:lang w:val="en-IN" w:eastAsia="zh-CN"/>
              </w:rPr>
              <w:t xml:space="preserve"> (Baird, 1845)</w:t>
            </w:r>
          </w:p>
        </w:tc>
        <w:tc>
          <w:tcPr>
            <w:tcW w:w="2228" w:type="dxa"/>
            <w:tcBorders>
              <w:bottom w:val="single" w:sz="4" w:space="0" w:color="auto"/>
            </w:tcBorders>
            <w:vAlign w:val="center"/>
          </w:tcPr>
          <w:p w14:paraId="3DEA11D1" w14:textId="77777777" w:rsidR="002D2968" w:rsidRDefault="00082C42">
            <w:pPr>
              <w:spacing w:after="0" w:line="240" w:lineRule="auto"/>
              <w:rPr>
                <w:rFonts w:ascii="Times New Roman" w:eastAsia="Times New Roman" w:hAnsi="Times New Roman" w:cs="Times New Roman"/>
                <w:bCs/>
                <w:sz w:val="20"/>
                <w:szCs w:val="20"/>
                <w:lang w:val="en-IN"/>
              </w:rPr>
            </w:pPr>
            <w:r>
              <w:rPr>
                <w:rFonts w:ascii="Times New Roman" w:eastAsia="Times New Roman" w:hAnsi="Times New Roman" w:cs="Times New Roman"/>
                <w:i/>
                <w:sz w:val="20"/>
                <w:szCs w:val="20"/>
              </w:rPr>
              <w:t xml:space="preserve">Cypris </w:t>
            </w:r>
            <w:r>
              <w:rPr>
                <w:rFonts w:ascii="Times New Roman" w:eastAsia="Times New Roman" w:hAnsi="Times New Roman" w:cs="Times New Roman"/>
                <w:iCs/>
                <w:sz w:val="20"/>
                <w:szCs w:val="20"/>
                <w:lang w:val="en-IN"/>
              </w:rPr>
              <w:t>(</w:t>
            </w:r>
            <w:r>
              <w:rPr>
                <w:rFonts w:ascii="Times New Roman" w:eastAsia="Times New Roman" w:hAnsi="Times New Roman" w:cs="Times New Roman"/>
                <w:sz w:val="20"/>
                <w:szCs w:val="20"/>
              </w:rPr>
              <w:t>Muller, 1776</w:t>
            </w:r>
            <w:r>
              <w:rPr>
                <w:rFonts w:ascii="Times New Roman" w:eastAsia="Times New Roman" w:hAnsi="Times New Roman" w:cs="Times New Roman"/>
                <w:sz w:val="20"/>
                <w:szCs w:val="20"/>
                <w:lang w:val="en-IN"/>
              </w:rPr>
              <w:t>)</w:t>
            </w:r>
          </w:p>
        </w:tc>
        <w:tc>
          <w:tcPr>
            <w:tcW w:w="4006" w:type="dxa"/>
            <w:tcBorders>
              <w:bottom w:val="single" w:sz="4" w:space="0" w:color="auto"/>
            </w:tcBorders>
          </w:tcPr>
          <w:p w14:paraId="57BA6667" w14:textId="77777777" w:rsidR="002D2968" w:rsidRDefault="00082C42">
            <w:pPr>
              <w:widowControl/>
              <w:spacing w:after="0" w:line="240" w:lineRule="auto"/>
              <w:rPr>
                <w:rFonts w:ascii="Times New Roman" w:eastAsia="Times New Roman" w:hAnsi="Times New Roman" w:cs="Times New Roman"/>
                <w:bCs/>
                <w:sz w:val="20"/>
                <w:szCs w:val="20"/>
                <w:lang w:val="en-IN"/>
              </w:rPr>
            </w:pPr>
            <w:r>
              <w:rPr>
                <w:rFonts w:ascii="Times New Roman" w:eastAsia="Times New Roman" w:hAnsi="Times New Roman" w:cs="Times New Roman"/>
                <w:i/>
                <w:sz w:val="20"/>
                <w:szCs w:val="20"/>
              </w:rPr>
              <w:t xml:space="preserve">Cypris </w:t>
            </w:r>
            <w:proofErr w:type="spellStart"/>
            <w:r>
              <w:rPr>
                <w:rFonts w:ascii="Times New Roman" w:eastAsia="Times New Roman" w:hAnsi="Times New Roman" w:cs="Times New Roman"/>
                <w:i/>
                <w:sz w:val="20"/>
                <w:szCs w:val="20"/>
              </w:rPr>
              <w:t>protubera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Muller, 1776</w:t>
            </w:r>
            <w:r>
              <w:rPr>
                <w:rFonts w:ascii="Times New Roman" w:eastAsia="Calibri" w:hAnsi="Times New Roman" w:cs="Times New Roman"/>
                <w:sz w:val="20"/>
                <w:szCs w:val="20"/>
                <w:lang w:val="en-IN" w:bidi="en-US"/>
              </w:rPr>
              <w:t>)</w:t>
            </w:r>
          </w:p>
        </w:tc>
      </w:tr>
      <w:tr w:rsidR="002D2968" w14:paraId="30C2E191" w14:textId="77777777">
        <w:tc>
          <w:tcPr>
            <w:tcW w:w="624" w:type="dxa"/>
            <w:tcBorders>
              <w:top w:val="single" w:sz="4" w:space="0" w:color="auto"/>
            </w:tcBorders>
          </w:tcPr>
          <w:p w14:paraId="3EF83ADE"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3F71C55"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4A06BFDF" w14:textId="77777777" w:rsidR="002D2968" w:rsidRDefault="002D2968">
            <w:pPr>
              <w:widowControl/>
              <w:spacing w:after="0" w:line="240" w:lineRule="auto"/>
              <w:rPr>
                <w:rFonts w:ascii="Times New Roman" w:eastAsia="Times New Roman" w:hAnsi="Times New Roman" w:cs="Times New Roman"/>
                <w:sz w:val="20"/>
                <w:szCs w:val="20"/>
                <w:lang w:val="en-IN" w:eastAsia="zh-CN"/>
              </w:rPr>
            </w:pPr>
          </w:p>
        </w:tc>
        <w:tc>
          <w:tcPr>
            <w:tcW w:w="2228" w:type="dxa"/>
            <w:tcBorders>
              <w:top w:val="single" w:sz="4" w:space="0" w:color="auto"/>
            </w:tcBorders>
            <w:vAlign w:val="center"/>
          </w:tcPr>
          <w:p w14:paraId="7FFBA36D"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Eucypris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iCs/>
                <w:sz w:val="20"/>
                <w:szCs w:val="20"/>
                <w:lang w:val="en-IN"/>
              </w:rPr>
              <w:t>(</w:t>
            </w:r>
            <w:proofErr w:type="spellStart"/>
            <w:r>
              <w:rPr>
                <w:rFonts w:ascii="Times New Roman" w:eastAsia="Times New Roman" w:hAnsi="Times New Roman" w:cs="Times New Roman"/>
                <w:sz w:val="20"/>
                <w:szCs w:val="20"/>
              </w:rPr>
              <w:t>Vavra</w:t>
            </w:r>
            <w:proofErr w:type="spellEnd"/>
            <w:r>
              <w:rPr>
                <w:rFonts w:ascii="Times New Roman" w:eastAsia="Times New Roman" w:hAnsi="Times New Roman" w:cs="Times New Roman"/>
                <w:sz w:val="20"/>
                <w:szCs w:val="20"/>
              </w:rPr>
              <w:t>, 1891</w:t>
            </w:r>
            <w:r>
              <w:rPr>
                <w:rFonts w:ascii="Times New Roman" w:eastAsia="Times New Roman" w:hAnsi="Times New Roman" w:cs="Times New Roman"/>
                <w:sz w:val="20"/>
                <w:szCs w:val="20"/>
                <w:lang w:val="en-IN"/>
              </w:rPr>
              <w:t>)</w:t>
            </w:r>
          </w:p>
        </w:tc>
        <w:tc>
          <w:tcPr>
            <w:tcW w:w="4006" w:type="dxa"/>
            <w:tcBorders>
              <w:top w:val="single" w:sz="4" w:space="0" w:color="auto"/>
            </w:tcBorders>
          </w:tcPr>
          <w:p w14:paraId="73B98F7F"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Eucypris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bispinosa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Victor &amp; Michael, 1975</w:t>
            </w:r>
            <w:r>
              <w:rPr>
                <w:rFonts w:ascii="Times New Roman" w:eastAsia="Calibri" w:hAnsi="Times New Roman" w:cs="Times New Roman"/>
                <w:sz w:val="20"/>
                <w:szCs w:val="20"/>
                <w:lang w:val="en-IN" w:bidi="en-US"/>
              </w:rPr>
              <w:t>)</w:t>
            </w:r>
          </w:p>
        </w:tc>
      </w:tr>
      <w:tr w:rsidR="002D2968" w14:paraId="27CB5184" w14:textId="77777777">
        <w:tc>
          <w:tcPr>
            <w:tcW w:w="624" w:type="dxa"/>
          </w:tcPr>
          <w:p w14:paraId="3F5436D7"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1CC8B4AB"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5AC7C070" w14:textId="77777777" w:rsidR="002D2968" w:rsidRDefault="002D2968">
            <w:pPr>
              <w:widowControl/>
              <w:spacing w:after="0" w:line="240" w:lineRule="auto"/>
              <w:rPr>
                <w:rFonts w:ascii="Times New Roman" w:eastAsia="Times New Roman" w:hAnsi="Times New Roman" w:cs="Times New Roman"/>
                <w:sz w:val="20"/>
                <w:szCs w:val="20"/>
                <w:lang w:val="en-IN" w:eastAsia="zh-CN"/>
              </w:rPr>
            </w:pPr>
          </w:p>
        </w:tc>
        <w:tc>
          <w:tcPr>
            <w:tcW w:w="2228" w:type="dxa"/>
            <w:vAlign w:val="center"/>
          </w:tcPr>
          <w:p w14:paraId="3C2E6AFE"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NewRomanPS-ItalicMT" w:hAnsi="Times New Roman" w:cs="Times New Roman"/>
                <w:i/>
                <w:iCs/>
                <w:sz w:val="20"/>
                <w:szCs w:val="20"/>
                <w:lang w:eastAsia="zh-CN" w:bidi="ar"/>
              </w:rPr>
              <w:t>Strandesia</w:t>
            </w:r>
            <w:proofErr w:type="spellEnd"/>
            <w:r>
              <w:rPr>
                <w:rFonts w:ascii="Times New Roman" w:eastAsia="TimesNewRomanPS-ItalicMT" w:hAnsi="Times New Roman" w:cs="Times New Roman"/>
                <w:i/>
                <w:iCs/>
                <w:sz w:val="20"/>
                <w:szCs w:val="20"/>
                <w:lang w:eastAsia="zh-CN" w:bidi="ar"/>
              </w:rPr>
              <w:t xml:space="preserve"> </w:t>
            </w:r>
            <w:r>
              <w:rPr>
                <w:rFonts w:ascii="Times New Roman" w:eastAsia="TimesNewRomanPS-ItalicMT" w:hAnsi="Times New Roman" w:cs="Times New Roman"/>
                <w:sz w:val="20"/>
                <w:szCs w:val="20"/>
                <w:lang w:val="en-IN" w:eastAsia="zh-CN" w:bidi="ar"/>
              </w:rPr>
              <w:t>(</w:t>
            </w:r>
            <w:proofErr w:type="spellStart"/>
            <w:r>
              <w:rPr>
                <w:rFonts w:ascii="Times New Roman" w:eastAsia="SimSun" w:hAnsi="Times New Roman" w:cs="Times New Roman"/>
                <w:sz w:val="20"/>
                <w:szCs w:val="20"/>
                <w:lang w:eastAsia="zh-CN" w:bidi="ar"/>
              </w:rPr>
              <w:t>Stuhlmann</w:t>
            </w:r>
            <w:proofErr w:type="spellEnd"/>
            <w:r>
              <w:rPr>
                <w:rFonts w:ascii="Times New Roman" w:eastAsia="SimSun" w:hAnsi="Times New Roman" w:cs="Times New Roman"/>
                <w:sz w:val="20"/>
                <w:szCs w:val="20"/>
                <w:lang w:eastAsia="zh-CN" w:bidi="ar"/>
              </w:rPr>
              <w:t>, 1888</w:t>
            </w:r>
            <w:r>
              <w:rPr>
                <w:rFonts w:ascii="Times New Roman" w:eastAsia="SimSun" w:hAnsi="Times New Roman" w:cs="Times New Roman"/>
                <w:sz w:val="20"/>
                <w:szCs w:val="20"/>
                <w:lang w:val="en-IN" w:eastAsia="zh-CN" w:bidi="ar"/>
              </w:rPr>
              <w:t>)</w:t>
            </w:r>
          </w:p>
        </w:tc>
        <w:tc>
          <w:tcPr>
            <w:tcW w:w="4006" w:type="dxa"/>
          </w:tcPr>
          <w:p w14:paraId="5BCB781A"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Strandesia</w:t>
            </w:r>
            <w:proofErr w:type="spellEnd"/>
            <w:r>
              <w:rPr>
                <w:rFonts w:ascii="Times New Roman" w:eastAsia="Times New Roman" w:hAnsi="Times New Roman" w:cs="Times New Roman"/>
                <w:i/>
                <w:sz w:val="20"/>
                <w:szCs w:val="20"/>
              </w:rPr>
              <w:t xml:space="preserve"> elongate </w:t>
            </w:r>
            <w:r>
              <w:rPr>
                <w:rFonts w:ascii="Times New Roman" w:eastAsia="Times New Roman" w:hAnsi="Times New Roman" w:cs="Times New Roman"/>
                <w:iCs/>
                <w:sz w:val="20"/>
                <w:szCs w:val="20"/>
                <w:lang w:val="en-IN"/>
              </w:rPr>
              <w:t>(</w:t>
            </w:r>
            <w:r>
              <w:rPr>
                <w:rFonts w:ascii="Times New Roman" w:eastAsia="Times New Roman" w:hAnsi="Times New Roman" w:cs="Times New Roman"/>
                <w:iCs/>
                <w:sz w:val="20"/>
                <w:szCs w:val="20"/>
              </w:rPr>
              <w:t>Hartmann, 1964</w:t>
            </w:r>
            <w:r>
              <w:rPr>
                <w:rFonts w:ascii="Times New Roman" w:eastAsia="Times New Roman" w:hAnsi="Times New Roman" w:cs="Times New Roman"/>
                <w:iCs/>
                <w:sz w:val="20"/>
                <w:szCs w:val="20"/>
                <w:lang w:val="en-IN"/>
              </w:rPr>
              <w:t>)</w:t>
            </w:r>
          </w:p>
        </w:tc>
      </w:tr>
      <w:tr w:rsidR="002D2968" w14:paraId="4549127B" w14:textId="77777777">
        <w:tc>
          <w:tcPr>
            <w:tcW w:w="624" w:type="dxa"/>
          </w:tcPr>
          <w:p w14:paraId="3E030726"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1536209D"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588DD869"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54B428E2"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Cyprinotus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Cs/>
                <w:sz w:val="20"/>
                <w:szCs w:val="20"/>
                <w:lang w:val="en-IN"/>
              </w:rPr>
              <w:t>(</w:t>
            </w:r>
            <w:r>
              <w:rPr>
                <w:rFonts w:ascii="Times New Roman" w:eastAsia="Times New Roman" w:hAnsi="Times New Roman" w:cs="Times New Roman"/>
                <w:sz w:val="20"/>
                <w:szCs w:val="20"/>
              </w:rPr>
              <w:t>Brady, 1886</w:t>
            </w:r>
            <w:r>
              <w:rPr>
                <w:rFonts w:ascii="Times New Roman" w:eastAsia="Times New Roman" w:hAnsi="Times New Roman" w:cs="Times New Roman"/>
                <w:sz w:val="20"/>
                <w:szCs w:val="20"/>
                <w:lang w:val="en-IN"/>
              </w:rPr>
              <w:t>)</w:t>
            </w:r>
          </w:p>
        </w:tc>
        <w:tc>
          <w:tcPr>
            <w:tcW w:w="4006" w:type="dxa"/>
          </w:tcPr>
          <w:p w14:paraId="1E913FCB"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Cyprinotus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nudus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Brady, 1885</w:t>
            </w:r>
            <w:r>
              <w:rPr>
                <w:rFonts w:ascii="Times New Roman" w:eastAsia="Times New Roman" w:hAnsi="Times New Roman" w:cs="Times New Roman"/>
                <w:sz w:val="20"/>
                <w:szCs w:val="20"/>
                <w:lang w:val="en-IN"/>
              </w:rPr>
              <w:t>)</w:t>
            </w:r>
          </w:p>
        </w:tc>
      </w:tr>
      <w:tr w:rsidR="002D2968" w14:paraId="29F67168" w14:textId="77777777">
        <w:tc>
          <w:tcPr>
            <w:tcW w:w="624" w:type="dxa"/>
          </w:tcPr>
          <w:p w14:paraId="1F56DA51"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620222E6"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0701CAB8" w14:textId="77777777" w:rsidR="002D2968" w:rsidRDefault="002D2968">
            <w:pPr>
              <w:widowControl/>
              <w:spacing w:after="0" w:line="240" w:lineRule="auto"/>
              <w:rPr>
                <w:rFonts w:ascii="Times New Roman" w:eastAsia="Times New Roman" w:hAnsi="Times New Roman" w:cs="Times New Roman"/>
                <w:sz w:val="20"/>
                <w:szCs w:val="20"/>
                <w:lang w:val="en-IN" w:eastAsia="zh-CN"/>
              </w:rPr>
            </w:pPr>
          </w:p>
        </w:tc>
        <w:tc>
          <w:tcPr>
            <w:tcW w:w="2228" w:type="dxa"/>
            <w:vAlign w:val="center"/>
          </w:tcPr>
          <w:p w14:paraId="6ACA9D4E"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Heterocypris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Cs/>
                <w:sz w:val="20"/>
                <w:szCs w:val="20"/>
                <w:lang w:val="en-IN"/>
              </w:rPr>
              <w:t>(</w:t>
            </w:r>
            <w:r>
              <w:rPr>
                <w:rFonts w:ascii="Times New Roman" w:eastAsia="Times New Roman" w:hAnsi="Times New Roman" w:cs="Times New Roman"/>
                <w:sz w:val="20"/>
                <w:szCs w:val="20"/>
              </w:rPr>
              <w:t>Claus, 1892</w:t>
            </w:r>
            <w:r>
              <w:rPr>
                <w:rFonts w:ascii="Times New Roman" w:eastAsia="Times New Roman" w:hAnsi="Times New Roman" w:cs="Times New Roman"/>
                <w:sz w:val="20"/>
                <w:szCs w:val="20"/>
                <w:lang w:val="en-IN"/>
              </w:rPr>
              <w:t>)</w:t>
            </w:r>
          </w:p>
        </w:tc>
        <w:tc>
          <w:tcPr>
            <w:tcW w:w="4006" w:type="dxa"/>
          </w:tcPr>
          <w:p w14:paraId="7A019678"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Heterocypris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dentatomarginatus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Baird, 1859</w:t>
            </w:r>
            <w:r>
              <w:rPr>
                <w:rFonts w:ascii="Times New Roman" w:eastAsia="Times New Roman" w:hAnsi="Times New Roman" w:cs="Times New Roman"/>
                <w:sz w:val="20"/>
                <w:szCs w:val="20"/>
                <w:lang w:val="en-IN"/>
              </w:rPr>
              <w:t>)</w:t>
            </w:r>
          </w:p>
        </w:tc>
      </w:tr>
      <w:tr w:rsidR="002D2968" w14:paraId="54C17F2E" w14:textId="77777777">
        <w:tc>
          <w:tcPr>
            <w:tcW w:w="624" w:type="dxa"/>
          </w:tcPr>
          <w:p w14:paraId="6E696757"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5CAE5629"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272C4FEB" w14:textId="77777777" w:rsidR="002D2968" w:rsidRDefault="002D2968">
            <w:pPr>
              <w:widowControl/>
              <w:spacing w:after="0" w:line="240" w:lineRule="auto"/>
              <w:rPr>
                <w:rFonts w:ascii="Times New Roman" w:eastAsia="Times New Roman" w:hAnsi="Times New Roman" w:cs="Times New Roman"/>
                <w:sz w:val="20"/>
                <w:szCs w:val="20"/>
                <w:lang w:val="en-IN" w:eastAsia="zh-CN"/>
              </w:rPr>
            </w:pPr>
          </w:p>
        </w:tc>
        <w:tc>
          <w:tcPr>
            <w:tcW w:w="2228" w:type="dxa"/>
            <w:vAlign w:val="center"/>
          </w:tcPr>
          <w:p w14:paraId="6A02A8DC"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Hemicypris</w:t>
            </w:r>
            <w:proofErr w:type="spellEnd"/>
            <w:r>
              <w:rPr>
                <w:rFonts w:ascii="Times New Roman" w:eastAsia="Arial-ItalicMT" w:hAnsi="Times New Roman" w:cs="Times New Roman"/>
                <w:i/>
                <w:iCs/>
                <w:sz w:val="20"/>
                <w:szCs w:val="20"/>
                <w:lang w:eastAsia="zh-CN" w:bidi="ar"/>
              </w:rPr>
              <w:t xml:space="preserve"> </w:t>
            </w:r>
            <w:r>
              <w:rPr>
                <w:rFonts w:ascii="Times New Roman" w:eastAsia="Arial-ItalicMT" w:hAnsi="Times New Roman" w:cs="Times New Roman"/>
                <w:sz w:val="20"/>
                <w:szCs w:val="20"/>
                <w:lang w:val="en-IN" w:eastAsia="zh-CN" w:bidi="ar"/>
              </w:rPr>
              <w:t>(</w:t>
            </w:r>
            <w:proofErr w:type="spellStart"/>
            <w:r>
              <w:rPr>
                <w:rFonts w:ascii="Times New Roman" w:eastAsia="Arial-ItalicMT" w:hAnsi="Times New Roman" w:cs="Times New Roman"/>
                <w:sz w:val="20"/>
                <w:szCs w:val="20"/>
                <w:lang w:eastAsia="zh-CN" w:bidi="ar"/>
              </w:rPr>
              <w:t>Sars</w:t>
            </w:r>
            <w:proofErr w:type="spellEnd"/>
            <w:r>
              <w:rPr>
                <w:rFonts w:ascii="Times New Roman" w:eastAsia="Arial-ItalicMT" w:hAnsi="Times New Roman" w:cs="Times New Roman"/>
                <w:sz w:val="20"/>
                <w:szCs w:val="20"/>
                <w:lang w:eastAsia="zh-CN" w:bidi="ar"/>
              </w:rPr>
              <w:t>, 1903</w:t>
            </w:r>
            <w:r>
              <w:rPr>
                <w:rFonts w:ascii="Times New Roman" w:eastAsia="Arial-ItalicMT" w:hAnsi="Times New Roman" w:cs="Times New Roman"/>
                <w:sz w:val="20"/>
                <w:szCs w:val="20"/>
                <w:lang w:val="en-IN" w:eastAsia="zh-CN" w:bidi="ar"/>
              </w:rPr>
              <w:t>)</w:t>
            </w:r>
          </w:p>
        </w:tc>
        <w:tc>
          <w:tcPr>
            <w:tcW w:w="4006" w:type="dxa"/>
            <w:vAlign w:val="center"/>
          </w:tcPr>
          <w:p w14:paraId="0314EC7F"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Hemicypris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anomala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Klie, 1938</w:t>
            </w:r>
            <w:r>
              <w:rPr>
                <w:rFonts w:ascii="Times New Roman" w:eastAsia="Times New Roman" w:hAnsi="Times New Roman" w:cs="Times New Roman"/>
                <w:sz w:val="20"/>
                <w:szCs w:val="20"/>
                <w:lang w:val="en-IN"/>
              </w:rPr>
              <w:t>)</w:t>
            </w:r>
          </w:p>
        </w:tc>
      </w:tr>
      <w:tr w:rsidR="002D2968" w14:paraId="668A5C9B" w14:textId="77777777">
        <w:tc>
          <w:tcPr>
            <w:tcW w:w="624" w:type="dxa"/>
          </w:tcPr>
          <w:p w14:paraId="1E38E6A6"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07F53E1B"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665C5671" w14:textId="77777777" w:rsidR="002D2968" w:rsidRDefault="002D2968">
            <w:pPr>
              <w:widowControl/>
              <w:spacing w:after="0" w:line="240" w:lineRule="auto"/>
              <w:rPr>
                <w:rFonts w:ascii="Times New Roman" w:eastAsia="Times New Roman" w:hAnsi="Times New Roman" w:cs="Times New Roman"/>
                <w:i/>
                <w:sz w:val="20"/>
                <w:szCs w:val="20"/>
                <w:lang w:val="en-IN" w:eastAsia="zh-CN"/>
              </w:rPr>
            </w:pPr>
          </w:p>
        </w:tc>
        <w:tc>
          <w:tcPr>
            <w:tcW w:w="2228" w:type="dxa"/>
            <w:vAlign w:val="center"/>
          </w:tcPr>
          <w:p w14:paraId="7F6D1592" w14:textId="77777777" w:rsidR="002D2968" w:rsidRDefault="00082C42">
            <w:pPr>
              <w:widowControl/>
              <w:spacing w:after="0" w:line="240" w:lineRule="auto"/>
              <w:rPr>
                <w:rFonts w:ascii="Times New Roman" w:eastAsia="Times New Roman" w:hAnsi="Times New Roman" w:cs="Times New Roman"/>
                <w:bCs/>
                <w:sz w:val="20"/>
                <w:szCs w:val="20"/>
                <w:lang w:val="en-IN"/>
              </w:rPr>
            </w:pPr>
            <w:proofErr w:type="spellStart"/>
            <w:r>
              <w:rPr>
                <w:rFonts w:ascii="Times New Roman" w:eastAsia="Arial-ItalicMT" w:hAnsi="Times New Roman" w:cs="Times New Roman"/>
                <w:i/>
                <w:iCs/>
                <w:sz w:val="20"/>
                <w:szCs w:val="20"/>
                <w:lang w:eastAsia="zh-CN" w:bidi="ar"/>
              </w:rPr>
              <w:t>Candonocypris</w:t>
            </w:r>
            <w:proofErr w:type="spellEnd"/>
            <w:r>
              <w:rPr>
                <w:rFonts w:ascii="Times New Roman" w:eastAsia="SimSun" w:hAnsi="Times New Roman" w:cs="Times New Roman"/>
                <w:sz w:val="20"/>
                <w:szCs w:val="20"/>
                <w:lang w:eastAsia="zh-CN" w:bidi="ar"/>
              </w:rPr>
              <w:t xml:space="preserve"> </w:t>
            </w:r>
            <w:r>
              <w:rPr>
                <w:rFonts w:ascii="Times New Roman" w:eastAsia="SimSun" w:hAnsi="Times New Roman" w:cs="Times New Roman"/>
                <w:sz w:val="20"/>
                <w:szCs w:val="20"/>
                <w:lang w:val="en-IN" w:eastAsia="zh-CN" w:bidi="ar"/>
              </w:rPr>
              <w:t>(</w:t>
            </w:r>
            <w:proofErr w:type="spellStart"/>
            <w:r>
              <w:rPr>
                <w:rFonts w:ascii="Times New Roman" w:eastAsia="SimSun" w:hAnsi="Times New Roman" w:cs="Times New Roman"/>
                <w:sz w:val="20"/>
                <w:szCs w:val="20"/>
                <w:lang w:eastAsia="zh-CN" w:bidi="ar"/>
              </w:rPr>
              <w:t>Sars</w:t>
            </w:r>
            <w:proofErr w:type="spellEnd"/>
            <w:r>
              <w:rPr>
                <w:rFonts w:ascii="Times New Roman" w:eastAsia="SimSun" w:hAnsi="Times New Roman" w:cs="Times New Roman"/>
                <w:sz w:val="20"/>
                <w:szCs w:val="20"/>
                <w:lang w:eastAsia="zh-CN" w:bidi="ar"/>
              </w:rPr>
              <w:t>, 1895</w:t>
            </w:r>
            <w:r>
              <w:rPr>
                <w:rFonts w:ascii="Times New Roman" w:eastAsia="SimSun" w:hAnsi="Times New Roman" w:cs="Times New Roman"/>
                <w:sz w:val="20"/>
                <w:szCs w:val="20"/>
                <w:lang w:val="en-IN" w:eastAsia="zh-CN" w:bidi="ar"/>
              </w:rPr>
              <w:t>)</w:t>
            </w:r>
          </w:p>
        </w:tc>
        <w:tc>
          <w:tcPr>
            <w:tcW w:w="4006" w:type="dxa"/>
            <w:vAlign w:val="center"/>
          </w:tcPr>
          <w:p w14:paraId="16E19128"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Candonocypris</w:t>
            </w:r>
            <w:proofErr w:type="spellEnd"/>
            <w:r>
              <w:rPr>
                <w:rFonts w:ascii="Times New Roman" w:eastAsia="Times New Roman" w:hAnsi="Times New Roman" w:cs="Times New Roman"/>
                <w:bCs/>
                <w:i/>
                <w:iCs/>
                <w:sz w:val="20"/>
                <w:szCs w:val="20"/>
                <w:lang w:val="en-IN"/>
              </w:rPr>
              <w:t xml:space="preserve"> </w:t>
            </w:r>
            <w:proofErr w:type="spellStart"/>
            <w:r>
              <w:rPr>
                <w:rFonts w:ascii="Times New Roman" w:eastAsia="Times New Roman" w:hAnsi="Times New Roman" w:cs="Times New Roman"/>
                <w:bCs/>
                <w:i/>
                <w:iCs/>
                <w:sz w:val="20"/>
                <w:szCs w:val="20"/>
                <w:lang w:val="en-IN"/>
              </w:rPr>
              <w:t>dentatus</w:t>
            </w:r>
            <w:proofErr w:type="spellEnd"/>
            <w:r>
              <w:rPr>
                <w:rFonts w:ascii="Times New Roman" w:eastAsia="Times New Roman" w:hAnsi="Times New Roman" w:cs="Times New Roman"/>
                <w:bCs/>
                <w:sz w:val="20"/>
                <w:szCs w:val="20"/>
                <w:lang w:val="en-IN"/>
              </w:rPr>
              <w:t xml:space="preserve"> (Victor &amp; Michael, 1975)</w:t>
            </w:r>
          </w:p>
        </w:tc>
      </w:tr>
      <w:tr w:rsidR="002D2968" w14:paraId="2DFCCA5F" w14:textId="77777777">
        <w:tc>
          <w:tcPr>
            <w:tcW w:w="624" w:type="dxa"/>
          </w:tcPr>
          <w:p w14:paraId="650FA589" w14:textId="77777777" w:rsidR="002D2968" w:rsidRDefault="002D2968">
            <w:pPr>
              <w:numPr>
                <w:ilvl w:val="0"/>
                <w:numId w:val="12"/>
              </w:numPr>
              <w:spacing w:after="0" w:line="240" w:lineRule="auto"/>
              <w:jc w:val="center"/>
              <w:rPr>
                <w:rFonts w:ascii="Times New Roman" w:eastAsia="Times New Roman" w:hAnsi="Times New Roman" w:cs="Times New Roman"/>
                <w:bCs/>
                <w:sz w:val="20"/>
                <w:szCs w:val="20"/>
                <w:lang w:val="en-IN"/>
              </w:rPr>
            </w:pPr>
          </w:p>
        </w:tc>
        <w:tc>
          <w:tcPr>
            <w:tcW w:w="1317" w:type="dxa"/>
            <w:vMerge/>
            <w:vAlign w:val="center"/>
          </w:tcPr>
          <w:p w14:paraId="244E62F2" w14:textId="77777777" w:rsidR="002D2968" w:rsidRDefault="002D2968">
            <w:pPr>
              <w:spacing w:after="0" w:line="240" w:lineRule="auto"/>
              <w:rPr>
                <w:rFonts w:ascii="Times New Roman" w:eastAsia="Times New Roman" w:hAnsi="Times New Roman" w:cs="Times New Roman"/>
                <w:bCs/>
                <w:sz w:val="20"/>
                <w:szCs w:val="20"/>
                <w:lang w:val="en-IN"/>
              </w:rPr>
            </w:pPr>
          </w:p>
        </w:tc>
        <w:tc>
          <w:tcPr>
            <w:tcW w:w="2192" w:type="dxa"/>
            <w:vMerge/>
            <w:vAlign w:val="center"/>
          </w:tcPr>
          <w:p w14:paraId="6E36A026" w14:textId="77777777" w:rsidR="002D2968" w:rsidRDefault="002D2968">
            <w:pPr>
              <w:widowControl/>
              <w:spacing w:after="0" w:line="240" w:lineRule="auto"/>
              <w:rPr>
                <w:rFonts w:ascii="Times New Roman" w:eastAsia="Times New Roman" w:hAnsi="Times New Roman" w:cs="Times New Roman"/>
                <w:sz w:val="20"/>
                <w:szCs w:val="20"/>
                <w:lang w:val="en-IN" w:eastAsia="zh-CN"/>
              </w:rPr>
            </w:pPr>
          </w:p>
        </w:tc>
        <w:tc>
          <w:tcPr>
            <w:tcW w:w="2228" w:type="dxa"/>
            <w:vAlign w:val="center"/>
          </w:tcPr>
          <w:p w14:paraId="40AAC186" w14:textId="77777777" w:rsidR="002D2968" w:rsidRDefault="00082C42">
            <w:pPr>
              <w:spacing w:after="0" w:line="240" w:lineRule="auto"/>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bCs/>
                <w:i/>
                <w:iCs/>
                <w:sz w:val="20"/>
                <w:szCs w:val="20"/>
                <w:lang w:val="en-IN"/>
              </w:rPr>
              <w:t>Cypretta</w:t>
            </w:r>
            <w:proofErr w:type="spellEnd"/>
            <w:r>
              <w:rPr>
                <w:rFonts w:ascii="Times New Roman" w:eastAsia="Times New Roman" w:hAnsi="Times New Roman" w:cs="Times New Roman"/>
                <w:bCs/>
                <w:sz w:val="20"/>
                <w:szCs w:val="20"/>
                <w:lang w:val="en-IN"/>
              </w:rPr>
              <w:t xml:space="preserve"> (</w:t>
            </w:r>
            <w:proofErr w:type="spellStart"/>
            <w:r>
              <w:rPr>
                <w:rFonts w:ascii="Times New Roman" w:eastAsia="Times New Roman" w:hAnsi="Times New Roman" w:cs="Times New Roman"/>
                <w:bCs/>
                <w:sz w:val="20"/>
                <w:szCs w:val="20"/>
                <w:lang w:val="en-IN"/>
              </w:rPr>
              <w:t>Vavra</w:t>
            </w:r>
            <w:proofErr w:type="spellEnd"/>
            <w:r>
              <w:rPr>
                <w:rFonts w:ascii="Times New Roman" w:eastAsia="Times New Roman" w:hAnsi="Times New Roman" w:cs="Times New Roman"/>
                <w:bCs/>
                <w:sz w:val="20"/>
                <w:szCs w:val="20"/>
                <w:lang w:val="en-IN"/>
              </w:rPr>
              <w:t>, 1895)</w:t>
            </w:r>
          </w:p>
        </w:tc>
        <w:tc>
          <w:tcPr>
            <w:tcW w:w="4006" w:type="dxa"/>
            <w:vAlign w:val="center"/>
          </w:tcPr>
          <w:p w14:paraId="71CF04EC" w14:textId="77777777" w:rsidR="002D2968" w:rsidRDefault="00082C42">
            <w:pPr>
              <w:widowControl/>
              <w:spacing w:after="0" w:line="240" w:lineRule="auto"/>
              <w:jc w:val="left"/>
              <w:textAlignment w:val="center"/>
              <w:rPr>
                <w:rFonts w:ascii="Times New Roman" w:eastAsia="Times New Roman" w:hAnsi="Times New Roman" w:cs="Times New Roman"/>
                <w:bCs/>
                <w:sz w:val="20"/>
                <w:szCs w:val="20"/>
                <w:lang w:val="en-IN"/>
              </w:rPr>
            </w:pPr>
            <w:proofErr w:type="spellStart"/>
            <w:r>
              <w:rPr>
                <w:rFonts w:ascii="Times New Roman" w:eastAsia="Times New Roman" w:hAnsi="Times New Roman" w:cs="Times New Roman"/>
                <w:i/>
                <w:sz w:val="20"/>
                <w:szCs w:val="20"/>
              </w:rPr>
              <w:t>Cypretta</w:t>
            </w:r>
            <w:proofErr w:type="spellEnd"/>
            <w:r>
              <w:rPr>
                <w:rFonts w:ascii="Times New Roman" w:eastAsia="Times New Roman" w:hAnsi="Times New Roman" w:cs="Times New Roman"/>
                <w:i/>
                <w:sz w:val="20"/>
                <w:szCs w:val="20"/>
              </w:rPr>
              <w:t xml:space="preserve"> fontinalis</w:t>
            </w:r>
            <w:r>
              <w:rPr>
                <w:rFonts w:ascii="Times New Roman" w:eastAsia="Times New Roman" w:hAnsi="Times New Roman" w:cs="Times New Roman"/>
                <w:i/>
                <w:sz w:val="20"/>
                <w:szCs w:val="20"/>
                <w:lang w:val="en-IN"/>
              </w:rPr>
              <w:t xml:space="preserve"> </w:t>
            </w:r>
            <w:r>
              <w:rPr>
                <w:rFonts w:ascii="Times New Roman" w:eastAsia="Times New Roman" w:hAnsi="Times New Roman" w:cs="Times New Roman"/>
                <w:iCs/>
                <w:sz w:val="20"/>
                <w:szCs w:val="20"/>
                <w:lang w:val="en-IN"/>
              </w:rPr>
              <w:t>(</w:t>
            </w:r>
            <w:r>
              <w:rPr>
                <w:rFonts w:ascii="Times New Roman" w:eastAsia="Times New Roman" w:hAnsi="Times New Roman" w:cs="Times New Roman"/>
                <w:iCs/>
                <w:sz w:val="20"/>
                <w:szCs w:val="20"/>
                <w:lang w:val="en-IN" w:eastAsia="zh-CN"/>
              </w:rPr>
              <w:t>Hartmann, 1964</w:t>
            </w:r>
            <w:r>
              <w:rPr>
                <w:rFonts w:ascii="Times New Roman" w:eastAsia="Times New Roman" w:hAnsi="Times New Roman" w:cs="Times New Roman"/>
                <w:iCs/>
                <w:sz w:val="20"/>
                <w:szCs w:val="20"/>
                <w:lang w:val="en-IN"/>
              </w:rPr>
              <w:t>)</w:t>
            </w:r>
          </w:p>
        </w:tc>
      </w:tr>
    </w:tbl>
    <w:p w14:paraId="55EC6312" w14:textId="77777777" w:rsidR="002D2968" w:rsidRDefault="002D2968">
      <w:pPr>
        <w:rPr>
          <w:rFonts w:ascii="Times New Roman" w:hAnsi="Times New Roman"/>
          <w:b/>
          <w:bCs/>
          <w:sz w:val="24"/>
          <w:szCs w:val="24"/>
          <w:lang w:val="en-IN"/>
        </w:rPr>
      </w:pPr>
    </w:p>
    <w:p w14:paraId="68A18B18" w14:textId="77777777" w:rsidR="002D2968" w:rsidRDefault="00082C42">
      <w:pPr>
        <w:rPr>
          <w:rFonts w:ascii="Times New Roman" w:hAnsi="Times New Roman"/>
          <w:b/>
          <w:bCs/>
          <w:sz w:val="24"/>
          <w:szCs w:val="24"/>
          <w:lang w:val="en-IN"/>
        </w:rPr>
      </w:pPr>
      <w:r>
        <w:rPr>
          <w:noProof/>
        </w:rPr>
        <mc:AlternateContent>
          <mc:Choice Requires="wpg">
            <w:drawing>
              <wp:anchor distT="0" distB="0" distL="114300" distR="114300" simplePos="0" relativeHeight="251660288" behindDoc="0" locked="0" layoutInCell="1" allowOverlap="1" wp14:anchorId="03CBA76F" wp14:editId="19409407">
                <wp:simplePos x="0" y="0"/>
                <wp:positionH relativeFrom="column">
                  <wp:posOffset>275590</wp:posOffset>
                </wp:positionH>
                <wp:positionV relativeFrom="paragraph">
                  <wp:posOffset>193675</wp:posOffset>
                </wp:positionV>
                <wp:extent cx="5114925" cy="4227195"/>
                <wp:effectExtent l="12700" t="12700" r="23495" b="27305"/>
                <wp:wrapNone/>
                <wp:docPr id="20" name="Group 20"/>
                <wp:cNvGraphicFramePr/>
                <a:graphic xmlns:a="http://schemas.openxmlformats.org/drawingml/2006/main">
                  <a:graphicData uri="http://schemas.microsoft.com/office/word/2010/wordprocessingGroup">
                    <wpg:wgp>
                      <wpg:cNvGrpSpPr/>
                      <wpg:grpSpPr>
                        <a:xfrm>
                          <a:off x="0" y="0"/>
                          <a:ext cx="5114925" cy="4227195"/>
                          <a:chOff x="3430" y="190131"/>
                          <a:chExt cx="12061" cy="9259"/>
                        </a:xfrm>
                      </wpg:grpSpPr>
                      <pic:pic xmlns:pic="http://schemas.openxmlformats.org/drawingml/2006/picture">
                        <pic:nvPicPr>
                          <pic:cNvPr id="4"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8869" y="194250"/>
                            <a:ext cx="3215" cy="2762"/>
                          </a:xfrm>
                          <a:prstGeom prst="rect">
                            <a:avLst/>
                          </a:prstGeom>
                          <a:noFill/>
                          <a:ln w="12700">
                            <a:solidFill>
                              <a:schemeClr val="accent1"/>
                            </a:solidFill>
                          </a:ln>
                        </pic:spPr>
                      </pic:pic>
                      <pic:pic xmlns:pic="http://schemas.openxmlformats.org/drawingml/2006/picture">
                        <pic:nvPicPr>
                          <pic:cNvPr id="12" name="Picture 6" descr="A person holding a bottle of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12175" y="194246"/>
                            <a:ext cx="3294" cy="2766"/>
                          </a:xfrm>
                          <a:prstGeom prst="rect">
                            <a:avLst/>
                          </a:prstGeom>
                          <a:noFill/>
                          <a:ln w="12700">
                            <a:solidFill>
                              <a:schemeClr val="accent1"/>
                            </a:solidFill>
                          </a:ln>
                        </pic:spPr>
                      </pic:pic>
                      <pic:pic xmlns:pic="http://schemas.openxmlformats.org/drawingml/2006/picture">
                        <pic:nvPicPr>
                          <pic:cNvPr id="13" name="Picture 5" descr="A person holding a bucket and a net in the wa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8869" y="197073"/>
                            <a:ext cx="3215" cy="2300"/>
                          </a:xfrm>
                          <a:prstGeom prst="rect">
                            <a:avLst/>
                          </a:prstGeom>
                          <a:noFill/>
                          <a:ln w="12700">
                            <a:solidFill>
                              <a:schemeClr val="accent1"/>
                            </a:solidFill>
                          </a:ln>
                        </pic:spPr>
                      </pic:pic>
                      <pic:pic xmlns:pic="http://schemas.openxmlformats.org/drawingml/2006/picture">
                        <pic:nvPicPr>
                          <pic:cNvPr id="15" name="Picture 8" descr="A body of water with trees in th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flipH="1">
                            <a:off x="12175" y="197070"/>
                            <a:ext cx="3306" cy="2319"/>
                          </a:xfrm>
                          <a:prstGeom prst="rect">
                            <a:avLst/>
                          </a:prstGeom>
                          <a:noFill/>
                          <a:ln w="12700">
                            <a:solidFill>
                              <a:schemeClr val="accent1"/>
                            </a:solidFill>
                          </a:ln>
                        </pic:spPr>
                      </pic:pic>
                      <pic:pic xmlns:pic="http://schemas.openxmlformats.org/drawingml/2006/picture">
                        <pic:nvPicPr>
                          <pic:cNvPr id="2056" name="Picture 5"/>
                          <pic:cNvPicPr>
                            <a:picLocks noChangeAspect="1"/>
                          </pic:cNvPicPr>
                        </pic:nvPicPr>
                        <pic:blipFill>
                          <a:blip r:embed="rId12"/>
                          <a:srcRect l="31989" t="34993" r="14366" b="6712"/>
                          <a:stretch>
                            <a:fillRect/>
                          </a:stretch>
                        </pic:blipFill>
                        <pic:spPr>
                          <a:xfrm>
                            <a:off x="8873" y="190131"/>
                            <a:ext cx="6619" cy="4047"/>
                          </a:xfrm>
                          <a:prstGeom prst="rect">
                            <a:avLst/>
                          </a:prstGeom>
                          <a:solidFill>
                            <a:srgbClr val="00B0F0"/>
                          </a:solidFill>
                          <a:ln w="12700" cap="flat" cmpd="sng">
                            <a:solidFill>
                              <a:schemeClr val="accent1"/>
                            </a:solidFill>
                            <a:prstDash val="solid"/>
                            <a:round/>
                            <a:headEnd type="none" w="med" len="med"/>
                            <a:tailEnd type="none" w="med" len="med"/>
                          </a:ln>
                        </pic:spPr>
                      </pic:pic>
                      <pic:pic xmlns:pic="http://schemas.openxmlformats.org/drawingml/2006/picture">
                        <pic:nvPicPr>
                          <pic:cNvPr id="19" name="Picture 6"/>
                          <pic:cNvPicPr/>
                        </pic:nvPicPr>
                        <pic:blipFill>
                          <a:blip r:embed="rId13"/>
                          <a:stretch>
                            <a:fillRect/>
                          </a:stretch>
                        </pic:blipFill>
                        <pic:spPr>
                          <a:xfrm>
                            <a:off x="3430" y="190131"/>
                            <a:ext cx="5322" cy="5822"/>
                          </a:xfrm>
                          <a:prstGeom prst="rect">
                            <a:avLst/>
                          </a:prstGeom>
                          <a:solidFill>
                            <a:srgbClr val="00B0F0"/>
                          </a:solidFill>
                          <a:ln w="12700" cap="flat" cmpd="sng">
                            <a:solidFill>
                              <a:schemeClr val="accent1"/>
                            </a:solidFill>
                            <a:prstDash val="solid"/>
                            <a:round/>
                            <a:headEnd type="none" w="med" len="med"/>
                            <a:tailEnd type="none" w="med" len="med"/>
                          </a:ln>
                        </pic:spPr>
                      </pic:pic>
                      <pic:pic xmlns:pic="http://schemas.openxmlformats.org/drawingml/2006/picture">
                        <pic:nvPicPr>
                          <pic:cNvPr id="2058" name="Picture 2"/>
                          <pic:cNvPicPr>
                            <a:picLocks noChangeAspect="1"/>
                          </pic:cNvPicPr>
                        </pic:nvPicPr>
                        <pic:blipFill>
                          <a:blip r:embed="rId14"/>
                          <a:stretch>
                            <a:fillRect/>
                          </a:stretch>
                        </pic:blipFill>
                        <pic:spPr>
                          <a:xfrm>
                            <a:off x="3430" y="196028"/>
                            <a:ext cx="5332" cy="3363"/>
                          </a:xfrm>
                          <a:prstGeom prst="rect">
                            <a:avLst/>
                          </a:prstGeom>
                          <a:solidFill>
                            <a:srgbClr val="00B0F0"/>
                          </a:solidFill>
                          <a:ln w="12700" cap="flat" cmpd="sng">
                            <a:solidFill>
                              <a:schemeClr val="accent1"/>
                            </a:solidFill>
                            <a:prstDash val="solid"/>
                            <a:round/>
                            <a:headEnd type="none" w="med" len="med"/>
                            <a:tailEnd type="none" w="med" len="med"/>
                          </a:ln>
                        </pic:spPr>
                      </pic:pic>
                    </wpg:wgp>
                  </a:graphicData>
                </a:graphic>
              </wp:anchor>
            </w:drawing>
          </mc:Choice>
          <mc:Fallback>
            <w:pict>
              <v:group w14:anchorId="651F75D7" id="Group 20" o:spid="_x0000_s1026" style="position:absolute;margin-left:21.7pt;margin-top:15.25pt;width:402.75pt;height:332.85pt;z-index:251660288" coordorigin="3430,190131" coordsize="12061,92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869;top:194250;width:321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" stroked="t" strokecolor="#5b9bd5 [3204]" strokeweight="1pt">
                  <v:imagedata r:id="rId15" o:title=""/>
                </v:shape>
                <v:shape id="Picture 6" o:spid="_x0000_s1028" type="#_x0000_t75" alt="A person holding a bottle of water&#10;&#10;AI-generated content may be incorrect." style="position:absolute;left:12175;top:194246;width:3294;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" stroked="t" strokecolor="#5b9bd5 [3204]" strokeweight="1pt">
                  <v:imagedata r:id="rId16" o:title="A person holding a bottle of water&#10;&#10;AI-generated content may be incorrect"/>
                </v:shape>
                <v:shape id="Picture 5" o:spid="_x0000_s1029" type="#_x0000_t75" alt="A person holding a bucket and a net in the water&#10;&#10;AI-generated content may be incorrect." style="position:absolute;left:8869;top:197073;width:3215;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" stroked="t" strokecolor="#5b9bd5 [3204]" strokeweight="1pt">
                  <v:imagedata r:id="rId17" o:title="A person holding a bucket and a net in the water&#10;&#10;AI-generated content may be incorrect"/>
                </v:shape>
                <v:shape id="Picture 8" o:spid="_x0000_s1030" type="#_x0000_t75" alt="A body of water with trees in the background&#10;&#10;AI-generated content may be incorrect." style="position:absolute;left:12175;top:197070;width:3306;height:23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" stroked="t" strokecolor="#5b9bd5 [3204]" strokeweight="1pt">
                  <v:imagedata r:id="rId18" o:title="A body of water with trees in the background&#10;&#10;AI-generated content may be incorrect"/>
                </v:shape>
                <v:shape id="Picture 5" o:spid="_x0000_s1031" type="#_x0000_t75" style="position:absolute;left:8873;top:190131;width:6619;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" filled="t" fillcolor="#00b0f0" stroked="t" strokecolor="#5b9bd5 [3204]" strokeweight="1pt">
                  <v:stroke joinstyle="round"/>
                  <v:imagedata r:id="rId19" o:title="" croptop="22933f" cropbottom="4399f" cropleft="20964f" cropright="9415f"/>
                  <v:path arrowok="t"/>
                </v:shape>
                <v:shape id="Picture 6" o:spid="_x0000_s1032" type="#_x0000_t75" style="position:absolute;left:3430;top:190131;width:5322;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" filled="t" fillcolor="#00b0f0" stroked="t" strokecolor="#5b9bd5 [3204]" strokeweight="1pt">
                  <v:stroke joinstyle="round"/>
                  <v:imagedata r:id="rId20" o:title=""/>
                </v:shape>
                <v:shape id="Picture 2" o:spid="_x0000_s1033" type="#_x0000_t75" style="position:absolute;left:3430;top:196028;width:5332;height: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" filled="t" fillcolor="#00b0f0" stroked="t" strokecolor="#5b9bd5 [3204]" strokeweight="1pt">
                  <v:stroke joinstyle="round"/>
                  <v:imagedata r:id="rId21" o:title=""/>
                  <v:path arrowok="t"/>
                </v:shape>
              </v:group>
            </w:pict>
          </mc:Fallback>
        </mc:AlternateContent>
      </w:r>
    </w:p>
    <w:p w14:paraId="18620498" w14:textId="77777777" w:rsidR="002D2968" w:rsidRDefault="002D2968">
      <w:pPr>
        <w:rPr>
          <w:rFonts w:ascii="Times New Roman" w:hAnsi="Times New Roman"/>
          <w:b/>
          <w:bCs/>
          <w:sz w:val="24"/>
          <w:szCs w:val="24"/>
          <w:lang w:val="en-IN"/>
        </w:rPr>
      </w:pPr>
    </w:p>
    <w:p w14:paraId="0356EBC7" w14:textId="77777777" w:rsidR="002D2968" w:rsidRDefault="002D2968">
      <w:pPr>
        <w:rPr>
          <w:rFonts w:ascii="Times New Roman" w:hAnsi="Times New Roman"/>
          <w:b/>
          <w:bCs/>
          <w:sz w:val="24"/>
          <w:szCs w:val="24"/>
          <w:lang w:val="en-IN"/>
        </w:rPr>
      </w:pPr>
    </w:p>
    <w:p w14:paraId="389FD961" w14:textId="77777777" w:rsidR="002D2968" w:rsidRDefault="002D2968">
      <w:pPr>
        <w:rPr>
          <w:rFonts w:ascii="Times New Roman" w:hAnsi="Times New Roman"/>
          <w:b/>
          <w:bCs/>
          <w:sz w:val="24"/>
          <w:szCs w:val="24"/>
          <w:lang w:val="en-IN"/>
        </w:rPr>
      </w:pPr>
    </w:p>
    <w:p w14:paraId="67633EE5" w14:textId="77777777" w:rsidR="002D2968" w:rsidRDefault="002D2968">
      <w:pPr>
        <w:rPr>
          <w:rFonts w:ascii="Times New Roman" w:hAnsi="Times New Roman"/>
          <w:b/>
          <w:bCs/>
          <w:sz w:val="24"/>
          <w:szCs w:val="24"/>
          <w:lang w:val="en-IN"/>
        </w:rPr>
      </w:pPr>
    </w:p>
    <w:p w14:paraId="6570BD2B" w14:textId="77777777" w:rsidR="002D2968" w:rsidRDefault="002D2968">
      <w:pPr>
        <w:rPr>
          <w:rFonts w:ascii="Times New Roman" w:hAnsi="Times New Roman"/>
          <w:b/>
          <w:bCs/>
          <w:sz w:val="24"/>
          <w:szCs w:val="24"/>
          <w:lang w:val="en-IN"/>
        </w:rPr>
      </w:pPr>
    </w:p>
    <w:p w14:paraId="3115FCA1" w14:textId="77777777" w:rsidR="002D2968" w:rsidRDefault="002D2968">
      <w:pPr>
        <w:rPr>
          <w:rFonts w:ascii="Times New Roman" w:hAnsi="Times New Roman"/>
          <w:b/>
          <w:bCs/>
          <w:sz w:val="24"/>
          <w:szCs w:val="24"/>
          <w:lang w:val="en-IN"/>
        </w:rPr>
      </w:pPr>
    </w:p>
    <w:p w14:paraId="33897672" w14:textId="77777777" w:rsidR="002D2968" w:rsidRDefault="002D2968">
      <w:pPr>
        <w:rPr>
          <w:rFonts w:ascii="Times New Roman" w:hAnsi="Times New Roman"/>
          <w:b/>
          <w:bCs/>
          <w:sz w:val="24"/>
          <w:szCs w:val="24"/>
          <w:lang w:val="en-IN"/>
        </w:rPr>
      </w:pPr>
    </w:p>
    <w:p w14:paraId="3B91B19B" w14:textId="77777777" w:rsidR="002D2968" w:rsidRDefault="002D2968">
      <w:pPr>
        <w:rPr>
          <w:rFonts w:ascii="Times New Roman" w:hAnsi="Times New Roman"/>
          <w:b/>
          <w:bCs/>
          <w:sz w:val="24"/>
          <w:szCs w:val="24"/>
          <w:lang w:val="en-IN"/>
        </w:rPr>
      </w:pPr>
    </w:p>
    <w:p w14:paraId="5F575801" w14:textId="77777777" w:rsidR="002D2968" w:rsidRDefault="002D2968">
      <w:pPr>
        <w:rPr>
          <w:rFonts w:ascii="Times New Roman" w:hAnsi="Times New Roman"/>
          <w:b/>
          <w:bCs/>
          <w:sz w:val="24"/>
          <w:szCs w:val="24"/>
          <w:lang w:val="en-IN"/>
        </w:rPr>
      </w:pPr>
    </w:p>
    <w:p w14:paraId="34D81041" w14:textId="77777777" w:rsidR="002D2968" w:rsidRDefault="002D2968">
      <w:pPr>
        <w:rPr>
          <w:rFonts w:ascii="Times New Roman" w:hAnsi="Times New Roman"/>
          <w:b/>
          <w:bCs/>
          <w:sz w:val="24"/>
          <w:szCs w:val="24"/>
          <w:lang w:val="en-IN"/>
        </w:rPr>
      </w:pPr>
    </w:p>
    <w:p w14:paraId="5FF46B0C" w14:textId="77777777" w:rsidR="002D2968" w:rsidRDefault="002D2968">
      <w:pPr>
        <w:rPr>
          <w:rFonts w:ascii="Times New Roman" w:hAnsi="Times New Roman"/>
          <w:b/>
          <w:bCs/>
          <w:sz w:val="24"/>
          <w:szCs w:val="24"/>
          <w:lang w:val="en-IN"/>
        </w:rPr>
      </w:pPr>
    </w:p>
    <w:p w14:paraId="3EBB989B" w14:textId="77777777" w:rsidR="002D2968" w:rsidRDefault="002D2968">
      <w:pPr>
        <w:rPr>
          <w:rFonts w:ascii="Times New Roman" w:hAnsi="Times New Roman"/>
          <w:b/>
          <w:bCs/>
          <w:sz w:val="24"/>
          <w:szCs w:val="24"/>
          <w:lang w:val="en-IN"/>
        </w:rPr>
      </w:pPr>
    </w:p>
    <w:p w14:paraId="3DDA45B4" w14:textId="77777777" w:rsidR="002D2968" w:rsidRDefault="002D2968">
      <w:pPr>
        <w:rPr>
          <w:rFonts w:ascii="Times New Roman" w:hAnsi="Times New Roman"/>
          <w:b/>
          <w:bCs/>
          <w:sz w:val="24"/>
          <w:szCs w:val="24"/>
          <w:lang w:val="en-IN"/>
        </w:rPr>
      </w:pPr>
    </w:p>
    <w:p w14:paraId="79B0EA98" w14:textId="77777777" w:rsidR="002D2968" w:rsidRDefault="00082C42">
      <w:pPr>
        <w:ind w:left="805" w:hangingChars="334" w:hanging="805"/>
        <w:rPr>
          <w:rFonts w:ascii="Times New Roman" w:hAnsi="Times New Roman" w:cs="Times New Roman"/>
          <w:sz w:val="24"/>
          <w:szCs w:val="24"/>
          <w:lang w:val="en-IN"/>
        </w:rPr>
      </w:pPr>
      <w:r>
        <w:rPr>
          <w:rFonts w:ascii="Times New Roman" w:hAnsi="Times New Roman" w:cs="Times New Roman"/>
          <w:b/>
          <w:bCs/>
          <w:sz w:val="24"/>
          <w:szCs w:val="24"/>
          <w:lang w:val="en-IN"/>
        </w:rPr>
        <w:t>Fig. 1</w:t>
      </w:r>
      <w:r>
        <w:rPr>
          <w:rFonts w:ascii="Times New Roman" w:hAnsi="Times New Roman" w:cs="Times New Roman"/>
          <w:sz w:val="24"/>
          <w:szCs w:val="24"/>
          <w:lang w:val="en-IN"/>
        </w:rPr>
        <w:t>. Satellite view of the study area and p</w:t>
      </w:r>
      <w:proofErr w:type="spellStart"/>
      <w:r>
        <w:rPr>
          <w:rFonts w:ascii="Times New Roman" w:eastAsia="Times-Roman12" w:hAnsi="Times New Roman" w:cs="Times New Roman"/>
          <w:sz w:val="24"/>
          <w:szCs w:val="24"/>
          <w:lang w:eastAsia="zh-CN" w:bidi="ar"/>
        </w:rPr>
        <w:t>hotograph</w:t>
      </w:r>
      <w:proofErr w:type="spellEnd"/>
      <w:r>
        <w:rPr>
          <w:rFonts w:ascii="Times New Roman" w:eastAsia="Times-Roman12" w:hAnsi="Times New Roman" w:cs="Times New Roman"/>
          <w:sz w:val="24"/>
          <w:szCs w:val="24"/>
          <w:lang w:eastAsia="zh-CN" w:bidi="ar"/>
        </w:rPr>
        <w:t xml:space="preserve"> of the sampling sites</w:t>
      </w:r>
      <w:r>
        <w:rPr>
          <w:rFonts w:ascii="Times New Roman" w:eastAsia="Times-Roman12" w:hAnsi="Times New Roman" w:cs="Times New Roman"/>
          <w:sz w:val="24"/>
          <w:szCs w:val="24"/>
          <w:lang w:val="en-IN" w:eastAsia="zh-CN" w:bidi="ar"/>
        </w:rPr>
        <w:t xml:space="preserve"> in </w:t>
      </w:r>
      <w:proofErr w:type="spellStart"/>
      <w:r>
        <w:rPr>
          <w:rFonts w:ascii="Times New Roman" w:hAnsi="Times New Roman"/>
          <w:sz w:val="24"/>
          <w:szCs w:val="24"/>
          <w:lang w:val="en-IN"/>
        </w:rPr>
        <w:t>Panjapur</w:t>
      </w:r>
      <w:proofErr w:type="spellEnd"/>
      <w:r>
        <w:rPr>
          <w:rFonts w:ascii="Times New Roman" w:hAnsi="Times New Roman"/>
          <w:sz w:val="24"/>
          <w:szCs w:val="24"/>
          <w:lang w:val="en-IN"/>
        </w:rPr>
        <w:t xml:space="preserve"> Lake </w:t>
      </w:r>
      <w:r>
        <w:rPr>
          <w:rFonts w:ascii="Times New Roman" w:hAnsi="Times New Roman" w:cs="Times New Roman"/>
          <w:sz w:val="24"/>
          <w:szCs w:val="24"/>
          <w:lang w:val="en-IN"/>
        </w:rPr>
        <w:t>(Tiruchirappalli District, Tamil Nadu, South India).</w:t>
      </w:r>
    </w:p>
    <w:p w14:paraId="1324D21E" w14:textId="77777777" w:rsidR="002D2968" w:rsidRDefault="002D2968">
      <w:pPr>
        <w:tabs>
          <w:tab w:val="left" w:pos="720"/>
        </w:tabs>
        <w:spacing w:before="120" w:after="120" w:line="360" w:lineRule="auto"/>
        <w:jc w:val="both"/>
        <w:rPr>
          <w:rFonts w:ascii="Times New Roman" w:hAnsi="Times New Roman" w:cs="Times New Roman"/>
          <w:sz w:val="24"/>
          <w:szCs w:val="24"/>
          <w:lang w:val="en-IN"/>
        </w:rPr>
      </w:pPr>
    </w:p>
    <w:p w14:paraId="069D76FC"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61EA49DB"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C811223"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4212"/>
        <w:gridCol w:w="4287"/>
      </w:tblGrid>
      <w:tr w:rsidR="002D2968" w14:paraId="699C2E30" w14:textId="77777777">
        <w:trPr>
          <w:trHeight w:val="2469"/>
          <w:jc w:val="center"/>
        </w:trPr>
        <w:tc>
          <w:tcPr>
            <w:tcW w:w="4212" w:type="dxa"/>
          </w:tcPr>
          <w:p w14:paraId="5EA1B73C"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lastRenderedPageBreak/>
              <w:drawing>
                <wp:anchor distT="0" distB="0" distL="114300" distR="114300" simplePos="0" relativeHeight="251659264" behindDoc="0" locked="0" layoutInCell="1" allowOverlap="1" wp14:anchorId="3FADB29C" wp14:editId="05A9CEEF">
                  <wp:simplePos x="0" y="0"/>
                  <wp:positionH relativeFrom="column">
                    <wp:posOffset>-1143000</wp:posOffset>
                  </wp:positionH>
                  <wp:positionV relativeFrom="paragraph">
                    <wp:posOffset>-2860040</wp:posOffset>
                  </wp:positionV>
                  <wp:extent cx="2663190" cy="1574165"/>
                  <wp:effectExtent l="4445" t="4445" r="14605" b="6350"/>
                  <wp:wrapTopAndBottom/>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c>
          <w:tcPr>
            <w:tcW w:w="4287" w:type="dxa"/>
          </w:tcPr>
          <w:p w14:paraId="7CFF4F8F"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5E746C82" wp14:editId="33738E38">
                  <wp:extent cx="2632075" cy="1579245"/>
                  <wp:effectExtent l="4445" t="4445" r="15240" b="1651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D2968" w14:paraId="336A4689" w14:textId="77777777">
        <w:trPr>
          <w:trHeight w:val="2421"/>
          <w:jc w:val="center"/>
        </w:trPr>
        <w:tc>
          <w:tcPr>
            <w:tcW w:w="4212" w:type="dxa"/>
          </w:tcPr>
          <w:p w14:paraId="27A4D06A"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7323CFC2" wp14:editId="3FE64860">
                  <wp:extent cx="2556510" cy="1498600"/>
                  <wp:effectExtent l="5080" t="4445" r="13970" b="5715"/>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287" w:type="dxa"/>
          </w:tcPr>
          <w:p w14:paraId="78DC3856"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0073714E" wp14:editId="67CE7C6C">
                  <wp:extent cx="2608580" cy="1499870"/>
                  <wp:effectExtent l="4445" t="4445" r="8255" b="19685"/>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2D2968" w14:paraId="030C3CBB" w14:textId="77777777">
        <w:trPr>
          <w:jc w:val="center"/>
        </w:trPr>
        <w:tc>
          <w:tcPr>
            <w:tcW w:w="4212" w:type="dxa"/>
          </w:tcPr>
          <w:p w14:paraId="0F20C306"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77883930" wp14:editId="4006D8B4">
                  <wp:extent cx="2583815" cy="1637030"/>
                  <wp:effectExtent l="4445" t="4445" r="17780" b="19685"/>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287" w:type="dxa"/>
          </w:tcPr>
          <w:p w14:paraId="76E67B11"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61B44B61" wp14:editId="5CBCA7D8">
                  <wp:extent cx="2613660" cy="1638300"/>
                  <wp:effectExtent l="4445" t="4445" r="18415" b="18415"/>
                  <wp:docPr id="4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2D2968" w14:paraId="1A655108" w14:textId="77777777">
        <w:trPr>
          <w:jc w:val="center"/>
        </w:trPr>
        <w:tc>
          <w:tcPr>
            <w:tcW w:w="4212" w:type="dxa"/>
          </w:tcPr>
          <w:p w14:paraId="078287A9"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4C8000FB" wp14:editId="65B26C28">
                  <wp:extent cx="2598420" cy="1656715"/>
                  <wp:effectExtent l="4445" t="4445" r="18415" b="15240"/>
                  <wp:docPr id="5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287" w:type="dxa"/>
          </w:tcPr>
          <w:p w14:paraId="359B1AF1"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08EC259C" wp14:editId="666B7470">
                  <wp:extent cx="2625090" cy="1680210"/>
                  <wp:effectExtent l="4445" t="4445" r="6985" b="6985"/>
                  <wp:docPr id="5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2D2968" w14:paraId="7844A6EB" w14:textId="77777777">
        <w:trPr>
          <w:jc w:val="center"/>
        </w:trPr>
        <w:tc>
          <w:tcPr>
            <w:tcW w:w="4212" w:type="dxa"/>
          </w:tcPr>
          <w:p w14:paraId="3BE26105"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435ED151" wp14:editId="2790E818">
                  <wp:extent cx="2538730" cy="1758315"/>
                  <wp:effectExtent l="4445" t="4445" r="17145" b="5080"/>
                  <wp:docPr id="5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287" w:type="dxa"/>
          </w:tcPr>
          <w:p w14:paraId="76B0D0BC" w14:textId="77777777" w:rsidR="002D2968" w:rsidRDefault="00082C42">
            <w:pPr>
              <w:spacing w:after="0" w:line="240" w:lineRule="auto"/>
              <w:rPr>
                <w:rFonts w:ascii="Times New Roman" w:hAnsi="Times New Roman" w:cs="Times New Roman"/>
                <w:sz w:val="13"/>
                <w:szCs w:val="13"/>
              </w:rPr>
            </w:pPr>
            <w:r>
              <w:rPr>
                <w:rFonts w:ascii="Times New Roman" w:hAnsi="Times New Roman" w:cs="Times New Roman"/>
                <w:noProof/>
                <w:sz w:val="13"/>
                <w:szCs w:val="13"/>
              </w:rPr>
              <w:drawing>
                <wp:inline distT="0" distB="0" distL="114300" distR="114300" wp14:anchorId="7D24A81F" wp14:editId="0252B170">
                  <wp:extent cx="2591435" cy="1769745"/>
                  <wp:effectExtent l="5080" t="4445" r="9525" b="8890"/>
                  <wp:docPr id="5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7CC4717D" w14:textId="77777777" w:rsidR="002D2968" w:rsidRDefault="00082C42">
      <w:pPr>
        <w:ind w:left="802" w:hangingChars="333" w:hanging="802"/>
        <w:jc w:val="both"/>
        <w:rPr>
          <w:rFonts w:ascii="Times New Roman" w:hAnsi="Times New Roman"/>
          <w:sz w:val="24"/>
          <w:szCs w:val="24"/>
          <w:lang w:val="en-IN"/>
        </w:rPr>
      </w:pPr>
      <w:r>
        <w:rPr>
          <w:rFonts w:ascii="Times New Roman" w:hAnsi="Times New Roman" w:cs="Times New Roman"/>
          <w:b/>
          <w:bCs/>
          <w:sz w:val="24"/>
          <w:szCs w:val="24"/>
          <w:lang w:val="en-IN"/>
        </w:rPr>
        <w:t>Fig. 2.</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(atmospheric and surface water</w:t>
      </w:r>
      <w:r>
        <w:rPr>
          <w:rFonts w:ascii="Times New Roman" w:hAnsi="Times New Roman" w:cs="Times New Roman"/>
          <w:sz w:val="24"/>
          <w:szCs w:val="24"/>
        </w:rPr>
        <w:t xml:space="preserve"> </w:t>
      </w:r>
      <w:r>
        <w:rPr>
          <w:rFonts w:ascii="Times New Roman" w:hAnsi="Times New Roman" w:cs="Times New Roman"/>
          <w:sz w:val="24"/>
          <w:szCs w:val="24"/>
          <w:lang w:val="en-IN"/>
        </w:rPr>
        <w:t xml:space="preserve">temperature, rainfall, </w:t>
      </w:r>
      <w:r>
        <w:rPr>
          <w:rFonts w:ascii="Times New Roman" w:hAnsi="Times New Roman"/>
          <w:sz w:val="24"/>
          <w:szCs w:val="24"/>
          <w:lang w:val="en-IN"/>
        </w:rPr>
        <w:t xml:space="preserve">EC, </w:t>
      </w:r>
      <w:r>
        <w:rPr>
          <w:rFonts w:ascii="Times New Roman" w:hAnsi="Times New Roman" w:cs="Times New Roman"/>
          <w:sz w:val="24"/>
          <w:szCs w:val="24"/>
          <w:lang w:val="en-IN"/>
        </w:rPr>
        <w:t xml:space="preserve">TDS, pH, Salinity, Alkalinity, Total Hardness, Calcium and Magnesium) </w:t>
      </w:r>
      <w:r>
        <w:rPr>
          <w:rFonts w:ascii="Times New Roman" w:hAnsi="Times New Roman" w:cs="Times New Roman"/>
          <w:sz w:val="24"/>
          <w:szCs w:val="24"/>
        </w:rPr>
        <w:t xml:space="preserve">in </w:t>
      </w:r>
      <w:proofErr w:type="spellStart"/>
      <w:r>
        <w:rPr>
          <w:rFonts w:ascii="Times New Roman" w:hAnsi="Times New Roman"/>
          <w:sz w:val="24"/>
          <w:szCs w:val="24"/>
          <w:lang w:val="en-IN"/>
        </w:rPr>
        <w:t>Panjapur</w:t>
      </w:r>
      <w:proofErr w:type="spellEnd"/>
      <w:r>
        <w:rPr>
          <w:rFonts w:ascii="Times New Roman" w:hAnsi="Times New Roman"/>
          <w:sz w:val="24"/>
          <w:szCs w:val="24"/>
          <w:lang w:val="en-IN"/>
        </w:rPr>
        <w:t xml:space="preserve"> Lake.</w:t>
      </w:r>
    </w:p>
    <w:p w14:paraId="1742CCD0" w14:textId="77777777" w:rsidR="002D2968" w:rsidRDefault="002D2968">
      <w:pPr>
        <w:ind w:left="799" w:hangingChars="333" w:hanging="799"/>
        <w:jc w:val="both"/>
        <w:rPr>
          <w:rFonts w:ascii="Times New Roman" w:hAnsi="Times New Roman"/>
          <w:sz w:val="24"/>
          <w:szCs w:val="24"/>
          <w:lang w:val="en-IN"/>
        </w:rPr>
      </w:pPr>
    </w:p>
    <w:p w14:paraId="78B7F989" w14:textId="77777777" w:rsidR="002D2968" w:rsidRDefault="002D2968">
      <w:pPr>
        <w:ind w:left="799" w:hangingChars="333" w:hanging="799"/>
        <w:jc w:val="both"/>
        <w:rPr>
          <w:rFonts w:ascii="Times New Roman" w:hAnsi="Times New Roman"/>
          <w:sz w:val="24"/>
          <w:szCs w:val="24"/>
          <w:lang w:val="en-IN"/>
        </w:rPr>
      </w:pPr>
    </w:p>
    <w:tbl>
      <w:tblPr>
        <w:tblStyle w:val="TableGrid"/>
        <w:tblW w:w="0" w:type="auto"/>
        <w:jc w:val="center"/>
        <w:tblLayout w:type="fixed"/>
        <w:tblLook w:val="04A0" w:firstRow="1" w:lastRow="0" w:firstColumn="1" w:lastColumn="0" w:noHBand="0" w:noVBand="1"/>
      </w:tblPr>
      <w:tblGrid>
        <w:gridCol w:w="4212"/>
        <w:gridCol w:w="4287"/>
      </w:tblGrid>
      <w:tr w:rsidR="002D2968" w14:paraId="0D326E7C" w14:textId="77777777">
        <w:trPr>
          <w:trHeight w:val="2785"/>
          <w:jc w:val="center"/>
        </w:trPr>
        <w:tc>
          <w:tcPr>
            <w:tcW w:w="4212" w:type="dxa"/>
          </w:tcPr>
          <w:p w14:paraId="44ED02E4" w14:textId="77777777" w:rsidR="002D2968" w:rsidRDefault="00082C42">
            <w:pPr>
              <w:spacing w:after="0" w:line="240" w:lineRule="auto"/>
            </w:pPr>
            <w:r>
              <w:rPr>
                <w:noProof/>
              </w:rPr>
              <w:drawing>
                <wp:inline distT="0" distB="0" distL="114300" distR="114300" wp14:anchorId="396DD90C" wp14:editId="462C8684">
                  <wp:extent cx="2559685" cy="1727200"/>
                  <wp:effectExtent l="5080" t="4445" r="10795" b="5715"/>
                  <wp:docPr id="5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287" w:type="dxa"/>
          </w:tcPr>
          <w:p w14:paraId="5394C410" w14:textId="77777777" w:rsidR="002D2968" w:rsidRDefault="00082C42">
            <w:pPr>
              <w:spacing w:after="0" w:line="240" w:lineRule="auto"/>
            </w:pPr>
            <w:r>
              <w:rPr>
                <w:noProof/>
              </w:rPr>
              <w:drawing>
                <wp:inline distT="0" distB="0" distL="114300" distR="114300" wp14:anchorId="353148AD" wp14:editId="3EBDDCB4">
                  <wp:extent cx="2598420" cy="1737995"/>
                  <wp:effectExtent l="4445" t="4445" r="18415" b="10160"/>
                  <wp:docPr id="5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2D2968" w14:paraId="459757DF" w14:textId="77777777">
        <w:trPr>
          <w:jc w:val="center"/>
        </w:trPr>
        <w:tc>
          <w:tcPr>
            <w:tcW w:w="4212" w:type="dxa"/>
          </w:tcPr>
          <w:p w14:paraId="62C54843" w14:textId="77777777" w:rsidR="002D2968" w:rsidRDefault="00082C42">
            <w:pPr>
              <w:spacing w:after="0" w:line="240" w:lineRule="auto"/>
            </w:pPr>
            <w:r>
              <w:rPr>
                <w:noProof/>
              </w:rPr>
              <w:drawing>
                <wp:inline distT="0" distB="0" distL="114300" distR="114300" wp14:anchorId="14C8C6A7" wp14:editId="75799F4D">
                  <wp:extent cx="2560320" cy="1532890"/>
                  <wp:effectExtent l="4445" t="4445" r="10795" b="17145"/>
                  <wp:docPr id="5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287" w:type="dxa"/>
          </w:tcPr>
          <w:p w14:paraId="45721B8A" w14:textId="77777777" w:rsidR="002D2968" w:rsidRDefault="00082C42">
            <w:pPr>
              <w:spacing w:after="0" w:line="240" w:lineRule="auto"/>
            </w:pPr>
            <w:r>
              <w:rPr>
                <w:noProof/>
              </w:rPr>
              <w:drawing>
                <wp:inline distT="0" distB="0" distL="114300" distR="114300" wp14:anchorId="55E1345F" wp14:editId="3BA313D4">
                  <wp:extent cx="2614295" cy="1548765"/>
                  <wp:effectExtent l="4445" t="4445" r="17780" b="16510"/>
                  <wp:docPr id="5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2D2968" w14:paraId="70E338E5" w14:textId="77777777">
        <w:trPr>
          <w:jc w:val="center"/>
        </w:trPr>
        <w:tc>
          <w:tcPr>
            <w:tcW w:w="4212" w:type="dxa"/>
          </w:tcPr>
          <w:p w14:paraId="5A12DE93" w14:textId="77777777" w:rsidR="002D2968" w:rsidRDefault="00082C42">
            <w:pPr>
              <w:spacing w:after="0" w:line="240" w:lineRule="auto"/>
            </w:pPr>
            <w:r>
              <w:rPr>
                <w:noProof/>
              </w:rPr>
              <w:drawing>
                <wp:inline distT="0" distB="0" distL="114300" distR="114300" wp14:anchorId="7A3C7465" wp14:editId="7C4A325C">
                  <wp:extent cx="2581910" cy="1569085"/>
                  <wp:effectExtent l="4445" t="4445" r="19685" b="11430"/>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287" w:type="dxa"/>
          </w:tcPr>
          <w:p w14:paraId="20F1A211" w14:textId="77777777" w:rsidR="002D2968" w:rsidRDefault="00082C42">
            <w:pPr>
              <w:spacing w:after="0" w:line="240" w:lineRule="auto"/>
            </w:pPr>
            <w:r>
              <w:rPr>
                <w:noProof/>
              </w:rPr>
              <w:drawing>
                <wp:inline distT="0" distB="0" distL="114300" distR="114300" wp14:anchorId="457AF460" wp14:editId="18FDD195">
                  <wp:extent cx="2642235" cy="1590675"/>
                  <wp:effectExtent l="5080" t="4445" r="4445" b="5080"/>
                  <wp:docPr id="5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2D2968" w14:paraId="4E9DB849" w14:textId="77777777">
        <w:trPr>
          <w:jc w:val="center"/>
        </w:trPr>
        <w:tc>
          <w:tcPr>
            <w:tcW w:w="4212" w:type="dxa"/>
          </w:tcPr>
          <w:p w14:paraId="580A9769" w14:textId="77777777" w:rsidR="002D2968" w:rsidRDefault="00082C42">
            <w:pPr>
              <w:spacing w:after="0" w:line="240" w:lineRule="auto"/>
            </w:pPr>
            <w:r>
              <w:rPr>
                <w:noProof/>
              </w:rPr>
              <w:drawing>
                <wp:inline distT="0" distB="0" distL="114300" distR="114300" wp14:anchorId="5C5DF846" wp14:editId="1C0A89A5">
                  <wp:extent cx="2581275" cy="1612265"/>
                  <wp:effectExtent l="4445" t="4445" r="5080" b="13970"/>
                  <wp:docPr id="7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287" w:type="dxa"/>
          </w:tcPr>
          <w:p w14:paraId="295F787A" w14:textId="77777777" w:rsidR="002D2968" w:rsidRDefault="00082C42">
            <w:pPr>
              <w:spacing w:after="0" w:line="240" w:lineRule="auto"/>
            </w:pPr>
            <w:r>
              <w:rPr>
                <w:noProof/>
              </w:rPr>
              <w:drawing>
                <wp:inline distT="0" distB="0" distL="114300" distR="114300" wp14:anchorId="5B4F4E37" wp14:editId="0C787491">
                  <wp:extent cx="2630805" cy="1647825"/>
                  <wp:effectExtent l="4445" t="4445" r="16510" b="8890"/>
                  <wp:docPr id="7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2D2968" w14:paraId="22091155" w14:textId="77777777">
        <w:trPr>
          <w:jc w:val="center"/>
        </w:trPr>
        <w:tc>
          <w:tcPr>
            <w:tcW w:w="4212" w:type="dxa"/>
          </w:tcPr>
          <w:p w14:paraId="13B3ABCD" w14:textId="77777777" w:rsidR="002D2968" w:rsidRDefault="00082C42">
            <w:pPr>
              <w:spacing w:after="0" w:line="240" w:lineRule="auto"/>
            </w:pPr>
            <w:r>
              <w:rPr>
                <w:noProof/>
              </w:rPr>
              <w:lastRenderedPageBreak/>
              <w:drawing>
                <wp:inline distT="0" distB="0" distL="114300" distR="114300" wp14:anchorId="041C9753" wp14:editId="57E60AEA">
                  <wp:extent cx="2555240" cy="1812290"/>
                  <wp:effectExtent l="4445" t="4445" r="15875" b="12065"/>
                  <wp:docPr id="7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287" w:type="dxa"/>
          </w:tcPr>
          <w:p w14:paraId="6ED2A4CC" w14:textId="77777777" w:rsidR="002D2968" w:rsidRDefault="00082C42">
            <w:pPr>
              <w:spacing w:after="0" w:line="240" w:lineRule="auto"/>
            </w:pPr>
            <w:r>
              <w:rPr>
                <w:noProof/>
              </w:rPr>
              <w:drawing>
                <wp:inline distT="0" distB="0" distL="114300" distR="114300" wp14:anchorId="2F3DA2F4" wp14:editId="6AA12C5A">
                  <wp:extent cx="2624455" cy="1791970"/>
                  <wp:effectExtent l="4445" t="4445" r="7620" b="17145"/>
                  <wp:docPr id="7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50EAC105" w14:textId="77777777" w:rsidR="002D2968" w:rsidRDefault="00082C42">
      <w:pPr>
        <w:ind w:left="602" w:hangingChars="250" w:hanging="602"/>
        <w:jc w:val="both"/>
        <w:rPr>
          <w:rFonts w:ascii="Times New Roman" w:hAnsi="Times New Roman"/>
          <w:sz w:val="24"/>
          <w:szCs w:val="24"/>
          <w:lang w:val="en-IN"/>
        </w:rPr>
      </w:pPr>
      <w:r>
        <w:rPr>
          <w:rFonts w:ascii="Times New Roman" w:hAnsi="Times New Roman" w:cs="Times New Roman"/>
          <w:b/>
          <w:bCs/>
          <w:sz w:val="24"/>
          <w:szCs w:val="24"/>
          <w:lang w:val="en-IN"/>
        </w:rPr>
        <w:t>Fig. 3.</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(sodium, potassium, iron, nitrite, </w:t>
      </w:r>
      <w:proofErr w:type="gramStart"/>
      <w:r>
        <w:rPr>
          <w:rFonts w:ascii="Times New Roman" w:hAnsi="Times New Roman" w:cs="Times New Roman"/>
          <w:sz w:val="24"/>
          <w:szCs w:val="24"/>
          <w:lang w:val="en-IN"/>
        </w:rPr>
        <w:t>nitrate,  ammonia</w:t>
      </w:r>
      <w:proofErr w:type="gramEnd"/>
      <w:r>
        <w:rPr>
          <w:rFonts w:ascii="Times New Roman" w:hAnsi="Times New Roman" w:cs="Times New Roman"/>
          <w:sz w:val="24"/>
          <w:szCs w:val="24"/>
          <w:lang w:val="en-IN"/>
        </w:rPr>
        <w:t xml:space="preserve">, chloride, </w:t>
      </w:r>
      <w:proofErr w:type="spellStart"/>
      <w:r>
        <w:rPr>
          <w:rFonts w:ascii="Times New Roman" w:hAnsi="Times New Roman" w:cs="Times New Roman"/>
          <w:sz w:val="24"/>
          <w:szCs w:val="24"/>
          <w:lang w:val="en-IN"/>
        </w:rPr>
        <w:t>sulfate</w:t>
      </w:r>
      <w:proofErr w:type="spellEnd"/>
      <w:r>
        <w:rPr>
          <w:rFonts w:ascii="Times New Roman" w:hAnsi="Times New Roman" w:cs="Times New Roman"/>
          <w:sz w:val="24"/>
          <w:szCs w:val="24"/>
          <w:lang w:val="en-IN"/>
        </w:rPr>
        <w:t xml:space="preserve">, phosphate, and turbidity) </w:t>
      </w:r>
      <w:r>
        <w:rPr>
          <w:rFonts w:ascii="Times New Roman" w:hAnsi="Times New Roman" w:cs="Times New Roman"/>
          <w:sz w:val="24"/>
          <w:szCs w:val="24"/>
        </w:rPr>
        <w:t xml:space="preserve">in </w:t>
      </w:r>
      <w:proofErr w:type="spellStart"/>
      <w:r>
        <w:rPr>
          <w:rFonts w:ascii="Times New Roman" w:hAnsi="Times New Roman"/>
          <w:sz w:val="24"/>
          <w:szCs w:val="24"/>
          <w:lang w:val="en-IN"/>
        </w:rPr>
        <w:t>Panjapur</w:t>
      </w:r>
      <w:proofErr w:type="spellEnd"/>
      <w:r>
        <w:rPr>
          <w:rFonts w:ascii="Times New Roman" w:hAnsi="Times New Roman"/>
          <w:sz w:val="24"/>
          <w:szCs w:val="24"/>
          <w:lang w:val="en-IN"/>
        </w:rPr>
        <w:t xml:space="preserve"> Lake.</w:t>
      </w:r>
    </w:p>
    <w:p w14:paraId="58FBC02C" w14:textId="77777777" w:rsidR="002D2968" w:rsidRDefault="002D2968">
      <w:pPr>
        <w:ind w:left="600" w:hangingChars="250" w:hanging="600"/>
        <w:jc w:val="both"/>
        <w:rPr>
          <w:rFonts w:ascii="Times New Roman" w:hAnsi="Times New Roman"/>
          <w:sz w:val="24"/>
          <w:szCs w:val="24"/>
          <w:lang w:val="en-IN"/>
        </w:rPr>
      </w:pPr>
    </w:p>
    <w:tbl>
      <w:tblPr>
        <w:tblStyle w:val="TableGrid"/>
        <w:tblW w:w="0" w:type="auto"/>
        <w:jc w:val="center"/>
        <w:tblLayout w:type="fixed"/>
        <w:tblLook w:val="04A0" w:firstRow="1" w:lastRow="0" w:firstColumn="1" w:lastColumn="0" w:noHBand="0" w:noVBand="1"/>
      </w:tblPr>
      <w:tblGrid>
        <w:gridCol w:w="4212"/>
        <w:gridCol w:w="4287"/>
      </w:tblGrid>
      <w:tr w:rsidR="002D2968" w14:paraId="491ED6A2" w14:textId="77777777">
        <w:trPr>
          <w:jc w:val="center"/>
        </w:trPr>
        <w:tc>
          <w:tcPr>
            <w:tcW w:w="4212" w:type="dxa"/>
          </w:tcPr>
          <w:p w14:paraId="4D082C47" w14:textId="77777777" w:rsidR="002D2968" w:rsidRDefault="00082C42">
            <w:pPr>
              <w:spacing w:after="0" w:line="240" w:lineRule="auto"/>
            </w:pPr>
            <w:r>
              <w:rPr>
                <w:noProof/>
              </w:rPr>
              <w:drawing>
                <wp:inline distT="0" distB="0" distL="114300" distR="114300" wp14:anchorId="442F5E00" wp14:editId="6835EFA7">
                  <wp:extent cx="2658110" cy="1701800"/>
                  <wp:effectExtent l="4445" t="4445" r="19685" b="1587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287" w:type="dxa"/>
          </w:tcPr>
          <w:p w14:paraId="4D9786E5" w14:textId="77777777" w:rsidR="002D2968" w:rsidRDefault="00082C42">
            <w:pPr>
              <w:spacing w:after="0" w:line="240" w:lineRule="auto"/>
            </w:pPr>
            <w:r>
              <w:rPr>
                <w:noProof/>
              </w:rPr>
              <w:drawing>
                <wp:inline distT="0" distB="0" distL="114300" distR="114300" wp14:anchorId="7837C8B5" wp14:editId="0F1BCF4D">
                  <wp:extent cx="2583180" cy="1710690"/>
                  <wp:effectExtent l="4445" t="4445" r="18415" b="6985"/>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2D2968" w14:paraId="3563B245" w14:textId="77777777">
        <w:trPr>
          <w:jc w:val="center"/>
        </w:trPr>
        <w:tc>
          <w:tcPr>
            <w:tcW w:w="4212" w:type="dxa"/>
          </w:tcPr>
          <w:p w14:paraId="3F1CDDB8" w14:textId="77777777" w:rsidR="002D2968" w:rsidRDefault="00082C42">
            <w:pPr>
              <w:spacing w:after="0" w:line="240" w:lineRule="auto"/>
            </w:pPr>
            <w:r>
              <w:rPr>
                <w:noProof/>
              </w:rPr>
              <w:drawing>
                <wp:inline distT="0" distB="0" distL="114300" distR="114300" wp14:anchorId="38EC8714" wp14:editId="6506D664">
                  <wp:extent cx="2565400" cy="1620520"/>
                  <wp:effectExtent l="4445" t="4445" r="5715" b="5715"/>
                  <wp:docPr id="29"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287" w:type="dxa"/>
          </w:tcPr>
          <w:p w14:paraId="51729FA7" w14:textId="77777777" w:rsidR="002D2968" w:rsidRDefault="00082C42">
            <w:pPr>
              <w:spacing w:after="0" w:line="240" w:lineRule="auto"/>
            </w:pPr>
            <w:r>
              <w:rPr>
                <w:noProof/>
              </w:rPr>
              <w:drawing>
                <wp:inline distT="0" distB="0" distL="114300" distR="114300" wp14:anchorId="525BA925" wp14:editId="2174E315">
                  <wp:extent cx="2625090" cy="1608455"/>
                  <wp:effectExtent l="4445" t="4445" r="6985" b="17780"/>
                  <wp:docPr id="3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2D2968" w14:paraId="1EBCB516" w14:textId="77777777">
        <w:trPr>
          <w:jc w:val="center"/>
        </w:trPr>
        <w:tc>
          <w:tcPr>
            <w:tcW w:w="4212" w:type="dxa"/>
          </w:tcPr>
          <w:p w14:paraId="4CBACA6C" w14:textId="77777777" w:rsidR="002D2968" w:rsidRDefault="00082C42">
            <w:pPr>
              <w:spacing w:after="0" w:line="240" w:lineRule="auto"/>
            </w:pPr>
            <w:r>
              <w:rPr>
                <w:noProof/>
              </w:rPr>
              <w:drawing>
                <wp:inline distT="0" distB="0" distL="114300" distR="114300" wp14:anchorId="1C387306" wp14:editId="3CA17137">
                  <wp:extent cx="2621915" cy="1895475"/>
                  <wp:effectExtent l="4445" t="4445" r="10160" b="5080"/>
                  <wp:docPr id="76"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287" w:type="dxa"/>
          </w:tcPr>
          <w:p w14:paraId="34F46468" w14:textId="77777777" w:rsidR="002D2968" w:rsidRDefault="00082C42">
            <w:pPr>
              <w:spacing w:after="0" w:line="240" w:lineRule="auto"/>
            </w:pPr>
            <w:r>
              <w:rPr>
                <w:noProof/>
              </w:rPr>
              <w:drawing>
                <wp:inline distT="0" distB="0" distL="114300" distR="114300" wp14:anchorId="18812220" wp14:editId="2D06E29E">
                  <wp:extent cx="2579370" cy="1875155"/>
                  <wp:effectExtent l="4445" t="4445" r="6985" b="10160"/>
                  <wp:docPr id="3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487BD586" w14:textId="77777777" w:rsidR="002D2968" w:rsidRDefault="002D2968">
      <w:pPr>
        <w:spacing w:after="0" w:line="240" w:lineRule="auto"/>
        <w:ind w:left="819" w:hangingChars="340" w:hanging="819"/>
        <w:jc w:val="center"/>
        <w:rPr>
          <w:rFonts w:ascii="Times New Roman" w:hAnsi="Times New Roman" w:cs="Times New Roman"/>
          <w:b/>
          <w:bCs/>
          <w:sz w:val="24"/>
          <w:szCs w:val="24"/>
          <w:lang w:val="en-IN"/>
        </w:rPr>
      </w:pPr>
    </w:p>
    <w:p w14:paraId="51BB48ED" w14:textId="77777777" w:rsidR="002D2968" w:rsidRDefault="00082C42">
      <w:pPr>
        <w:ind w:left="819" w:hangingChars="340" w:hanging="819"/>
        <w:jc w:val="center"/>
        <w:rPr>
          <w:rFonts w:ascii="Times New Roman" w:hAnsi="Times New Roman"/>
          <w:sz w:val="24"/>
          <w:szCs w:val="24"/>
          <w:lang w:val="en-IN"/>
        </w:rPr>
      </w:pPr>
      <w:r>
        <w:rPr>
          <w:rFonts w:ascii="Times New Roman" w:hAnsi="Times New Roman" w:cs="Times New Roman"/>
          <w:b/>
          <w:bCs/>
          <w:sz w:val="24"/>
          <w:szCs w:val="24"/>
          <w:lang w:val="en-IN"/>
        </w:rPr>
        <w:t>Fig. 4.</w:t>
      </w:r>
      <w:r>
        <w:rPr>
          <w:rFonts w:ascii="Times New Roman" w:hAnsi="Times New Roman" w:cs="Times New Roman"/>
          <w:sz w:val="24"/>
          <w:szCs w:val="24"/>
          <w:lang w:val="en-IN"/>
        </w:rPr>
        <w:t xml:space="preserve"> Physicochemical</w:t>
      </w:r>
      <w:r>
        <w:rPr>
          <w:rFonts w:ascii="Times New Roman" w:hAnsi="Times New Roman" w:cs="Times New Roman"/>
          <w:sz w:val="24"/>
          <w:szCs w:val="24"/>
        </w:rPr>
        <w:t xml:space="preserve"> parameters</w:t>
      </w:r>
      <w:r>
        <w:rPr>
          <w:rFonts w:ascii="Times New Roman" w:hAnsi="Times New Roman" w:cs="Times New Roman"/>
          <w:sz w:val="24"/>
          <w:szCs w:val="24"/>
          <w:lang w:val="en-IN"/>
        </w:rPr>
        <w:t xml:space="preserve"> (DO, Cu, Zn, Cr, and Cd) </w:t>
      </w:r>
      <w:r>
        <w:rPr>
          <w:rFonts w:ascii="Times New Roman" w:hAnsi="Times New Roman" w:cs="Times New Roman"/>
          <w:sz w:val="24"/>
          <w:szCs w:val="24"/>
        </w:rPr>
        <w:t xml:space="preserve">in </w:t>
      </w:r>
      <w:proofErr w:type="spellStart"/>
      <w:r>
        <w:rPr>
          <w:rFonts w:ascii="Times New Roman" w:hAnsi="Times New Roman"/>
          <w:sz w:val="24"/>
          <w:szCs w:val="24"/>
          <w:lang w:val="en-IN"/>
        </w:rPr>
        <w:t>Panjapur</w:t>
      </w:r>
      <w:proofErr w:type="spellEnd"/>
      <w:r>
        <w:rPr>
          <w:rFonts w:ascii="Times New Roman" w:hAnsi="Times New Roman"/>
          <w:sz w:val="24"/>
          <w:szCs w:val="24"/>
          <w:lang w:val="en-IN"/>
        </w:rPr>
        <w:t xml:space="preserve"> Lake.</w:t>
      </w:r>
    </w:p>
    <w:p w14:paraId="18E97E5F" w14:textId="77777777" w:rsidR="002D2968" w:rsidRDefault="00082C42">
      <w:pPr>
        <w:spacing w:beforeLines="50" w:before="120" w:afterLines="50" w:after="120" w:line="240" w:lineRule="auto"/>
        <w:ind w:firstLine="720"/>
        <w:jc w:val="center"/>
        <w:rPr>
          <w:rFonts w:ascii="Times New Roman" w:hAnsi="Times New Roman" w:cs="Times New Roman"/>
          <w:sz w:val="24"/>
          <w:szCs w:val="24"/>
        </w:rPr>
      </w:pPr>
      <w:r>
        <w:rPr>
          <w:noProof/>
        </w:rPr>
        <w:lastRenderedPageBreak/>
        <w:drawing>
          <wp:inline distT="0" distB="0" distL="114300" distR="114300" wp14:anchorId="7C309BB0" wp14:editId="6FD1BC66">
            <wp:extent cx="4668520" cy="2884805"/>
            <wp:effectExtent l="4445" t="5080" r="5715" b="5715"/>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A1C6EC" w14:textId="77777777" w:rsidR="002D2968" w:rsidRDefault="00082C42">
      <w:pPr>
        <w:spacing w:beforeLines="50" w:before="120" w:afterLines="50" w:after="120" w:line="240" w:lineRule="auto"/>
        <w:ind w:firstLine="720"/>
        <w:jc w:val="center"/>
        <w:rPr>
          <w:rFonts w:ascii="Times New Roman" w:eastAsia="SimSun" w:hAnsi="Times New Roman" w:cs="Times New Roman"/>
          <w:sz w:val="24"/>
          <w:szCs w:val="24"/>
          <w:lang w:eastAsia="zh-CN" w:bidi="ar"/>
        </w:rPr>
      </w:pPr>
      <w:r>
        <w:rPr>
          <w:rFonts w:ascii="Times New Roman" w:hAnsi="Times New Roman" w:cs="Times New Roman"/>
          <w:b/>
          <w:bCs/>
          <w:sz w:val="24"/>
          <w:szCs w:val="24"/>
          <w:lang w:val="en-IN"/>
        </w:rPr>
        <w:t xml:space="preserve">Fig. 5. </w:t>
      </w:r>
      <w:r>
        <w:rPr>
          <w:rFonts w:ascii="Times New Roman" w:eastAsia="SimSun" w:hAnsi="Times New Roman" w:cs="Times New Roman"/>
          <w:sz w:val="24"/>
          <w:szCs w:val="24"/>
          <w:lang w:eastAsia="zh-CN" w:bidi="ar"/>
        </w:rPr>
        <w:t>Percentage composition of zooplankton species in the study area.</w:t>
      </w:r>
    </w:p>
    <w:p w14:paraId="69591F5A" w14:textId="77777777" w:rsidR="002D2968" w:rsidRDefault="002D2968">
      <w:pPr>
        <w:spacing w:beforeLines="50" w:before="120" w:afterLines="50" w:after="120" w:line="240" w:lineRule="auto"/>
        <w:ind w:firstLine="720"/>
        <w:jc w:val="center"/>
        <w:rPr>
          <w:rFonts w:ascii="Times New Roman" w:eastAsia="SimSun" w:hAnsi="Times New Roman" w:cs="Times New Roman"/>
          <w:sz w:val="24"/>
          <w:szCs w:val="24"/>
          <w:lang w:eastAsia="zh-CN" w:bidi="ar"/>
        </w:rPr>
      </w:pPr>
    </w:p>
    <w:p w14:paraId="1B14B4D0" w14:textId="77777777" w:rsidR="002D2968" w:rsidRDefault="00082C42">
      <w:pPr>
        <w:spacing w:beforeLines="50" w:before="120" w:afterLines="50" w:after="120" w:line="240" w:lineRule="auto"/>
        <w:ind w:firstLine="720"/>
        <w:jc w:val="both"/>
        <w:rPr>
          <w:rFonts w:ascii="Times New Roman" w:hAnsi="Times New Roman" w:cs="Times New Roman"/>
          <w:sz w:val="24"/>
          <w:szCs w:val="24"/>
        </w:rPr>
      </w:pPr>
      <w:r>
        <w:rPr>
          <w:noProof/>
        </w:rPr>
        <w:drawing>
          <wp:inline distT="0" distB="0" distL="114300" distR="114300" wp14:anchorId="5C3592DC" wp14:editId="0E4FDADD">
            <wp:extent cx="5227955" cy="2678430"/>
            <wp:effectExtent l="4445" t="4445" r="10160" b="1460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693F5F" w14:textId="77777777" w:rsidR="002D2968" w:rsidRDefault="00082C42">
      <w:pPr>
        <w:spacing w:beforeLines="50" w:before="120" w:afterLines="50" w:after="120" w:line="240" w:lineRule="auto"/>
        <w:ind w:firstLine="720"/>
        <w:jc w:val="both"/>
        <w:rPr>
          <w:rFonts w:ascii="Times New Roman" w:hAnsi="Times New Roman" w:cs="Times New Roman"/>
          <w:sz w:val="24"/>
          <w:szCs w:val="24"/>
        </w:rPr>
      </w:pPr>
      <w:r>
        <w:rPr>
          <w:rFonts w:ascii="Times New Roman" w:eastAsia="SimSun" w:hAnsi="Times New Roman" w:cs="Times New Roman"/>
          <w:b/>
          <w:bCs/>
          <w:sz w:val="24"/>
          <w:szCs w:val="24"/>
          <w:lang w:eastAsia="zh-CN" w:bidi="ar"/>
        </w:rPr>
        <w:t xml:space="preserve">Fig. </w:t>
      </w:r>
      <w:r>
        <w:rPr>
          <w:rFonts w:ascii="Times New Roman" w:eastAsia="SimSun" w:hAnsi="Times New Roman" w:cs="Times New Roman"/>
          <w:b/>
          <w:bCs/>
          <w:sz w:val="24"/>
          <w:szCs w:val="24"/>
          <w:lang w:val="en-IN" w:eastAsia="zh-CN" w:bidi="ar"/>
        </w:rPr>
        <w:t>6</w:t>
      </w:r>
      <w:r>
        <w:rPr>
          <w:rFonts w:ascii="Times New Roman" w:eastAsia="SimSun" w:hAnsi="Times New Roman" w:cs="Times New Roman"/>
          <w:b/>
          <w:bCs/>
          <w:sz w:val="24"/>
          <w:szCs w:val="24"/>
          <w:lang w:eastAsia="zh-CN" w:bidi="ar"/>
        </w:rPr>
        <w:t>.</w:t>
      </w:r>
      <w:r>
        <w:rPr>
          <w:rFonts w:ascii="Times New Roman" w:eastAsia="SimSun" w:hAnsi="Times New Roman" w:cs="Times New Roman"/>
          <w:sz w:val="24"/>
          <w:szCs w:val="24"/>
          <w:lang w:eastAsia="zh-CN" w:bidi="ar"/>
        </w:rPr>
        <w:t xml:space="preserve"> Monthly zooplankton population density in the study area</w:t>
      </w:r>
    </w:p>
    <w:p w14:paraId="54B0CEA4"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1DF44D16"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03E00DC"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25B3D6C8"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7F438ED8"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DCBECA7"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7342A9FE"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F80619E"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B2DDD69"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0993FE62"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0D92A509"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DD1FCEC"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0BE0BB7C"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7853E0B"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DA9F619"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C530F92"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798942DB"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21D6BE33"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64B8112"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59A36182"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6BE0AD7D"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256C7884"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D582D34"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ACB0825"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6A044EA0"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2495280"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tbl>
      <w:tblPr>
        <w:tblStyle w:val="TableGrid"/>
        <w:tblW w:w="0" w:type="auto"/>
        <w:jc w:val="center"/>
        <w:tblLayout w:type="fixed"/>
        <w:tblLook w:val="04A0" w:firstRow="1" w:lastRow="0" w:firstColumn="1" w:lastColumn="0" w:noHBand="0" w:noVBand="1"/>
      </w:tblPr>
      <w:tblGrid>
        <w:gridCol w:w="4370"/>
        <w:gridCol w:w="4447"/>
      </w:tblGrid>
      <w:tr w:rsidR="002D2968" w14:paraId="6D3E831E" w14:textId="77777777">
        <w:trPr>
          <w:trHeight w:val="2466"/>
          <w:jc w:val="center"/>
        </w:trPr>
        <w:tc>
          <w:tcPr>
            <w:tcW w:w="4370" w:type="dxa"/>
          </w:tcPr>
          <w:p w14:paraId="11EED471"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288C1B11" wp14:editId="21F7194B">
                  <wp:extent cx="2533650" cy="1633220"/>
                  <wp:effectExtent l="4445" t="4445" r="6985" b="8255"/>
                  <wp:docPr id="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447" w:type="dxa"/>
          </w:tcPr>
          <w:p w14:paraId="1258A1A9"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1F921BFA" wp14:editId="43481578">
                  <wp:extent cx="2581910" cy="1634490"/>
                  <wp:effectExtent l="5080" t="4445" r="19050" b="6985"/>
                  <wp:docPr id="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2D2968" w14:paraId="533DE4ED" w14:textId="77777777">
        <w:trPr>
          <w:trHeight w:val="2333"/>
          <w:jc w:val="center"/>
        </w:trPr>
        <w:tc>
          <w:tcPr>
            <w:tcW w:w="4370" w:type="dxa"/>
          </w:tcPr>
          <w:p w14:paraId="123914FB"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3F6C79A8" wp14:editId="3F83EC6F">
                  <wp:extent cx="2533650" cy="1552575"/>
                  <wp:effectExtent l="4445" t="4445" r="6985" b="12700"/>
                  <wp:docPr id="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447" w:type="dxa"/>
          </w:tcPr>
          <w:p w14:paraId="32E6970F"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43124653" wp14:editId="2F20BC7D">
                  <wp:extent cx="2581910" cy="1560195"/>
                  <wp:effectExtent l="4445" t="4445" r="19685" b="5080"/>
                  <wp:docPr id="1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D2968" w14:paraId="0A1E977B" w14:textId="77777777">
        <w:trPr>
          <w:trHeight w:val="2410"/>
          <w:jc w:val="center"/>
        </w:trPr>
        <w:tc>
          <w:tcPr>
            <w:tcW w:w="4370" w:type="dxa"/>
          </w:tcPr>
          <w:p w14:paraId="08844712"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15EBD530" wp14:editId="135E5ABF">
                  <wp:extent cx="2533650" cy="1616075"/>
                  <wp:effectExtent l="4445" t="4445" r="6985" b="10160"/>
                  <wp:docPr id="1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447" w:type="dxa"/>
          </w:tcPr>
          <w:p w14:paraId="55A73163"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25CC0FBB" wp14:editId="20843135">
                  <wp:extent cx="2581910" cy="1615440"/>
                  <wp:effectExtent l="5080" t="4445" r="19050" b="10795"/>
                  <wp:docPr id="1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2D2968" w14:paraId="763023CE" w14:textId="77777777">
        <w:trPr>
          <w:trHeight w:val="2310"/>
          <w:jc w:val="center"/>
        </w:trPr>
        <w:tc>
          <w:tcPr>
            <w:tcW w:w="4370" w:type="dxa"/>
          </w:tcPr>
          <w:p w14:paraId="52A60E78" w14:textId="77777777" w:rsidR="002D2968" w:rsidRDefault="00082C42">
            <w:pPr>
              <w:spacing w:after="0" w:line="240" w:lineRule="auto"/>
              <w:rPr>
                <w:rFonts w:ascii="Times New Roman" w:hAnsi="Times New Roman" w:cs="Times New Roman"/>
                <w:sz w:val="13"/>
                <w:szCs w:val="13"/>
              </w:rPr>
            </w:pPr>
            <w:r>
              <w:rPr>
                <w:noProof/>
              </w:rPr>
              <w:lastRenderedPageBreak/>
              <w:drawing>
                <wp:inline distT="0" distB="0" distL="114300" distR="114300" wp14:anchorId="0A60818B" wp14:editId="33566952">
                  <wp:extent cx="2533650" cy="1548130"/>
                  <wp:effectExtent l="4445" t="4445" r="6985" b="17145"/>
                  <wp:docPr id="25"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447" w:type="dxa"/>
          </w:tcPr>
          <w:p w14:paraId="4785E1B1"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15132EA2" wp14:editId="1BF0A70A">
                  <wp:extent cx="2581910" cy="1548765"/>
                  <wp:effectExtent l="4445" t="4445" r="19685" b="16510"/>
                  <wp:docPr id="2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2D2968" w14:paraId="1618AF39" w14:textId="77777777">
        <w:trPr>
          <w:trHeight w:val="2367"/>
          <w:jc w:val="center"/>
        </w:trPr>
        <w:tc>
          <w:tcPr>
            <w:tcW w:w="4370" w:type="dxa"/>
          </w:tcPr>
          <w:p w14:paraId="2FDA943E"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7A44E838" wp14:editId="408DB863">
                  <wp:extent cx="2533650" cy="1552575"/>
                  <wp:effectExtent l="4445" t="4445" r="6985" b="12700"/>
                  <wp:docPr id="2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447" w:type="dxa"/>
          </w:tcPr>
          <w:p w14:paraId="6F75D27B" w14:textId="77777777" w:rsidR="002D2968" w:rsidRDefault="00082C42">
            <w:pPr>
              <w:spacing w:after="0" w:line="240" w:lineRule="auto"/>
              <w:rPr>
                <w:rFonts w:ascii="Times New Roman" w:hAnsi="Times New Roman" w:cs="Times New Roman"/>
                <w:sz w:val="13"/>
                <w:szCs w:val="13"/>
              </w:rPr>
            </w:pPr>
            <w:r>
              <w:rPr>
                <w:noProof/>
              </w:rPr>
              <w:drawing>
                <wp:inline distT="0" distB="0" distL="114300" distR="114300" wp14:anchorId="17E7742D" wp14:editId="25609D65">
                  <wp:extent cx="2581910" cy="1559560"/>
                  <wp:effectExtent l="4445" t="4445" r="19685" b="5715"/>
                  <wp:docPr id="3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4C06DEF8" w14:textId="77777777" w:rsidR="002D2968" w:rsidRDefault="00082C42">
      <w:pPr>
        <w:ind w:left="802" w:hangingChars="333" w:hanging="802"/>
        <w:jc w:val="both"/>
        <w:rPr>
          <w:rFonts w:ascii="Times New Roman" w:eastAsia="SimSun" w:hAnsi="Times New Roman" w:cs="Times New Roman"/>
          <w:sz w:val="24"/>
          <w:szCs w:val="24"/>
          <w:lang w:bidi="ar"/>
        </w:rPr>
      </w:pPr>
      <w:r>
        <w:rPr>
          <w:rFonts w:ascii="Times New Roman" w:hAnsi="Times New Roman" w:cs="Times New Roman"/>
          <w:b/>
          <w:bCs/>
          <w:sz w:val="24"/>
          <w:szCs w:val="24"/>
          <w:lang w:val="en-IN"/>
        </w:rPr>
        <w:t>Fig. 7.</w:t>
      </w:r>
      <w:r>
        <w:rPr>
          <w:rFonts w:ascii="Times New Roman" w:hAnsi="Times New Roman" w:cs="Times New Roman"/>
          <w:sz w:val="24"/>
          <w:szCs w:val="24"/>
          <w:lang w:val="en-IN"/>
        </w:rPr>
        <w:t xml:space="preserve"> </w:t>
      </w:r>
      <w:r>
        <w:rPr>
          <w:rFonts w:ascii="Times New Roman" w:eastAsia="SimSun" w:hAnsi="Times New Roman" w:cs="Times New Roman"/>
          <w:sz w:val="24"/>
          <w:szCs w:val="24"/>
          <w:lang w:val="en-IN" w:eastAsia="zh-CN" w:bidi="ar"/>
        </w:rPr>
        <w:t xml:space="preserve">Freshwater </w:t>
      </w:r>
      <w:r>
        <w:rPr>
          <w:rFonts w:ascii="Times New Roman" w:eastAsia="SimSun" w:hAnsi="Times New Roman" w:cs="Times New Roman"/>
          <w:sz w:val="24"/>
          <w:szCs w:val="24"/>
          <w:lang w:eastAsia="zh-CN" w:bidi="ar"/>
        </w:rPr>
        <w:t xml:space="preserve">zooplankton </w:t>
      </w:r>
      <w:r>
        <w:rPr>
          <w:rFonts w:ascii="Times New Roman" w:eastAsia="SimSun" w:hAnsi="Times New Roman" w:cs="Times New Roman"/>
          <w:sz w:val="24"/>
          <w:szCs w:val="24"/>
          <w:lang w:val="en-IN" w:eastAsia="zh-CN" w:bidi="ar"/>
        </w:rPr>
        <w:t>bio</w:t>
      </w:r>
      <w:r>
        <w:rPr>
          <w:rFonts w:ascii="Times New Roman" w:eastAsia="SimSun" w:hAnsi="Times New Roman" w:cs="Times New Roman"/>
          <w:sz w:val="24"/>
          <w:szCs w:val="24"/>
          <w:lang w:eastAsia="zh-CN" w:bidi="ar"/>
        </w:rPr>
        <w:t xml:space="preserve">diversity indices in </w:t>
      </w:r>
      <w:proofErr w:type="spellStart"/>
      <w:r>
        <w:rPr>
          <w:rFonts w:ascii="Times New Roman" w:eastAsia="SimSun" w:hAnsi="Times New Roman" w:cs="Times New Roman"/>
          <w:sz w:val="24"/>
          <w:szCs w:val="24"/>
          <w:lang w:val="en-IN" w:eastAsia="zh-CN" w:bidi="ar"/>
        </w:rPr>
        <w:t>Panjapur</w:t>
      </w:r>
      <w:proofErr w:type="spellEnd"/>
      <w:r>
        <w:rPr>
          <w:rFonts w:ascii="Times New Roman" w:eastAsia="SimSun" w:hAnsi="Times New Roman" w:cs="Times New Roman"/>
          <w:sz w:val="24"/>
          <w:szCs w:val="24"/>
          <w:lang w:val="en-IN" w:eastAsia="zh-CN" w:bidi="ar"/>
        </w:rPr>
        <w:t xml:space="preserve"> Lake </w:t>
      </w:r>
      <w:r>
        <w:rPr>
          <w:rFonts w:ascii="Times New Roman" w:eastAsia="SimSun" w:hAnsi="Times New Roman" w:cs="Times New Roman"/>
          <w:sz w:val="24"/>
          <w:szCs w:val="24"/>
          <w:lang w:eastAsia="zh-CN" w:bidi="ar"/>
        </w:rPr>
        <w:t>from</w:t>
      </w:r>
      <w:r>
        <w:rPr>
          <w:rFonts w:ascii="Times New Roman" w:eastAsia="SimSun" w:hAnsi="Times New Roman" w:cs="Times New Roman"/>
          <w:sz w:val="24"/>
          <w:szCs w:val="24"/>
          <w:lang w:val="en-IN" w:eastAsia="zh-CN" w:bidi="ar"/>
        </w:rPr>
        <w:t xml:space="preserve"> </w:t>
      </w:r>
      <w:r>
        <w:rPr>
          <w:rFonts w:ascii="Times New Roman" w:eastAsia="SimSun" w:hAnsi="Times New Roman" w:cs="Times New Roman"/>
          <w:sz w:val="24"/>
          <w:szCs w:val="24"/>
          <w:lang w:eastAsia="zh-CN" w:bidi="ar"/>
        </w:rPr>
        <w:t>March 2022 to February 202</w:t>
      </w:r>
      <w:r>
        <w:rPr>
          <w:rFonts w:ascii="Times New Roman" w:eastAsia="SimSun" w:hAnsi="Times New Roman" w:cs="Times New Roman"/>
          <w:sz w:val="24"/>
          <w:szCs w:val="24"/>
          <w:lang w:val="en-IN" w:eastAsia="zh-CN" w:bidi="ar"/>
        </w:rPr>
        <w:t>4</w:t>
      </w:r>
      <w:r>
        <w:rPr>
          <w:rFonts w:ascii="Times New Roman" w:eastAsia="SimSun" w:hAnsi="Times New Roman" w:cs="Times New Roman"/>
          <w:sz w:val="24"/>
          <w:szCs w:val="24"/>
          <w:lang w:eastAsia="zh-CN" w:bidi="ar"/>
        </w:rPr>
        <w:t>.</w:t>
      </w:r>
    </w:p>
    <w:p w14:paraId="3EA4B1F3"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4F4B99A8" w14:textId="77777777" w:rsidR="002D2968" w:rsidRDefault="002D2968">
      <w:pPr>
        <w:spacing w:beforeLines="50" w:before="120" w:afterLines="50" w:after="120" w:line="240" w:lineRule="auto"/>
        <w:ind w:firstLine="720"/>
        <w:jc w:val="both"/>
        <w:rPr>
          <w:rFonts w:ascii="Times New Roman" w:hAnsi="Times New Roman" w:cs="Times New Roman"/>
          <w:sz w:val="24"/>
          <w:szCs w:val="24"/>
        </w:rPr>
      </w:pPr>
    </w:p>
    <w:p w14:paraId="2252AED4" w14:textId="77777777" w:rsidR="002D2968" w:rsidRDefault="00082C42">
      <w:pPr>
        <w:spacing w:beforeLines="50" w:before="120" w:afterLines="50" w:after="120" w:line="240" w:lineRule="auto"/>
        <w:ind w:firstLine="720"/>
        <w:jc w:val="both"/>
        <w:rPr>
          <w:rFonts w:ascii="Times New Roman" w:hAnsi="Times New Roman" w:cs="Times New Roman"/>
          <w:bCs/>
          <w:sz w:val="24"/>
          <w:szCs w:val="24"/>
          <w:lang w:val="en-IN"/>
        </w:rPr>
      </w:pPr>
      <w:r>
        <w:rPr>
          <w:rFonts w:ascii="Times New Roman" w:hAnsi="Times New Roman" w:cs="Times New Roman"/>
          <w:sz w:val="24"/>
          <w:szCs w:val="24"/>
        </w:rPr>
        <w:tab/>
      </w:r>
    </w:p>
    <w:p w14:paraId="5909CAF7" w14:textId="77777777" w:rsidR="002D2968" w:rsidRDefault="00082C42">
      <w:pPr>
        <w:spacing w:beforeLines="50" w:before="120" w:afterLines="50" w:after="120" w:line="360" w:lineRule="auto"/>
        <w:jc w:val="both"/>
        <w:rPr>
          <w:rStyle w:val="Hyperlink"/>
          <w:rFonts w:ascii="Times New Roman" w:hAnsi="Times New Roman" w:cs="Times New Roman"/>
          <w:b/>
          <w:bCs/>
          <w:color w:val="auto"/>
          <w:sz w:val="24"/>
          <w:szCs w:val="24"/>
          <w:u w:val="none"/>
          <w:lang w:val="en-IN"/>
        </w:rPr>
      </w:pPr>
      <w:r>
        <w:rPr>
          <w:rStyle w:val="Hyperlink"/>
          <w:rFonts w:ascii="Times New Roman" w:hAnsi="Times New Roman" w:cs="Times New Roman"/>
          <w:b/>
          <w:bCs/>
          <w:color w:val="auto"/>
          <w:sz w:val="24"/>
          <w:szCs w:val="24"/>
          <w:u w:val="none"/>
          <w:lang w:val="en-IN"/>
        </w:rPr>
        <w:t xml:space="preserve">Discussion </w:t>
      </w:r>
    </w:p>
    <w:p w14:paraId="67BC384D" w14:textId="77777777" w:rsidR="002D2968" w:rsidRDefault="00082C42">
      <w:pPr>
        <w:spacing w:beforeLines="50" w:before="120" w:afterLines="50" w:after="120" w:line="360" w:lineRule="auto"/>
        <w:jc w:val="both"/>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val="en-IN" w:eastAsia="zh-CN"/>
        </w:rPr>
        <w:t xml:space="preserve">Freshwater ecosystems are essential for human survival and critical for all forms of life. Lakes and ponds are integral to the hydrological cycle and </w:t>
      </w:r>
      <w:proofErr w:type="spellStart"/>
      <w:r>
        <w:rPr>
          <w:rFonts w:ascii="Times New Roman" w:eastAsia="SimSun" w:hAnsi="Times New Roman" w:cs="Times New Roman"/>
          <w:bCs/>
          <w:sz w:val="24"/>
          <w:szCs w:val="24"/>
          <w:lang w:val="en-IN" w:eastAsia="zh-CN"/>
        </w:rPr>
        <w:t>fulfill</w:t>
      </w:r>
      <w:proofErr w:type="spellEnd"/>
      <w:r>
        <w:rPr>
          <w:rFonts w:ascii="Times New Roman" w:eastAsia="SimSun" w:hAnsi="Times New Roman" w:cs="Times New Roman"/>
          <w:bCs/>
          <w:sz w:val="24"/>
          <w:szCs w:val="24"/>
          <w:lang w:val="en-IN" w:eastAsia="zh-CN"/>
        </w:rPr>
        <w:t xml:space="preserve"> various roles within the biosphere. The importan</w:t>
      </w:r>
      <w:r>
        <w:rPr>
          <w:rFonts w:ascii="Times New Roman" w:eastAsia="SimSun" w:hAnsi="Times New Roman" w:cs="Times New Roman"/>
          <w:bCs/>
          <w:sz w:val="24"/>
          <w:szCs w:val="24"/>
          <w:lang w:val="en-IN" w:eastAsia="zh-CN"/>
        </w:rPr>
        <w:t>ce of ponds and lakes to human communities is substantial because they provide vital water resources for household needs, agriculture, and industrial activities. This study specifically examined how seasonal changes affect the populations of freshwater zoo</w:t>
      </w:r>
      <w:r>
        <w:rPr>
          <w:rFonts w:ascii="Times New Roman" w:eastAsia="SimSun" w:hAnsi="Times New Roman" w:cs="Times New Roman"/>
          <w:bCs/>
          <w:sz w:val="24"/>
          <w:szCs w:val="24"/>
          <w:lang w:val="en-IN" w:eastAsia="zh-CN"/>
        </w:rPr>
        <w:t xml:space="preserve">plankton species in </w:t>
      </w:r>
      <w:proofErr w:type="spellStart"/>
      <w:r>
        <w:rPr>
          <w:rFonts w:ascii="Times New Roman" w:hAnsi="Times New Roman" w:cs="Times New Roman"/>
          <w:sz w:val="24"/>
          <w:szCs w:val="24"/>
          <w:lang w:val="en-IN"/>
        </w:rPr>
        <w:t>Panjapur</w:t>
      </w:r>
      <w:proofErr w:type="spellEnd"/>
      <w:r>
        <w:rPr>
          <w:rFonts w:ascii="Times New Roman" w:hAnsi="Times New Roman" w:cs="Times New Roman"/>
          <w:sz w:val="24"/>
          <w:szCs w:val="24"/>
          <w:lang w:val="en-IN"/>
        </w:rPr>
        <w:t xml:space="preserve"> Lake</w:t>
      </w:r>
      <w:r>
        <w:rPr>
          <w:rFonts w:ascii="Times New Roman" w:eastAsia="SimSun" w:hAnsi="Times New Roman" w:cs="Times New Roman"/>
          <w:bCs/>
          <w:sz w:val="24"/>
          <w:szCs w:val="24"/>
          <w:lang w:val="en-IN" w:eastAsia="zh-CN"/>
        </w:rPr>
        <w:t>, and how the hydrographical conditions currently present in aquatic environments are fundamental in shaping these ecosystems. Even minor shifts in the biological density of these water bodies require prompt evaluation of both the hydrographical and biolog</w:t>
      </w:r>
      <w:r>
        <w:rPr>
          <w:rFonts w:ascii="Times New Roman" w:eastAsia="SimSun" w:hAnsi="Times New Roman" w:cs="Times New Roman"/>
          <w:bCs/>
          <w:sz w:val="24"/>
          <w:szCs w:val="24"/>
          <w:lang w:val="en-IN" w:eastAsia="zh-CN"/>
        </w:rPr>
        <w:t xml:space="preserve">ical factors. These hydrographic characteristics are crucial for determining the diversity of species and organization of communities within aquatic ecosystems (Sharma et al., 2016; Mohan et al., 2022; Manickam et al., 2024; Paulraj et al., 2024). </w:t>
      </w:r>
      <w:r>
        <w:rPr>
          <w:rFonts w:ascii="Times New Roman" w:eastAsia="SimSun" w:hAnsi="Times New Roman" w:cs="Times New Roman"/>
          <w:bCs/>
          <w:sz w:val="24"/>
          <w:szCs w:val="24"/>
          <w:lang w:eastAsia="zh-CN"/>
        </w:rPr>
        <w:t>Currentl</w:t>
      </w:r>
      <w:r>
        <w:rPr>
          <w:rFonts w:ascii="Times New Roman" w:eastAsia="SimSun" w:hAnsi="Times New Roman" w:cs="Times New Roman"/>
          <w:bCs/>
          <w:sz w:val="24"/>
          <w:szCs w:val="24"/>
          <w:lang w:eastAsia="zh-CN"/>
        </w:rPr>
        <w:t xml:space="preserve">y, global </w:t>
      </w:r>
      <w:r>
        <w:rPr>
          <w:rFonts w:ascii="Times New Roman" w:eastAsia="SimSun" w:hAnsi="Times New Roman" w:cs="Times New Roman"/>
          <w:bCs/>
          <w:sz w:val="24"/>
          <w:szCs w:val="24"/>
          <w:lang w:val="en-IN" w:eastAsia="zh-CN"/>
        </w:rPr>
        <w:t xml:space="preserve">lake and </w:t>
      </w:r>
      <w:r>
        <w:rPr>
          <w:rFonts w:ascii="Times New Roman" w:eastAsia="SimSun" w:hAnsi="Times New Roman" w:cs="Times New Roman"/>
          <w:bCs/>
          <w:sz w:val="24"/>
          <w:szCs w:val="24"/>
          <w:lang w:eastAsia="zh-CN"/>
        </w:rPr>
        <w:t>pond ecosystems are facing significant challenges, many of which are a result of human activities. This highlights the urgent need for research and educational programs aimed at raising public awareness of the importance of preserving an</w:t>
      </w:r>
      <w:r>
        <w:rPr>
          <w:rFonts w:ascii="Times New Roman" w:eastAsia="SimSun" w:hAnsi="Times New Roman" w:cs="Times New Roman"/>
          <w:bCs/>
          <w:sz w:val="24"/>
          <w:szCs w:val="24"/>
          <w:lang w:eastAsia="zh-CN"/>
        </w:rPr>
        <w:t xml:space="preserve">d conserving these ecosystems. </w:t>
      </w:r>
      <w:r>
        <w:rPr>
          <w:rFonts w:ascii="Times New Roman" w:eastAsia="SimSun" w:hAnsi="Times New Roman" w:cs="Times New Roman"/>
          <w:bCs/>
          <w:sz w:val="24"/>
          <w:szCs w:val="24"/>
          <w:lang w:val="en-IN" w:eastAsia="zh-CN"/>
        </w:rPr>
        <w:t xml:space="preserve">Lakes </w:t>
      </w:r>
      <w:r>
        <w:rPr>
          <w:rFonts w:ascii="Times New Roman" w:eastAsia="SimSun" w:hAnsi="Times New Roman" w:cs="Times New Roman"/>
          <w:bCs/>
          <w:sz w:val="24"/>
          <w:szCs w:val="24"/>
          <w:lang w:eastAsia="zh-CN"/>
        </w:rPr>
        <w:t>are vital surface water resources and play a key role in supporting biodiversity. They are critical for rainwater harvesting and groundwater replenishment, and directly and indirectly benefit the livelihoods of many com</w:t>
      </w:r>
      <w:r>
        <w:rPr>
          <w:rFonts w:ascii="Times New Roman" w:eastAsia="SimSun" w:hAnsi="Times New Roman" w:cs="Times New Roman"/>
          <w:bCs/>
          <w:sz w:val="24"/>
          <w:szCs w:val="24"/>
          <w:lang w:eastAsia="zh-CN"/>
        </w:rPr>
        <w:t xml:space="preserve">munities, particularly by providing drinking water and irrigation. </w:t>
      </w:r>
      <w:r>
        <w:rPr>
          <w:rFonts w:ascii="Times New Roman" w:eastAsia="SimSun" w:hAnsi="Times New Roman" w:cs="Times New Roman"/>
          <w:bCs/>
          <w:sz w:val="24"/>
          <w:szCs w:val="24"/>
          <w:lang w:eastAsia="zh-CN"/>
        </w:rPr>
        <w:lastRenderedPageBreak/>
        <w:t xml:space="preserve">The benefits of ponds go beyond their visual appeal; they are essential for water conservation and irrigation and serve as habitats for a variety of species. </w:t>
      </w:r>
      <w:r>
        <w:rPr>
          <w:rFonts w:ascii="Times New Roman" w:eastAsia="SimSun" w:hAnsi="Times New Roman" w:cs="Times New Roman"/>
          <w:bCs/>
          <w:sz w:val="24"/>
          <w:szCs w:val="24"/>
          <w:lang w:val="en-IN" w:eastAsia="zh-CN"/>
        </w:rPr>
        <w:t>Lakes/p</w:t>
      </w:r>
      <w:proofErr w:type="spellStart"/>
      <w:r>
        <w:rPr>
          <w:rFonts w:ascii="Times New Roman" w:eastAsia="SimSun" w:hAnsi="Times New Roman" w:cs="Times New Roman"/>
          <w:bCs/>
          <w:sz w:val="24"/>
          <w:szCs w:val="24"/>
          <w:lang w:eastAsia="zh-CN"/>
        </w:rPr>
        <w:t>onds</w:t>
      </w:r>
      <w:proofErr w:type="spellEnd"/>
      <w:r>
        <w:rPr>
          <w:rFonts w:ascii="Times New Roman" w:eastAsia="SimSun" w:hAnsi="Times New Roman" w:cs="Times New Roman"/>
          <w:bCs/>
          <w:sz w:val="24"/>
          <w:szCs w:val="24"/>
          <w:lang w:eastAsia="zh-CN"/>
        </w:rPr>
        <w:t xml:space="preserve"> are crucial for mai</w:t>
      </w:r>
      <w:r>
        <w:rPr>
          <w:rFonts w:ascii="Times New Roman" w:eastAsia="SimSun" w:hAnsi="Times New Roman" w:cs="Times New Roman"/>
          <w:bCs/>
          <w:sz w:val="24"/>
          <w:szCs w:val="24"/>
          <w:lang w:eastAsia="zh-CN"/>
        </w:rPr>
        <w:t>ntaining the ecological balance of their respective regions.</w:t>
      </w:r>
    </w:p>
    <w:p w14:paraId="3AC8C242" w14:textId="77777777" w:rsidR="002D2968" w:rsidRDefault="002D2968">
      <w:pPr>
        <w:spacing w:beforeLines="50" w:before="120" w:afterLines="50" w:after="120" w:line="360" w:lineRule="auto"/>
        <w:jc w:val="both"/>
        <w:rPr>
          <w:rFonts w:ascii="Times New Roman" w:eastAsia="SimSun" w:hAnsi="Times New Roman" w:cs="Times New Roman"/>
          <w:bCs/>
          <w:sz w:val="24"/>
          <w:szCs w:val="24"/>
          <w:lang w:eastAsia="zh-CN"/>
        </w:rPr>
      </w:pPr>
    </w:p>
    <w:p w14:paraId="42D1211D" w14:textId="77777777" w:rsidR="002D2968" w:rsidRDefault="00082C42">
      <w:pPr>
        <w:spacing w:beforeLines="50" w:before="120" w:afterLines="50" w:after="120" w:line="360" w:lineRule="auto"/>
        <w:jc w:val="both"/>
        <w:rPr>
          <w:rFonts w:ascii="Times New Roman" w:hAnsi="Times New Roman" w:cs="Times New Roman"/>
          <w:sz w:val="24"/>
          <w:szCs w:val="24"/>
        </w:rPr>
      </w:pPr>
      <w:r>
        <w:rPr>
          <w:rFonts w:ascii="Times New Roman" w:eastAsia="SimSun" w:hAnsi="Times New Roman" w:cs="Times New Roman"/>
          <w:bCs/>
          <w:sz w:val="24"/>
          <w:szCs w:val="24"/>
          <w:lang w:eastAsia="zh-CN"/>
        </w:rPr>
        <w:t xml:space="preserve">Together, these ecosystems support a higher diversity of species than any other freshwater environment, including the numerous rare ones. </w:t>
      </w:r>
      <w:r>
        <w:rPr>
          <w:rFonts w:ascii="Times New Roman" w:eastAsia="SimSun" w:hAnsi="Times New Roman" w:cs="Times New Roman"/>
          <w:bCs/>
          <w:sz w:val="24"/>
          <w:szCs w:val="24"/>
          <w:lang w:val="en-IN" w:eastAsia="zh-CN"/>
        </w:rPr>
        <w:t>Lake</w:t>
      </w:r>
      <w:r>
        <w:rPr>
          <w:rFonts w:ascii="Times New Roman" w:eastAsia="SimSun" w:hAnsi="Times New Roman" w:cs="Times New Roman"/>
          <w:bCs/>
          <w:sz w:val="24"/>
          <w:szCs w:val="24"/>
          <w:lang w:eastAsia="zh-CN"/>
        </w:rPr>
        <w:t xml:space="preserve">s have played a vital role in cultural history. By </w:t>
      </w:r>
      <w:r>
        <w:rPr>
          <w:rFonts w:ascii="Times New Roman" w:eastAsia="SimSun" w:hAnsi="Times New Roman" w:cs="Times New Roman"/>
          <w:bCs/>
          <w:sz w:val="24"/>
          <w:szCs w:val="24"/>
          <w:lang w:eastAsia="zh-CN"/>
        </w:rPr>
        <w:t>preserving these bodies of water, we can protect a range of habitats and the biodiversity they support, thus ensuring the survival of valuable biological resources. In addition, it is crucial to promote awareness of the importance of environmental conserva</w:t>
      </w:r>
      <w:r>
        <w:rPr>
          <w:rFonts w:ascii="Times New Roman" w:eastAsia="SimSun" w:hAnsi="Times New Roman" w:cs="Times New Roman"/>
          <w:bCs/>
          <w:sz w:val="24"/>
          <w:szCs w:val="24"/>
          <w:lang w:eastAsia="zh-CN"/>
        </w:rPr>
        <w:t>tion. The protection of ponds has become an acknowledged approach to tackle challenges related to water scarcity and the depletion of groundwater.</w:t>
      </w:r>
      <w:r>
        <w:rPr>
          <w:rFonts w:ascii="Times New Roman" w:eastAsia="SimSun" w:hAnsi="Times New Roman" w:cs="Times New Roman"/>
          <w:bCs/>
          <w:sz w:val="24"/>
          <w:szCs w:val="24"/>
          <w:lang w:val="en-IN" w:eastAsia="zh-CN"/>
        </w:rPr>
        <w:t xml:space="preserve"> </w:t>
      </w:r>
      <w:r>
        <w:rPr>
          <w:rFonts w:ascii="Times New Roman" w:hAnsi="Times New Roman" w:cs="Times New Roman"/>
          <w:sz w:val="24"/>
          <w:szCs w:val="24"/>
        </w:rPr>
        <w:t>Water scarcity is a critical issue in the global community. Even with numerous ponds available, many people s</w:t>
      </w:r>
      <w:r>
        <w:rPr>
          <w:rFonts w:ascii="Times New Roman" w:hAnsi="Times New Roman" w:cs="Times New Roman"/>
          <w:sz w:val="24"/>
          <w:szCs w:val="24"/>
        </w:rPr>
        <w:t xml:space="preserve">truggle to meet their water needs, prompting some to cease agricultural practices because of this shortage. Maintaining ponds is essential for meeting rising water demand. Moreover, </w:t>
      </w:r>
      <w:r>
        <w:rPr>
          <w:rFonts w:ascii="Times New Roman" w:hAnsi="Times New Roman" w:cs="Times New Roman"/>
          <w:sz w:val="24"/>
          <w:szCs w:val="24"/>
          <w:lang w:val="en-IN"/>
        </w:rPr>
        <w:t xml:space="preserve">lakes </w:t>
      </w:r>
      <w:r>
        <w:rPr>
          <w:rFonts w:ascii="Times New Roman" w:hAnsi="Times New Roman" w:cs="Times New Roman"/>
          <w:sz w:val="24"/>
          <w:szCs w:val="24"/>
        </w:rPr>
        <w:t>provide sustainable solutions for pollution and water management cha</w:t>
      </w:r>
      <w:r>
        <w:rPr>
          <w:rFonts w:ascii="Times New Roman" w:hAnsi="Times New Roman" w:cs="Times New Roman"/>
          <w:sz w:val="24"/>
          <w:szCs w:val="24"/>
        </w:rPr>
        <w:t>llenges. They are effective in processes such as denitrification, sedimentation, and removal of phosphorus, nitrogen, and sediments from surface water. Additionally, ponds help recharge the groundwater table, benefiting both the community and the environme</w:t>
      </w:r>
      <w:r>
        <w:rPr>
          <w:rFonts w:ascii="Times New Roman" w:hAnsi="Times New Roman" w:cs="Times New Roman"/>
          <w:sz w:val="24"/>
          <w:szCs w:val="24"/>
        </w:rPr>
        <w:t>nt, especially during the summer months. However, pollution remains a serious threat to many ponds, particularly to those that have been neglected. A significant number of these</w:t>
      </w:r>
      <w:r>
        <w:rPr>
          <w:rFonts w:ascii="Times New Roman" w:hAnsi="Times New Roman" w:cs="Times New Roman"/>
          <w:sz w:val="24"/>
          <w:szCs w:val="24"/>
          <w:lang w:val="en-IN"/>
        </w:rPr>
        <w:t xml:space="preserve"> lakes</w:t>
      </w:r>
      <w:r>
        <w:rPr>
          <w:rFonts w:ascii="Times New Roman" w:hAnsi="Times New Roman" w:cs="Times New Roman"/>
          <w:sz w:val="24"/>
          <w:szCs w:val="24"/>
        </w:rPr>
        <w:t xml:space="preserve"> remain unmaintained owing to management difficulties. Research by Non-Go</w:t>
      </w:r>
      <w:r>
        <w:rPr>
          <w:rFonts w:ascii="Times New Roman" w:hAnsi="Times New Roman" w:cs="Times New Roman"/>
          <w:sz w:val="24"/>
          <w:szCs w:val="24"/>
        </w:rPr>
        <w:t xml:space="preserve">vernmental Organizations has revealed that around 40% of village </w:t>
      </w:r>
      <w:r>
        <w:rPr>
          <w:rFonts w:ascii="Times New Roman" w:hAnsi="Times New Roman" w:cs="Times New Roman"/>
          <w:sz w:val="24"/>
          <w:szCs w:val="24"/>
          <w:lang w:val="en-IN"/>
        </w:rPr>
        <w:t xml:space="preserve">lakes and </w:t>
      </w:r>
      <w:r>
        <w:rPr>
          <w:rFonts w:ascii="Times New Roman" w:hAnsi="Times New Roman" w:cs="Times New Roman"/>
          <w:sz w:val="24"/>
          <w:szCs w:val="24"/>
        </w:rPr>
        <w:t>ponds in India have been converted for residential or commercial use in the last century.</w:t>
      </w:r>
    </w:p>
    <w:p w14:paraId="6BF025C8" w14:textId="77777777" w:rsidR="002D2968" w:rsidRDefault="002D2968">
      <w:pPr>
        <w:spacing w:beforeLines="50" w:before="120" w:afterLines="50" w:after="120" w:line="360" w:lineRule="auto"/>
        <w:jc w:val="both"/>
        <w:rPr>
          <w:rFonts w:ascii="Times New Roman" w:hAnsi="Times New Roman" w:cs="Times New Roman"/>
          <w:sz w:val="24"/>
          <w:szCs w:val="24"/>
        </w:rPr>
      </w:pPr>
    </w:p>
    <w:p w14:paraId="76E65819" w14:textId="77777777" w:rsidR="002D2968" w:rsidRDefault="00082C42">
      <w:pPr>
        <w:spacing w:beforeLines="50" w:before="120" w:afterLines="50" w:after="120" w:line="360" w:lineRule="auto"/>
        <w:jc w:val="both"/>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 xml:space="preserve">Despite their relatively small sizes, these </w:t>
      </w:r>
      <w:r>
        <w:rPr>
          <w:rFonts w:ascii="Times New Roman" w:eastAsia="SimSun" w:hAnsi="Times New Roman" w:cs="Times New Roman"/>
          <w:bCs/>
          <w:sz w:val="24"/>
          <w:szCs w:val="24"/>
          <w:lang w:val="en-IN" w:eastAsia="zh-CN"/>
        </w:rPr>
        <w:t>lakes</w:t>
      </w:r>
      <w:r>
        <w:rPr>
          <w:rFonts w:ascii="Times New Roman" w:eastAsia="SimSun" w:hAnsi="Times New Roman" w:cs="Times New Roman"/>
          <w:bCs/>
          <w:sz w:val="24"/>
          <w:szCs w:val="24"/>
          <w:lang w:eastAsia="zh-CN"/>
        </w:rPr>
        <w:t xml:space="preserve"> play a vital role in water harvesting be</w:t>
      </w:r>
      <w:r>
        <w:rPr>
          <w:rFonts w:ascii="Times New Roman" w:eastAsia="SimSun" w:hAnsi="Times New Roman" w:cs="Times New Roman"/>
          <w:bCs/>
          <w:sz w:val="24"/>
          <w:szCs w:val="24"/>
          <w:lang w:eastAsia="zh-CN"/>
        </w:rPr>
        <w:t xml:space="preserve">cause of their abundance. Their unique biodiversity and specific ecological roles are essential for environmental health. Various initiatives have been launched by both government agencies and local communities to restore many of these </w:t>
      </w:r>
      <w:r>
        <w:rPr>
          <w:rFonts w:ascii="Times New Roman" w:eastAsia="SimSun" w:hAnsi="Times New Roman" w:cs="Times New Roman"/>
          <w:bCs/>
          <w:sz w:val="24"/>
          <w:szCs w:val="24"/>
          <w:lang w:val="en-IN" w:eastAsia="zh-CN"/>
        </w:rPr>
        <w:t>lake</w:t>
      </w:r>
      <w:r>
        <w:rPr>
          <w:rFonts w:ascii="Times New Roman" w:eastAsia="SimSun" w:hAnsi="Times New Roman" w:cs="Times New Roman"/>
          <w:bCs/>
          <w:sz w:val="24"/>
          <w:szCs w:val="24"/>
          <w:lang w:eastAsia="zh-CN"/>
        </w:rPr>
        <w:t>s and meet commu</w:t>
      </w:r>
      <w:r>
        <w:rPr>
          <w:rFonts w:ascii="Times New Roman" w:eastAsia="SimSun" w:hAnsi="Times New Roman" w:cs="Times New Roman"/>
          <w:bCs/>
          <w:sz w:val="24"/>
          <w:szCs w:val="24"/>
          <w:lang w:eastAsia="zh-CN"/>
        </w:rPr>
        <w:t>nity needs. Diminishing water resources is a significant factor that contributes to the decline in agriculture in the region. Neglecting these ponds has led to problems such as algal blooms and eutrophication. Restoration efforts are expected to enhance gr</w:t>
      </w:r>
      <w:r>
        <w:rPr>
          <w:rFonts w:ascii="Times New Roman" w:eastAsia="SimSun" w:hAnsi="Times New Roman" w:cs="Times New Roman"/>
          <w:bCs/>
          <w:sz w:val="24"/>
          <w:szCs w:val="24"/>
          <w:lang w:eastAsia="zh-CN"/>
        </w:rPr>
        <w:t>oundwater recharge, thereby addressing the water requirements of the community. Improving the health of these ponds is crucial to combat eutrophication and pollution while also safeguarding their ecological importance to promote sustainable usage practices</w:t>
      </w:r>
      <w:r>
        <w:rPr>
          <w:rFonts w:ascii="Times New Roman" w:eastAsia="SimSun" w:hAnsi="Times New Roman" w:cs="Times New Roman"/>
          <w:bCs/>
          <w:sz w:val="24"/>
          <w:szCs w:val="24"/>
          <w:lang w:eastAsia="zh-CN"/>
        </w:rPr>
        <w:t xml:space="preserve">. This study aims to revive the ecological value of ponds and create a sustainable environment for future generations. This investigation delves into the physical and chemical attributes of ponds, lakes, and reservoirs located in the Dharmapuri, </w:t>
      </w:r>
      <w:proofErr w:type="spellStart"/>
      <w:r>
        <w:rPr>
          <w:rFonts w:ascii="Times New Roman" w:eastAsia="SimSun" w:hAnsi="Times New Roman" w:cs="Times New Roman"/>
          <w:bCs/>
          <w:sz w:val="24"/>
          <w:szCs w:val="24"/>
          <w:lang w:eastAsia="zh-CN"/>
        </w:rPr>
        <w:lastRenderedPageBreak/>
        <w:t>Krishnagir</w:t>
      </w:r>
      <w:r>
        <w:rPr>
          <w:rFonts w:ascii="Times New Roman" w:eastAsia="SimSun" w:hAnsi="Times New Roman" w:cs="Times New Roman"/>
          <w:bCs/>
          <w:sz w:val="24"/>
          <w:szCs w:val="24"/>
          <w:lang w:eastAsia="zh-CN"/>
        </w:rPr>
        <w:t>i</w:t>
      </w:r>
      <w:proofErr w:type="spellEnd"/>
      <w:r>
        <w:rPr>
          <w:rFonts w:ascii="Times New Roman" w:eastAsia="SimSun" w:hAnsi="Times New Roman" w:cs="Times New Roman"/>
          <w:bCs/>
          <w:sz w:val="24"/>
          <w:szCs w:val="24"/>
          <w:lang w:eastAsia="zh-CN"/>
        </w:rPr>
        <w:t>, and Coimbatore regions of Tamil Nadu. This indicates that human activities are the predominant factors leading to unfavorable conditions observed in these aquatic environments, as supported by the findings of recent research (Manickam et al., 2012b, 201</w:t>
      </w:r>
      <w:r>
        <w:rPr>
          <w:rFonts w:ascii="Times New Roman" w:eastAsia="SimSun" w:hAnsi="Times New Roman" w:cs="Times New Roman"/>
          <w:bCs/>
          <w:sz w:val="24"/>
          <w:szCs w:val="24"/>
          <w:lang w:eastAsia="zh-CN"/>
        </w:rPr>
        <w:t>4, 2015a, 2024; Paulraj et al., 2024). Significant variations in the physicochemical properties of water suggest different environmental conditions that could be associated with shifts in water consumption, rainfall, and temperature (</w:t>
      </w:r>
      <w:proofErr w:type="spellStart"/>
      <w:r>
        <w:rPr>
          <w:rFonts w:ascii="Times New Roman" w:eastAsia="SimSun" w:hAnsi="Times New Roman" w:cs="Times New Roman"/>
          <w:bCs/>
          <w:sz w:val="24"/>
          <w:szCs w:val="24"/>
          <w:lang w:eastAsia="zh-CN"/>
        </w:rPr>
        <w:t>Atobatele</w:t>
      </w:r>
      <w:proofErr w:type="spellEnd"/>
      <w:r>
        <w:rPr>
          <w:rFonts w:ascii="Times New Roman" w:eastAsia="SimSun" w:hAnsi="Times New Roman" w:cs="Times New Roman"/>
          <w:bCs/>
          <w:sz w:val="24"/>
          <w:szCs w:val="24"/>
          <w:lang w:eastAsia="zh-CN"/>
        </w:rPr>
        <w:t xml:space="preserve"> et al. 2008;</w:t>
      </w:r>
      <w:r>
        <w:rPr>
          <w:rFonts w:ascii="Times New Roman" w:eastAsia="SimSun" w:hAnsi="Times New Roman" w:cs="Times New Roman"/>
          <w:bCs/>
          <w:sz w:val="24"/>
          <w:szCs w:val="24"/>
          <w:lang w:eastAsia="zh-CN"/>
        </w:rPr>
        <w:t xml:space="preserve"> Manickam et al. 2014; Manickam, 2015; Paulraj et al. 2024).</w:t>
      </w:r>
    </w:p>
    <w:p w14:paraId="7DCEAD64" w14:textId="77777777" w:rsidR="002D2968" w:rsidRDefault="002D2968">
      <w:pPr>
        <w:spacing w:beforeLines="50" w:before="120" w:afterLines="50" w:after="120" w:line="360" w:lineRule="auto"/>
        <w:jc w:val="both"/>
        <w:rPr>
          <w:rFonts w:ascii="Times New Roman" w:eastAsia="SimSun" w:hAnsi="Times New Roman" w:cs="Times New Roman"/>
          <w:bCs/>
          <w:sz w:val="24"/>
          <w:szCs w:val="24"/>
          <w:lang w:eastAsia="zh-CN"/>
        </w:rPr>
      </w:pPr>
    </w:p>
    <w:p w14:paraId="7CDECE55" w14:textId="77777777" w:rsidR="002D2968" w:rsidRDefault="00082C42">
      <w:pPr>
        <w:spacing w:beforeLines="50" w:before="120" w:afterLines="50" w:after="120" w:line="360" w:lineRule="auto"/>
        <w:jc w:val="both"/>
        <w:rPr>
          <w:rFonts w:ascii="Times New Roman" w:hAnsi="Times New Roman" w:cs="Times New Roman"/>
          <w:bCs/>
          <w:sz w:val="24"/>
          <w:szCs w:val="24"/>
        </w:rPr>
      </w:pPr>
      <w:r>
        <w:rPr>
          <w:rFonts w:ascii="Times New Roman" w:eastAsia="SimSun" w:hAnsi="Times New Roman" w:cs="Times New Roman"/>
          <w:bCs/>
          <w:sz w:val="24"/>
          <w:szCs w:val="24"/>
          <w:lang w:val="en-IN" w:eastAsia="zh-CN"/>
        </w:rPr>
        <w:t xml:space="preserve">Temperature plays a crucial role in the primary productivity of reservoirs, lakes, and ponds. The number of </w:t>
      </w:r>
      <w:proofErr w:type="gramStart"/>
      <w:r>
        <w:rPr>
          <w:rFonts w:ascii="Times New Roman" w:eastAsia="SimSun" w:hAnsi="Times New Roman" w:cs="Times New Roman"/>
          <w:bCs/>
          <w:sz w:val="24"/>
          <w:szCs w:val="24"/>
          <w:lang w:val="en-IN" w:eastAsia="zh-CN"/>
        </w:rPr>
        <w:t>plankton</w:t>
      </w:r>
      <w:proofErr w:type="gramEnd"/>
      <w:r>
        <w:rPr>
          <w:rFonts w:ascii="Times New Roman" w:eastAsia="SimSun" w:hAnsi="Times New Roman" w:cs="Times New Roman"/>
          <w:bCs/>
          <w:sz w:val="24"/>
          <w:szCs w:val="24"/>
          <w:lang w:val="en-IN" w:eastAsia="zh-CN"/>
        </w:rPr>
        <w:t xml:space="preserve"> in these aquatic environments varies with shifts in the water temperature. Te</w:t>
      </w:r>
      <w:r>
        <w:rPr>
          <w:rFonts w:ascii="Times New Roman" w:eastAsia="SimSun" w:hAnsi="Times New Roman" w:cs="Times New Roman"/>
          <w:bCs/>
          <w:sz w:val="24"/>
          <w:szCs w:val="24"/>
          <w:lang w:val="en-IN" w:eastAsia="zh-CN"/>
        </w:rPr>
        <w:t>mperature affects all physiological and metabolic activities in aquatic life, including the feeding, movement, reproduction, and distribution of both zooplankton and phytoplankton. It has been recognized as a critical element in aquatic environments (Manic</w:t>
      </w:r>
      <w:r>
        <w:rPr>
          <w:rFonts w:ascii="Times New Roman" w:eastAsia="SimSun" w:hAnsi="Times New Roman" w:cs="Times New Roman"/>
          <w:bCs/>
          <w:sz w:val="24"/>
          <w:szCs w:val="24"/>
          <w:lang w:val="en-IN" w:eastAsia="zh-CN"/>
        </w:rPr>
        <w:t xml:space="preserve">kam </w:t>
      </w:r>
      <w:r>
        <w:rPr>
          <w:rFonts w:ascii="Times New Roman" w:eastAsia="SimSun" w:hAnsi="Times New Roman" w:cs="Times New Roman"/>
          <w:bCs/>
          <w:i/>
          <w:iCs/>
          <w:sz w:val="24"/>
          <w:szCs w:val="24"/>
          <w:lang w:val="en-IN" w:eastAsia="zh-CN"/>
        </w:rPr>
        <w:t>et al</w:t>
      </w:r>
      <w:r>
        <w:rPr>
          <w:rFonts w:ascii="Times New Roman" w:eastAsia="SimSun" w:hAnsi="Times New Roman" w:cs="Times New Roman"/>
          <w:bCs/>
          <w:sz w:val="24"/>
          <w:szCs w:val="24"/>
          <w:lang w:val="en-IN" w:eastAsia="zh-CN"/>
        </w:rPr>
        <w:t>. 2024). Temperature significantly influences the physical, chemical, and biological dynamics of aquatic ecosystems. For example, the water temperature in the temple pond was higher than that in the inaccessible pond. Elevated temperatures can enh</w:t>
      </w:r>
      <w:r>
        <w:rPr>
          <w:rFonts w:ascii="Times New Roman" w:eastAsia="SimSun" w:hAnsi="Times New Roman" w:cs="Times New Roman"/>
          <w:bCs/>
          <w:sz w:val="24"/>
          <w:szCs w:val="24"/>
          <w:lang w:val="en-IN" w:eastAsia="zh-CN"/>
        </w:rPr>
        <w:t xml:space="preserve">ance DO production of dissolved oxygen (Manickam </w:t>
      </w:r>
      <w:r>
        <w:rPr>
          <w:rFonts w:ascii="Times New Roman" w:eastAsia="SimSun" w:hAnsi="Times New Roman" w:cs="Times New Roman"/>
          <w:bCs/>
          <w:i/>
          <w:iCs/>
          <w:sz w:val="24"/>
          <w:szCs w:val="24"/>
          <w:lang w:val="en-IN" w:eastAsia="zh-CN"/>
        </w:rPr>
        <w:t>et al</w:t>
      </w:r>
      <w:r>
        <w:rPr>
          <w:rFonts w:ascii="Times New Roman" w:eastAsia="SimSun" w:hAnsi="Times New Roman" w:cs="Times New Roman"/>
          <w:bCs/>
          <w:sz w:val="24"/>
          <w:szCs w:val="24"/>
          <w:lang w:val="en-IN" w:eastAsia="zh-CN"/>
        </w:rPr>
        <w:t xml:space="preserve">., 2024; </w:t>
      </w:r>
      <w:r>
        <w:rPr>
          <w:rFonts w:ascii="Times New Roman" w:hAnsi="Times New Roman" w:cs="Times New Roman"/>
          <w:sz w:val="24"/>
          <w:szCs w:val="24"/>
          <w:lang w:val="en-IN"/>
        </w:rPr>
        <w:t xml:space="preserve">Paulraj </w:t>
      </w:r>
      <w:r>
        <w:rPr>
          <w:rFonts w:ascii="Times New Roman" w:hAnsi="Times New Roman" w:cs="Times New Roman"/>
          <w:i/>
          <w:iCs/>
          <w:sz w:val="24"/>
          <w:szCs w:val="24"/>
          <w:lang w:val="en-IN"/>
        </w:rPr>
        <w:t>et al</w:t>
      </w:r>
      <w:r>
        <w:rPr>
          <w:rFonts w:ascii="Times New Roman" w:hAnsi="Times New Roman" w:cs="Times New Roman"/>
          <w:sz w:val="24"/>
          <w:szCs w:val="24"/>
          <w:lang w:val="en-IN"/>
        </w:rPr>
        <w:t>., 2024</w:t>
      </w:r>
      <w:r>
        <w:rPr>
          <w:rFonts w:ascii="Times New Roman" w:eastAsia="SimSun" w:hAnsi="Times New Roman" w:cs="Times New Roman"/>
          <w:bCs/>
          <w:sz w:val="24"/>
          <w:szCs w:val="24"/>
          <w:lang w:val="en-IN" w:eastAsia="zh-CN"/>
        </w:rPr>
        <w:t>). Additionally, water temperature can drastically alter the rates of chemical and biological reactions in water, thereby affecting the organisms that inhabit these environm</w:t>
      </w:r>
      <w:r>
        <w:rPr>
          <w:rFonts w:ascii="Times New Roman" w:eastAsia="SimSun" w:hAnsi="Times New Roman" w:cs="Times New Roman"/>
          <w:bCs/>
          <w:sz w:val="24"/>
          <w:szCs w:val="24"/>
          <w:lang w:val="en-IN" w:eastAsia="zh-CN"/>
        </w:rPr>
        <w:t xml:space="preserve">ents. </w:t>
      </w:r>
      <w:r>
        <w:rPr>
          <w:rFonts w:ascii="Times New Roman" w:hAnsi="Times New Roman" w:cs="Times New Roman"/>
          <w:bCs/>
          <w:sz w:val="24"/>
          <w:szCs w:val="24"/>
        </w:rPr>
        <w:t>Water temperature is crucial for the physiological functions and life processes of aquatic organisms and significantly affects their feeding, reproduction, movement, density, and diversity. Elevated temperatures in waterbodies can have a profound imp</w:t>
      </w:r>
      <w:r>
        <w:rPr>
          <w:rFonts w:ascii="Times New Roman" w:hAnsi="Times New Roman" w:cs="Times New Roman"/>
          <w:bCs/>
          <w:sz w:val="24"/>
          <w:szCs w:val="24"/>
        </w:rPr>
        <w:t>act on these aspects. Additionally, maintaining appropriate water temperature is vital for aquatic life, as there is a notable correlation between water temperature and atmospheric temperature in the surrounding environment. Factors such as solar radiation</w:t>
      </w:r>
      <w:r>
        <w:rPr>
          <w:rFonts w:ascii="Times New Roman" w:hAnsi="Times New Roman" w:cs="Times New Roman"/>
          <w:bCs/>
          <w:sz w:val="24"/>
          <w:szCs w:val="24"/>
        </w:rPr>
        <w:t xml:space="preserve"> intensity, evaporation, and the influx of freshwater primarily determine water temperature (</w:t>
      </w:r>
      <w:r>
        <w:rPr>
          <w:rFonts w:ascii="Times New Roman" w:eastAsia="SimSun" w:hAnsi="Times New Roman" w:cs="Times New Roman"/>
          <w:bCs/>
          <w:sz w:val="24"/>
          <w:szCs w:val="24"/>
          <w:lang w:val="en-IN" w:eastAsia="zh-CN"/>
        </w:rPr>
        <w:t xml:space="preserve">Mohan </w:t>
      </w:r>
      <w:r>
        <w:rPr>
          <w:rFonts w:ascii="Times New Roman" w:eastAsia="SimSun" w:hAnsi="Times New Roman" w:cs="Times New Roman"/>
          <w:bCs/>
          <w:i/>
          <w:iCs/>
          <w:sz w:val="24"/>
          <w:szCs w:val="24"/>
          <w:lang w:val="en-IN" w:eastAsia="zh-CN"/>
        </w:rPr>
        <w:t>et al</w:t>
      </w:r>
      <w:r>
        <w:rPr>
          <w:rFonts w:ascii="Times New Roman" w:eastAsia="SimSun" w:hAnsi="Times New Roman" w:cs="Times New Roman"/>
          <w:bCs/>
          <w:sz w:val="24"/>
          <w:szCs w:val="24"/>
          <w:lang w:val="en-IN" w:eastAsia="zh-CN"/>
        </w:rPr>
        <w:t xml:space="preserve">., 2022; Manickam </w:t>
      </w:r>
      <w:r>
        <w:rPr>
          <w:rFonts w:ascii="Times New Roman" w:eastAsia="SimSun" w:hAnsi="Times New Roman" w:cs="Times New Roman"/>
          <w:bCs/>
          <w:i/>
          <w:iCs/>
          <w:sz w:val="24"/>
          <w:szCs w:val="24"/>
          <w:lang w:val="en-IN" w:eastAsia="zh-CN"/>
        </w:rPr>
        <w:t>et al</w:t>
      </w:r>
      <w:r>
        <w:rPr>
          <w:rFonts w:ascii="Times New Roman" w:eastAsia="SimSun" w:hAnsi="Times New Roman" w:cs="Times New Roman"/>
          <w:bCs/>
          <w:sz w:val="24"/>
          <w:szCs w:val="24"/>
          <w:lang w:val="en-IN" w:eastAsia="zh-CN"/>
        </w:rPr>
        <w:t xml:space="preserve">., </w:t>
      </w:r>
      <w:r>
        <w:rPr>
          <w:rFonts w:ascii="Times New Roman" w:eastAsia="SimSun" w:hAnsi="Times New Roman" w:cs="Times New Roman"/>
          <w:bCs/>
          <w:sz w:val="24"/>
          <w:szCs w:val="24"/>
          <w:lang w:eastAsia="zh-CN"/>
        </w:rPr>
        <w:t>2012b, 2017a</w:t>
      </w:r>
      <w:r>
        <w:rPr>
          <w:rFonts w:ascii="Times New Roman" w:eastAsia="SimSun" w:hAnsi="Times New Roman" w:cs="Times New Roman"/>
          <w:bCs/>
          <w:sz w:val="24"/>
          <w:szCs w:val="24"/>
          <w:lang w:val="en-IN" w:eastAsia="zh-CN"/>
        </w:rPr>
        <w:t xml:space="preserve">, 2024; </w:t>
      </w:r>
      <w:r>
        <w:rPr>
          <w:rFonts w:ascii="Times New Roman" w:hAnsi="Times New Roman" w:cs="Times New Roman"/>
          <w:sz w:val="24"/>
          <w:szCs w:val="24"/>
          <w:lang w:val="en-IN"/>
        </w:rPr>
        <w:t xml:space="preserve">Paulraj </w:t>
      </w:r>
      <w:r>
        <w:rPr>
          <w:rFonts w:ascii="Times New Roman" w:hAnsi="Times New Roman" w:cs="Times New Roman"/>
          <w:i/>
          <w:iCs/>
          <w:sz w:val="24"/>
          <w:szCs w:val="24"/>
          <w:lang w:val="en-IN"/>
        </w:rPr>
        <w:t>et al</w:t>
      </w:r>
      <w:r>
        <w:rPr>
          <w:rFonts w:ascii="Times New Roman" w:hAnsi="Times New Roman" w:cs="Times New Roman"/>
          <w:sz w:val="24"/>
          <w:szCs w:val="24"/>
          <w:lang w:val="en-IN"/>
        </w:rPr>
        <w:t>., 2024</w:t>
      </w:r>
      <w:r>
        <w:rPr>
          <w:rFonts w:ascii="Times New Roman" w:hAnsi="Times New Roman" w:cs="Times New Roman"/>
          <w:bCs/>
          <w:sz w:val="24"/>
          <w:szCs w:val="24"/>
        </w:rPr>
        <w:t>). The results of the study showed that water temperatures increased during the summer</w:t>
      </w:r>
      <w:r>
        <w:rPr>
          <w:rFonts w:ascii="Times New Roman" w:hAnsi="Times New Roman" w:cs="Times New Roman"/>
          <w:bCs/>
          <w:sz w:val="24"/>
          <w:szCs w:val="24"/>
        </w:rPr>
        <w:t xml:space="preserve"> and decreased during the monsoon season. Additionally, the presence of human-made pollutants that deteriorate water quality might be responsible for the higher average levels of total dissolved solids (TDS) observed (Dhanasekaran et al., 2017; Paulraj et </w:t>
      </w:r>
      <w:r>
        <w:rPr>
          <w:rFonts w:ascii="Times New Roman" w:hAnsi="Times New Roman" w:cs="Times New Roman"/>
          <w:bCs/>
          <w:sz w:val="24"/>
          <w:szCs w:val="24"/>
        </w:rPr>
        <w:t>al., 2024; Manickam et al., 2024).</w:t>
      </w:r>
    </w:p>
    <w:p w14:paraId="0A9EA092"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0282C71A" w14:textId="77777777" w:rsidR="002D2968" w:rsidRDefault="00082C42">
      <w:pPr>
        <w:spacing w:beforeLines="50" w:before="120" w:afterLines="50" w:after="120" w:line="360" w:lineRule="auto"/>
        <w:jc w:val="both"/>
        <w:rPr>
          <w:rFonts w:ascii="Times New Roman" w:eastAsia="SimSun" w:hAnsi="Times New Roman" w:cs="Times New Roman"/>
          <w:bCs/>
          <w:sz w:val="24"/>
          <w:szCs w:val="24"/>
          <w:lang w:val="en-IN" w:eastAsia="zh-CN"/>
        </w:rPr>
      </w:pPr>
      <w:r>
        <w:rPr>
          <w:rFonts w:ascii="Times New Roman" w:eastAsia="SimSun" w:hAnsi="Times New Roman" w:cs="Times New Roman"/>
          <w:bCs/>
          <w:sz w:val="24"/>
          <w:szCs w:val="24"/>
          <w:lang w:eastAsia="zh-CN"/>
        </w:rPr>
        <w:t>The investigation revealed that the total dissolved solids (TDS) in the pond peaked during the summer, with the lowest levels observed after the monsoon. This summer increase in TDS was likely due to stagnant water condi</w:t>
      </w:r>
      <w:r>
        <w:rPr>
          <w:rFonts w:ascii="Times New Roman" w:eastAsia="SimSun" w:hAnsi="Times New Roman" w:cs="Times New Roman"/>
          <w:bCs/>
          <w:sz w:val="24"/>
          <w:szCs w:val="24"/>
          <w:lang w:eastAsia="zh-CN"/>
        </w:rPr>
        <w:t xml:space="preserve">tions. In May, the breakdown of organic matter releases by-products into the water, causing many plant species to undergo decay-like conditions, potentially leading to an increase </w:t>
      </w:r>
      <w:r>
        <w:rPr>
          <w:rFonts w:ascii="Times New Roman" w:eastAsia="SimSun" w:hAnsi="Times New Roman" w:cs="Times New Roman"/>
          <w:bCs/>
          <w:sz w:val="24"/>
          <w:szCs w:val="24"/>
          <w:lang w:eastAsia="zh-CN"/>
        </w:rPr>
        <w:lastRenderedPageBreak/>
        <w:t>in dissolved solids (Verma et al., 1978; Manickam et al., 2014, 2017b, 2024;</w:t>
      </w:r>
      <w:r>
        <w:rPr>
          <w:rFonts w:ascii="Times New Roman" w:eastAsia="SimSun" w:hAnsi="Times New Roman" w:cs="Times New Roman"/>
          <w:bCs/>
          <w:sz w:val="24"/>
          <w:szCs w:val="24"/>
          <w:lang w:eastAsia="zh-CN"/>
        </w:rPr>
        <w:t xml:space="preserve"> Paulraj et al., 2024). The accumulation of human-generated waste may have contributed to the highest average TDS levels, adversely affecting water quality. Chlorides primarily originate from inorganic salts, such as NaCl, </w:t>
      </w:r>
      <w:proofErr w:type="spellStart"/>
      <w:r>
        <w:rPr>
          <w:rFonts w:ascii="Times New Roman" w:eastAsia="SimSun" w:hAnsi="Times New Roman" w:cs="Times New Roman"/>
          <w:bCs/>
          <w:sz w:val="24"/>
          <w:szCs w:val="24"/>
          <w:lang w:eastAsia="zh-CN"/>
        </w:rPr>
        <w:t>KCl</w:t>
      </w:r>
      <w:proofErr w:type="spellEnd"/>
      <w:r>
        <w:rPr>
          <w:rFonts w:ascii="Times New Roman" w:eastAsia="SimSun" w:hAnsi="Times New Roman" w:cs="Times New Roman"/>
          <w:bCs/>
          <w:sz w:val="24"/>
          <w:szCs w:val="24"/>
          <w:lang w:eastAsia="zh-CN"/>
        </w:rPr>
        <w:t>, and CaCl2, which are present</w:t>
      </w:r>
      <w:r>
        <w:rPr>
          <w:rFonts w:ascii="Times New Roman" w:eastAsia="SimSun" w:hAnsi="Times New Roman" w:cs="Times New Roman"/>
          <w:bCs/>
          <w:sz w:val="24"/>
          <w:szCs w:val="24"/>
          <w:lang w:eastAsia="zh-CN"/>
        </w:rPr>
        <w:t xml:space="preserve"> in soil, natural chloride salt deposits, industrial and municipal wastewater, and animal waste (</w:t>
      </w:r>
      <w:proofErr w:type="spellStart"/>
      <w:r>
        <w:rPr>
          <w:rFonts w:ascii="Times New Roman" w:eastAsia="SimSun" w:hAnsi="Times New Roman" w:cs="Times New Roman"/>
          <w:bCs/>
          <w:sz w:val="24"/>
          <w:szCs w:val="24"/>
          <w:lang w:eastAsia="zh-CN"/>
        </w:rPr>
        <w:t>Gopalkrushna</w:t>
      </w:r>
      <w:proofErr w:type="spellEnd"/>
      <w:r>
        <w:rPr>
          <w:rFonts w:ascii="Times New Roman" w:eastAsia="SimSun" w:hAnsi="Times New Roman" w:cs="Times New Roman"/>
          <w:bCs/>
          <w:sz w:val="24"/>
          <w:szCs w:val="24"/>
          <w:lang w:eastAsia="zh-CN"/>
        </w:rPr>
        <w:t xml:space="preserve">, 2011; </w:t>
      </w:r>
      <w:proofErr w:type="spellStart"/>
      <w:r>
        <w:rPr>
          <w:rFonts w:ascii="Times New Roman" w:eastAsia="SimSun" w:hAnsi="Times New Roman" w:cs="Times New Roman"/>
          <w:bCs/>
          <w:sz w:val="24"/>
          <w:szCs w:val="24"/>
          <w:lang w:eastAsia="zh-CN"/>
        </w:rPr>
        <w:t>Paulraj</w:t>
      </w:r>
      <w:proofErr w:type="spellEnd"/>
      <w:r>
        <w:rPr>
          <w:rFonts w:ascii="Times New Roman" w:eastAsia="SimSun" w:hAnsi="Times New Roman" w:cs="Times New Roman"/>
          <w:bCs/>
          <w:sz w:val="24"/>
          <w:szCs w:val="24"/>
          <w:lang w:eastAsia="zh-CN"/>
        </w:rPr>
        <w:t xml:space="preserve"> et al., 2024; Manickam et al., 2015b, 2024). The ability of water to dissolve contaminants such as sewage and industrial waste faci</w:t>
      </w:r>
      <w:r>
        <w:rPr>
          <w:rFonts w:ascii="Times New Roman" w:eastAsia="SimSun" w:hAnsi="Times New Roman" w:cs="Times New Roman"/>
          <w:bCs/>
          <w:sz w:val="24"/>
          <w:szCs w:val="24"/>
          <w:lang w:eastAsia="zh-CN"/>
        </w:rPr>
        <w:t xml:space="preserve">litates the introduction of chlorides into water. Smitha et al. (2007) reported different findings, and similar results were reported by </w:t>
      </w:r>
      <w:proofErr w:type="spellStart"/>
      <w:r>
        <w:rPr>
          <w:rFonts w:ascii="Times New Roman" w:eastAsia="SimSun" w:hAnsi="Times New Roman" w:cs="Times New Roman"/>
          <w:bCs/>
          <w:sz w:val="24"/>
          <w:szCs w:val="24"/>
          <w:lang w:eastAsia="zh-CN"/>
        </w:rPr>
        <w:t>Swaranlatha</w:t>
      </w:r>
      <w:proofErr w:type="spellEnd"/>
      <w:r>
        <w:rPr>
          <w:rFonts w:ascii="Times New Roman" w:eastAsia="SimSun" w:hAnsi="Times New Roman" w:cs="Times New Roman"/>
          <w:bCs/>
          <w:sz w:val="24"/>
          <w:szCs w:val="24"/>
          <w:lang w:eastAsia="zh-CN"/>
        </w:rPr>
        <w:t xml:space="preserve"> and Rao (1998), Manickam et al. (2015b, 2024), and Paulraj et al. (2024). The pH is a vital measure of acid</w:t>
      </w:r>
      <w:r>
        <w:rPr>
          <w:rFonts w:ascii="Times New Roman" w:eastAsia="SimSun" w:hAnsi="Times New Roman" w:cs="Times New Roman"/>
          <w:bCs/>
          <w:sz w:val="24"/>
          <w:szCs w:val="24"/>
          <w:lang w:eastAsia="zh-CN"/>
        </w:rPr>
        <w:t>ity and alkalinity. An increase in the pH of aquatic systems indicates higher water pollution levels (Manickam et al., 2017a; Mohan et al., 2022; Paulraj et al., 2024; Manickam et al., 2024), often due to the erosion of carbonate rocks and increased evapor</w:t>
      </w:r>
      <w:r>
        <w:rPr>
          <w:rFonts w:ascii="Times New Roman" w:eastAsia="SimSun" w:hAnsi="Times New Roman" w:cs="Times New Roman"/>
          <w:bCs/>
          <w:sz w:val="24"/>
          <w:szCs w:val="24"/>
          <w:lang w:eastAsia="zh-CN"/>
        </w:rPr>
        <w:t>ation, which can harm aquatic life. In this study, pH levels rose during the summer due to higher pollution and algal blooms, whereas a decrease was observed during the monsoon, which was attributed to significant water dilution. The carbonic acid system a</w:t>
      </w:r>
      <w:r>
        <w:rPr>
          <w:rFonts w:ascii="Times New Roman" w:eastAsia="SimSun" w:hAnsi="Times New Roman" w:cs="Times New Roman"/>
          <w:bCs/>
          <w:sz w:val="24"/>
          <w:szCs w:val="24"/>
          <w:lang w:eastAsia="zh-CN"/>
        </w:rPr>
        <w:t xml:space="preserve">nd the interaction between carbonates primarily control the water </w:t>
      </w:r>
      <w:proofErr w:type="spellStart"/>
      <w:r>
        <w:rPr>
          <w:rFonts w:ascii="Times New Roman" w:eastAsia="SimSun" w:hAnsi="Times New Roman" w:cs="Times New Roman"/>
          <w:bCs/>
          <w:sz w:val="24"/>
          <w:szCs w:val="24"/>
          <w:lang w:eastAsia="zh-CN"/>
        </w:rPr>
        <w:t>pH.</w:t>
      </w:r>
      <w:proofErr w:type="spellEnd"/>
      <w:r>
        <w:rPr>
          <w:rFonts w:ascii="Times New Roman" w:eastAsia="SimSun" w:hAnsi="Times New Roman" w:cs="Times New Roman"/>
          <w:bCs/>
          <w:sz w:val="24"/>
          <w:szCs w:val="24"/>
          <w:lang w:eastAsia="zh-CN"/>
        </w:rPr>
        <w:t xml:space="preserve"> It is well known that pH is directly related to carbonate ions (CO3) and inversely related to free carbon dioxide (Zafar, 1964). The pH values ranged within the alkaline spectrum, reachi</w:t>
      </w:r>
      <w:r>
        <w:rPr>
          <w:rFonts w:ascii="Times New Roman" w:eastAsia="SimSun" w:hAnsi="Times New Roman" w:cs="Times New Roman"/>
          <w:bCs/>
          <w:sz w:val="24"/>
          <w:szCs w:val="24"/>
          <w:lang w:eastAsia="zh-CN"/>
        </w:rPr>
        <w:t>ng their lowest in December and peaking from May to July in the reservoir/pond, which is consistent with previous findings (Manickam et al., 2012b, 2017a; 2024; Manickam, 2015). Salinity is ecologically crucial because it affects the populations of brackis</w:t>
      </w:r>
      <w:r>
        <w:rPr>
          <w:rFonts w:ascii="Times New Roman" w:eastAsia="SimSun" w:hAnsi="Times New Roman" w:cs="Times New Roman"/>
          <w:bCs/>
          <w:sz w:val="24"/>
          <w:szCs w:val="24"/>
          <w:lang w:eastAsia="zh-CN"/>
        </w:rPr>
        <w:t>h and freshwater phytoplankton and zooplankton, which vary in size based on salinity level (Manickam et al., 2015a, 2017b; 2024). It is a key factor for aquatic organisms and significantly influences the biological processes in aquatic environments.</w:t>
      </w:r>
    </w:p>
    <w:p w14:paraId="6E1CDD8D" w14:textId="77777777" w:rsidR="002D2968" w:rsidRDefault="002D2968">
      <w:pPr>
        <w:spacing w:beforeLines="50" w:before="120" w:afterLines="50" w:after="120" w:line="360" w:lineRule="auto"/>
        <w:jc w:val="both"/>
        <w:rPr>
          <w:rFonts w:ascii="Times New Roman" w:eastAsia="SimSun" w:hAnsi="Times New Roman" w:cs="Times New Roman"/>
          <w:bCs/>
          <w:sz w:val="24"/>
          <w:szCs w:val="24"/>
          <w:lang w:val="en-IN" w:eastAsia="zh-CN"/>
        </w:rPr>
      </w:pPr>
    </w:p>
    <w:p w14:paraId="646C5166" w14:textId="77777777" w:rsidR="002D2968" w:rsidRDefault="00082C42">
      <w:pPr>
        <w:spacing w:beforeLines="50" w:before="120" w:afterLines="50" w:after="120" w:line="360" w:lineRule="auto"/>
        <w:jc w:val="both"/>
        <w:rPr>
          <w:rFonts w:ascii="Times New Roman" w:hAnsi="Times New Roman" w:cs="Times New Roman"/>
          <w:b/>
          <w:bCs/>
          <w:sz w:val="24"/>
          <w:szCs w:val="24"/>
          <w:lang w:val="en-IN"/>
        </w:rPr>
      </w:pPr>
      <w:r>
        <w:rPr>
          <w:rFonts w:ascii="Times New Roman" w:eastAsia="SimSun" w:hAnsi="Times New Roman" w:cs="Times New Roman"/>
          <w:bCs/>
          <w:sz w:val="24"/>
          <w:szCs w:val="24"/>
          <w:lang w:eastAsia="zh-CN"/>
        </w:rPr>
        <w:t>The r</w:t>
      </w:r>
      <w:r>
        <w:rPr>
          <w:rFonts w:ascii="Times New Roman" w:eastAsia="SimSun" w:hAnsi="Times New Roman" w:cs="Times New Roman"/>
          <w:bCs/>
          <w:sz w:val="24"/>
          <w:szCs w:val="24"/>
          <w:lang w:eastAsia="zh-CN"/>
        </w:rPr>
        <w:t>ise in salinity in aquatic environments is largely due to increased water evaporation and reduced precipitation. As salinity increases, pH levels also tend to increase because higher salinity enhances the presence of hydrogen ions on the surface of the wat</w:t>
      </w:r>
      <w:r>
        <w:rPr>
          <w:rFonts w:ascii="Times New Roman" w:eastAsia="SimSun" w:hAnsi="Times New Roman" w:cs="Times New Roman"/>
          <w:bCs/>
          <w:sz w:val="24"/>
          <w:szCs w:val="24"/>
          <w:lang w:eastAsia="zh-CN"/>
        </w:rPr>
        <w:t>er. Research has shown that salinity is highest during the summer months and lowest during the wet season. Significant changes in salinity have been documented between the monsoon and summer periods (Kubley, 1982; Manickam, 2015; Manickam et al., 2017a, 20</w:t>
      </w:r>
      <w:r>
        <w:rPr>
          <w:rFonts w:ascii="Times New Roman" w:eastAsia="SimSun" w:hAnsi="Times New Roman" w:cs="Times New Roman"/>
          <w:bCs/>
          <w:sz w:val="24"/>
          <w:szCs w:val="24"/>
          <w:lang w:eastAsia="zh-CN"/>
        </w:rPr>
        <w:t>24). This pattern was attributed to the influx of substantial freshwater and cooler temperatures, leading to higher salinity in the summer and lower levels during the monsoon. Elevated salinity can negatively affect the density and diversity of plankton pr</w:t>
      </w:r>
      <w:r>
        <w:rPr>
          <w:rFonts w:ascii="Times New Roman" w:eastAsia="SimSun" w:hAnsi="Times New Roman" w:cs="Times New Roman"/>
          <w:bCs/>
          <w:sz w:val="24"/>
          <w:szCs w:val="24"/>
          <w:lang w:eastAsia="zh-CN"/>
        </w:rPr>
        <w:t xml:space="preserve">oduction (Aravinth et al., 2023; Horne and Goldman, 1994; Manickam et al., 2024). Because most dissolved salts in water are ionic, this property allows water to conduct electricity. Previous studies corroborate these findings, </w:t>
      </w:r>
      <w:r>
        <w:rPr>
          <w:rFonts w:ascii="Times New Roman" w:eastAsia="SimSun" w:hAnsi="Times New Roman" w:cs="Times New Roman"/>
          <w:bCs/>
          <w:sz w:val="24"/>
          <w:szCs w:val="24"/>
          <w:lang w:eastAsia="zh-CN"/>
        </w:rPr>
        <w:lastRenderedPageBreak/>
        <w:t>indicating that electrical co</w:t>
      </w:r>
      <w:r>
        <w:rPr>
          <w:rFonts w:ascii="Times New Roman" w:eastAsia="SimSun" w:hAnsi="Times New Roman" w:cs="Times New Roman"/>
          <w:bCs/>
          <w:sz w:val="24"/>
          <w:szCs w:val="24"/>
          <w:lang w:eastAsia="zh-CN"/>
        </w:rPr>
        <w:t xml:space="preserve">nductivity (EC) is highest in summer and lowest during the monsoon in freshwater ecosystems (Manickam et al., 2015a; 2024). A sudden increase in water conductivity during the monsoon and post-monsoon seasons suggests the presence of contaminants (Manickam </w:t>
      </w:r>
      <w:r>
        <w:rPr>
          <w:rFonts w:ascii="Times New Roman" w:eastAsia="SimSun" w:hAnsi="Times New Roman" w:cs="Times New Roman"/>
          <w:bCs/>
          <w:sz w:val="24"/>
          <w:szCs w:val="24"/>
          <w:lang w:eastAsia="zh-CN"/>
        </w:rPr>
        <w:t>et al., 1984; Manickam et al., 2024). Total alkalinity is a chemical property that helps neutralize water acidity, whereas hardness indicates the presence of total polyvalent cations, mainly divalent cations such as calcium and magnesium. High alkalinity i</w:t>
      </w:r>
      <w:r>
        <w:rPr>
          <w:rFonts w:ascii="Times New Roman" w:eastAsia="SimSun" w:hAnsi="Times New Roman" w:cs="Times New Roman"/>
          <w:bCs/>
          <w:sz w:val="24"/>
          <w:szCs w:val="24"/>
          <w:lang w:eastAsia="zh-CN"/>
        </w:rPr>
        <w:t xml:space="preserve">n water can impart a bitter taste, negatively affect irrigation, damage soil quality, and disrupt aquatic life (Malik et al. 2020; Mohan et al. 2022; Manickam et al. 2024). This study found that the total alkalinity and hardness were higher from summer to </w:t>
      </w:r>
      <w:r>
        <w:rPr>
          <w:rFonts w:ascii="Times New Roman" w:eastAsia="SimSun" w:hAnsi="Times New Roman" w:cs="Times New Roman"/>
          <w:bCs/>
          <w:sz w:val="24"/>
          <w:szCs w:val="24"/>
          <w:lang w:eastAsia="zh-CN"/>
        </w:rPr>
        <w:t>pre-monsoon and lower during the monsoon and post-monsoon seasons. Calcium is essential for all aquatic organisms and is typically present due to the dissolution of gypsum and calcareous rocks in aquatic environments (Mohan et al., 2022; Manickam et al., 2</w:t>
      </w:r>
      <w:r>
        <w:rPr>
          <w:rFonts w:ascii="Times New Roman" w:eastAsia="SimSun" w:hAnsi="Times New Roman" w:cs="Times New Roman"/>
          <w:bCs/>
          <w:sz w:val="24"/>
          <w:szCs w:val="24"/>
          <w:lang w:eastAsia="zh-CN"/>
        </w:rPr>
        <w:t>024). The research showed that the highest calcium levels occurred from summer to pre-monsoon, whereas the lowest levels were recorded during the monsoon to post-monsoon periods.</w:t>
      </w:r>
    </w:p>
    <w:p w14:paraId="2A7BAB78" w14:textId="77777777" w:rsidR="002D2968" w:rsidRDefault="002D2968">
      <w:pPr>
        <w:spacing w:beforeLines="50" w:before="120" w:afterLines="50" w:after="120" w:line="360" w:lineRule="auto"/>
        <w:jc w:val="both"/>
        <w:rPr>
          <w:rFonts w:ascii="Times New Roman" w:hAnsi="Times New Roman" w:cs="Times New Roman"/>
          <w:b/>
          <w:bCs/>
          <w:sz w:val="24"/>
          <w:szCs w:val="24"/>
          <w:lang w:val="en-IN"/>
        </w:rPr>
      </w:pPr>
    </w:p>
    <w:p w14:paraId="656DE645" w14:textId="77777777" w:rsidR="002D2968" w:rsidRDefault="00082C42">
      <w:pPr>
        <w:spacing w:beforeLines="50" w:before="120" w:afterLines="50" w:after="120" w:line="360" w:lineRule="auto"/>
        <w:jc w:val="both"/>
        <w:rPr>
          <w:rFonts w:ascii="Times New Roman" w:hAnsi="Times New Roman" w:cs="Times New Roman"/>
          <w:bCs/>
          <w:sz w:val="24"/>
          <w:szCs w:val="24"/>
        </w:rPr>
      </w:pPr>
      <w:r>
        <w:rPr>
          <w:rFonts w:ascii="Times New Roman" w:hAnsi="Times New Roman" w:cs="Times New Roman"/>
          <w:bCs/>
          <w:sz w:val="24"/>
          <w:szCs w:val="24"/>
        </w:rPr>
        <w:t>Phosphates are mainly derived from human excrement, leaching of phosphorus-r</w:t>
      </w:r>
      <w:r>
        <w:rPr>
          <w:rFonts w:ascii="Times New Roman" w:hAnsi="Times New Roman" w:cs="Times New Roman"/>
          <w:bCs/>
          <w:sz w:val="24"/>
          <w:szCs w:val="24"/>
        </w:rPr>
        <w:t>ich geological formations, and breakdown of organic materials (Girija et al., 2007; Manickam et al., 2015b, 2024). Murdoch et al. (2001) and Manickam et al. (2024) linked high concentrations of phosphates and nitrates to eutrophication, which results in in</w:t>
      </w:r>
      <w:r>
        <w:rPr>
          <w:rFonts w:ascii="Times New Roman" w:hAnsi="Times New Roman" w:cs="Times New Roman"/>
          <w:bCs/>
          <w:sz w:val="24"/>
          <w:szCs w:val="24"/>
        </w:rPr>
        <w:t xml:space="preserve">creased algal blooms and a subsequent reduction in dissolved oxygen levels in water bodies. Our findings indicate that all three reservoirs at the sampling locations exhibited high phosphate concentrations. Although sulfate is typically present in natural </w:t>
      </w:r>
      <w:r>
        <w:rPr>
          <w:rFonts w:ascii="Times New Roman" w:hAnsi="Times New Roman" w:cs="Times New Roman"/>
          <w:bCs/>
          <w:sz w:val="24"/>
          <w:szCs w:val="24"/>
        </w:rPr>
        <w:t>waterways, industrial pollutants such as sulfuric acid, bisulfate, and aluminum sulfate from water treatment facilities can elevate these levels. This study revealed that water samples from agricultural sites had the highest sulfate concentrations. Elevate</w:t>
      </w:r>
      <w:r>
        <w:rPr>
          <w:rFonts w:ascii="Times New Roman" w:hAnsi="Times New Roman" w:cs="Times New Roman"/>
          <w:bCs/>
          <w:sz w:val="24"/>
          <w:szCs w:val="24"/>
        </w:rPr>
        <w:t xml:space="preserve">d sulfate levels in drainage water can lead to gastrointestinal issues, including diarrhea and laxative effects (Prasad, 2003; Manickam, 2015; Manickam </w:t>
      </w:r>
      <w:r>
        <w:rPr>
          <w:rFonts w:ascii="Times New Roman" w:hAnsi="Times New Roman" w:cs="Times New Roman"/>
          <w:bCs/>
          <w:i/>
          <w:iCs/>
          <w:sz w:val="24"/>
          <w:szCs w:val="24"/>
        </w:rPr>
        <w:t>et al</w:t>
      </w:r>
      <w:r>
        <w:rPr>
          <w:rFonts w:ascii="Times New Roman" w:hAnsi="Times New Roman" w:cs="Times New Roman"/>
          <w:bCs/>
          <w:sz w:val="24"/>
          <w:szCs w:val="24"/>
        </w:rPr>
        <w:t>., 2017b</w:t>
      </w:r>
      <w:r>
        <w:rPr>
          <w:rFonts w:ascii="Times New Roman" w:hAnsi="Times New Roman" w:cs="Times New Roman"/>
          <w:bCs/>
          <w:sz w:val="24"/>
          <w:szCs w:val="24"/>
          <w:lang w:val="en-IN"/>
        </w:rPr>
        <w:t>, 2024</w:t>
      </w:r>
      <w:r>
        <w:rPr>
          <w:rFonts w:ascii="Times New Roman" w:hAnsi="Times New Roman" w:cs="Times New Roman"/>
          <w:bCs/>
          <w:sz w:val="24"/>
          <w:szCs w:val="24"/>
        </w:rPr>
        <w:t>). Nitrogenous organic substances and microorganisms naturally break down in both the</w:t>
      </w:r>
      <w:r>
        <w:rPr>
          <w:rFonts w:ascii="Times New Roman" w:hAnsi="Times New Roman" w:cs="Times New Roman"/>
          <w:bCs/>
          <w:sz w:val="24"/>
          <w:szCs w:val="24"/>
        </w:rPr>
        <w:t xml:space="preserve"> soil and water environments, resulting in the formation of ammonia. According to Manickam et al. (2015b, 2024), seasonal variations in natural ammonia levels may occur because of the decomposition and death of bacteria, phytoplankton, and other aquatic li</w:t>
      </w:r>
      <w:r>
        <w:rPr>
          <w:rFonts w:ascii="Times New Roman" w:hAnsi="Times New Roman" w:cs="Times New Roman"/>
          <w:bCs/>
          <w:sz w:val="24"/>
          <w:szCs w:val="24"/>
        </w:rPr>
        <w:t xml:space="preserve">fe forms. Human activities also contribute to ammonia sources, such as industrial emissions, sewage discharge into natural water bodies, and fertilizer runoff. Elevated levels of ammonia and nitrite are often linked to sewage and domestic waste discharges </w:t>
      </w:r>
      <w:r>
        <w:rPr>
          <w:rFonts w:ascii="Times New Roman" w:hAnsi="Times New Roman" w:cs="Times New Roman"/>
          <w:bCs/>
          <w:sz w:val="24"/>
          <w:szCs w:val="24"/>
        </w:rPr>
        <w:t>(Mohanraj et al., 2000; Manickam et al., 2015b, 2024).</w:t>
      </w:r>
    </w:p>
    <w:p w14:paraId="4427D070"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46743DB1" w14:textId="77777777" w:rsidR="002D2968" w:rsidRDefault="00082C42">
      <w:pPr>
        <w:spacing w:beforeLines="50" w:before="120" w:afterLines="50" w:after="12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Phosphates and nitrates are reliable indicators of eutrophication. According to Kudesia et al. (1986), nitrites and certain harmful aromatic compounds can give water a brown color and unpleasant odor,</w:t>
      </w:r>
      <w:r>
        <w:rPr>
          <w:rFonts w:ascii="Times New Roman" w:hAnsi="Times New Roman" w:cs="Times New Roman"/>
          <w:bCs/>
          <w:sz w:val="24"/>
          <w:szCs w:val="24"/>
        </w:rPr>
        <w:t xml:space="preserve"> rendering it unsuitable for drinking, irrigation, or aquaculture. Nitrate, a contaminant found in both natural water bodies and the atmosphere, is integral to the biological nitrogen cycle (</w:t>
      </w:r>
      <w:proofErr w:type="spellStart"/>
      <w:r>
        <w:rPr>
          <w:rFonts w:ascii="Times New Roman" w:hAnsi="Times New Roman" w:cs="Times New Roman"/>
          <w:bCs/>
          <w:sz w:val="24"/>
          <w:szCs w:val="24"/>
        </w:rPr>
        <w:t>Manzoori</w:t>
      </w:r>
      <w:proofErr w:type="spellEnd"/>
      <w:r>
        <w:rPr>
          <w:rFonts w:ascii="Times New Roman" w:hAnsi="Times New Roman" w:cs="Times New Roman"/>
          <w:bCs/>
          <w:sz w:val="24"/>
          <w:szCs w:val="24"/>
        </w:rPr>
        <w:t xml:space="preserve"> et al. 1998; Manickam 2015; Manickam et al. 2015b, 2024)</w:t>
      </w:r>
      <w:r>
        <w:rPr>
          <w:rFonts w:ascii="Times New Roman" w:hAnsi="Times New Roman" w:cs="Times New Roman"/>
          <w:bCs/>
          <w:sz w:val="24"/>
          <w:szCs w:val="24"/>
        </w:rPr>
        <w:t>. The major sources of nitrate include fertilizers, decaying organic matter from plants and animals, industrial and domestic wastewater, and atmospheric deposition. Consequently, monitoring the nitrate levels in aquatic environments is crucial. As noted by</w:t>
      </w:r>
      <w:r>
        <w:rPr>
          <w:rFonts w:ascii="Times New Roman" w:hAnsi="Times New Roman" w:cs="Times New Roman"/>
          <w:bCs/>
          <w:sz w:val="24"/>
          <w:szCs w:val="24"/>
        </w:rPr>
        <w:t xml:space="preserve"> Saxena (1998), Manickam (2015), Manickam et al. (2015a), and others, nitrates, which are essential nutrients for plants, enter ecosystems through various pathways such as inorganic fertilizers from septic systems, animal feed, agricultural inputs, manure,</w:t>
      </w:r>
      <w:r>
        <w:rPr>
          <w:rFonts w:ascii="Times New Roman" w:hAnsi="Times New Roman" w:cs="Times New Roman"/>
          <w:bCs/>
          <w:sz w:val="24"/>
          <w:szCs w:val="24"/>
        </w:rPr>
        <w:t xml:space="preserve"> industrial discharges, and sanitary landfills. The highest nitrate concentrations observed during the monsoon season may be due to organic materials in the catchment area. While nitrogen loading and phosphorus levels have increased due to human activities</w:t>
      </w:r>
      <w:r>
        <w:rPr>
          <w:rFonts w:ascii="Times New Roman" w:hAnsi="Times New Roman" w:cs="Times New Roman"/>
          <w:bCs/>
          <w:sz w:val="24"/>
          <w:szCs w:val="24"/>
        </w:rPr>
        <w:t xml:space="preserve"> and detergent use, silicate concentrations have remained relatively constant over time (Gilpin et al., 2004; Manickam et al., 2015b). Silica is utilized by microorganisms, invertebrates, and plants for its growth and structural functions. The current find</w:t>
      </w:r>
      <w:r>
        <w:rPr>
          <w:rFonts w:ascii="Times New Roman" w:hAnsi="Times New Roman" w:cs="Times New Roman"/>
          <w:bCs/>
          <w:sz w:val="24"/>
          <w:szCs w:val="24"/>
        </w:rPr>
        <w:t xml:space="preserve">ings show that SiO2 concentrations reached their peak during the summer and late monsoon, which is attributed to runoff and the seasonal opening of upstream channels from the </w:t>
      </w:r>
      <w:proofErr w:type="spellStart"/>
      <w:r>
        <w:rPr>
          <w:rFonts w:ascii="Times New Roman" w:hAnsi="Times New Roman" w:cs="Times New Roman"/>
          <w:bCs/>
          <w:sz w:val="24"/>
          <w:szCs w:val="24"/>
        </w:rPr>
        <w:t>Thoppaiyar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Nagavathy</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Panchapalli</w:t>
      </w:r>
      <w:proofErr w:type="spellEnd"/>
      <w:r>
        <w:rPr>
          <w:rFonts w:ascii="Times New Roman" w:hAnsi="Times New Roman" w:cs="Times New Roman"/>
          <w:bCs/>
          <w:sz w:val="24"/>
          <w:szCs w:val="24"/>
        </w:rPr>
        <w:t xml:space="preserve"> reservoirs.</w:t>
      </w:r>
    </w:p>
    <w:p w14:paraId="746F8371"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75128593" w14:textId="77777777" w:rsidR="002D2968" w:rsidRDefault="00082C42">
      <w:pPr>
        <w:spacing w:beforeLines="50" w:before="120" w:afterLines="50"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According to </w:t>
      </w:r>
      <w:proofErr w:type="spellStart"/>
      <w:r>
        <w:rPr>
          <w:rFonts w:ascii="Times New Roman" w:hAnsi="Times New Roman" w:cs="Times New Roman"/>
          <w:bCs/>
          <w:sz w:val="24"/>
          <w:szCs w:val="24"/>
        </w:rPr>
        <w:t>Gajbhiye</w:t>
      </w:r>
      <w:proofErr w:type="spellEnd"/>
      <w:r>
        <w:rPr>
          <w:rFonts w:ascii="Times New Roman" w:hAnsi="Times New Roman" w:cs="Times New Roman"/>
          <w:bCs/>
          <w:sz w:val="24"/>
          <w:szCs w:val="24"/>
        </w:rPr>
        <w:t xml:space="preserve"> and Desai (1981), qualitative analysis of zooplankton species composition acts as an ecological marker for aquatic ecosystems. The dynamics of zooplankton populations are significantly affected by factors such as dissolved oxygen levels, light intensity, </w:t>
      </w:r>
      <w:r>
        <w:rPr>
          <w:rFonts w:ascii="Times New Roman" w:hAnsi="Times New Roman" w:cs="Times New Roman"/>
          <w:bCs/>
          <w:sz w:val="24"/>
          <w:szCs w:val="24"/>
        </w:rPr>
        <w:t xml:space="preserve">food availability, and predation. Studies have shown that low pH and high salinity can decrease both plankton diversity and density (Horne and Goldman, 1994; Manickam et al., 2014, 2015b, 2017a). Previous research on </w:t>
      </w:r>
      <w:proofErr w:type="spellStart"/>
      <w:r>
        <w:rPr>
          <w:rFonts w:ascii="Times New Roman" w:hAnsi="Times New Roman" w:cs="Times New Roman"/>
          <w:bCs/>
          <w:sz w:val="24"/>
          <w:szCs w:val="24"/>
        </w:rPr>
        <w:t>Haledharmapuri</w:t>
      </w:r>
      <w:proofErr w:type="spellEnd"/>
      <w:r>
        <w:rPr>
          <w:rFonts w:ascii="Times New Roman" w:hAnsi="Times New Roman" w:cs="Times New Roman"/>
          <w:bCs/>
          <w:sz w:val="24"/>
          <w:szCs w:val="24"/>
        </w:rPr>
        <w:t xml:space="preserve"> Lake, a perennial freshw</w:t>
      </w:r>
      <w:r>
        <w:rPr>
          <w:rFonts w:ascii="Times New Roman" w:hAnsi="Times New Roman" w:cs="Times New Roman"/>
          <w:bCs/>
          <w:sz w:val="24"/>
          <w:szCs w:val="24"/>
        </w:rPr>
        <w:t xml:space="preserve">ater lake, supports these findings. In Dharmapuri Town, Tamil Nadu, India, researchers have identified 55 zooplankton species, including 13 </w:t>
      </w:r>
      <w:proofErr w:type="spellStart"/>
      <w:r>
        <w:rPr>
          <w:rFonts w:ascii="Times New Roman" w:hAnsi="Times New Roman" w:cs="Times New Roman"/>
          <w:bCs/>
          <w:sz w:val="24"/>
          <w:szCs w:val="24"/>
        </w:rPr>
        <w:t>rotifera</w:t>
      </w:r>
      <w:proofErr w:type="spellEnd"/>
      <w:r>
        <w:rPr>
          <w:rFonts w:ascii="Times New Roman" w:hAnsi="Times New Roman" w:cs="Times New Roman"/>
          <w:bCs/>
          <w:sz w:val="24"/>
          <w:szCs w:val="24"/>
        </w:rPr>
        <w:t xml:space="preserve">, seven </w:t>
      </w:r>
      <w:proofErr w:type="spellStart"/>
      <w:r>
        <w:rPr>
          <w:rFonts w:ascii="Times New Roman" w:hAnsi="Times New Roman" w:cs="Times New Roman"/>
          <w:bCs/>
          <w:sz w:val="24"/>
          <w:szCs w:val="24"/>
        </w:rPr>
        <w:t>cladocera</w:t>
      </w:r>
      <w:proofErr w:type="spellEnd"/>
      <w:r>
        <w:rPr>
          <w:rFonts w:ascii="Times New Roman" w:hAnsi="Times New Roman" w:cs="Times New Roman"/>
          <w:bCs/>
          <w:sz w:val="24"/>
          <w:szCs w:val="24"/>
        </w:rPr>
        <w:t xml:space="preserve">, eight </w:t>
      </w:r>
      <w:proofErr w:type="spellStart"/>
      <w:r>
        <w:rPr>
          <w:rFonts w:ascii="Times New Roman" w:hAnsi="Times New Roman" w:cs="Times New Roman"/>
          <w:bCs/>
          <w:sz w:val="24"/>
          <w:szCs w:val="24"/>
        </w:rPr>
        <w:t>copepoda</w:t>
      </w:r>
      <w:proofErr w:type="spellEnd"/>
      <w:r>
        <w:rPr>
          <w:rFonts w:ascii="Times New Roman" w:hAnsi="Times New Roman" w:cs="Times New Roman"/>
          <w:bCs/>
          <w:sz w:val="24"/>
          <w:szCs w:val="24"/>
        </w:rPr>
        <w:t>, and five ostracods (Dhanasekaran et al., 2012b, 2017b; Manickam et al., 2</w:t>
      </w:r>
      <w:r>
        <w:rPr>
          <w:rFonts w:ascii="Times New Roman" w:hAnsi="Times New Roman" w:cs="Times New Roman"/>
          <w:bCs/>
          <w:sz w:val="24"/>
          <w:szCs w:val="24"/>
        </w:rPr>
        <w:t xml:space="preserve">017, 2024). In addition, 55 other species have been recorded in this area. Bhavan et al. (2015) documented 36 zooplankton species in </w:t>
      </w:r>
      <w:proofErr w:type="spellStart"/>
      <w:r>
        <w:rPr>
          <w:rFonts w:ascii="Times New Roman" w:hAnsi="Times New Roman" w:cs="Times New Roman"/>
          <w:bCs/>
          <w:sz w:val="24"/>
          <w:szCs w:val="24"/>
        </w:rPr>
        <w:t>Sulur</w:t>
      </w:r>
      <w:proofErr w:type="spellEnd"/>
      <w:r>
        <w:rPr>
          <w:rFonts w:ascii="Times New Roman" w:hAnsi="Times New Roman" w:cs="Times New Roman"/>
          <w:bCs/>
          <w:sz w:val="24"/>
          <w:szCs w:val="24"/>
        </w:rPr>
        <w:t xml:space="preserve"> Lake (Coimbatore District, Tamil Nadu), consisting of 11 </w:t>
      </w:r>
      <w:proofErr w:type="spellStart"/>
      <w:r>
        <w:rPr>
          <w:rFonts w:ascii="Times New Roman" w:hAnsi="Times New Roman" w:cs="Times New Roman"/>
          <w:bCs/>
          <w:sz w:val="24"/>
          <w:szCs w:val="24"/>
        </w:rPr>
        <w:t>Rotifera</w:t>
      </w:r>
      <w:proofErr w:type="spellEnd"/>
      <w:r>
        <w:rPr>
          <w:rFonts w:ascii="Times New Roman" w:hAnsi="Times New Roman" w:cs="Times New Roman"/>
          <w:bCs/>
          <w:sz w:val="24"/>
          <w:szCs w:val="24"/>
        </w:rPr>
        <w:t>, 10 Cladocera, seven copepods, and six ostracods. M</w:t>
      </w:r>
      <w:r>
        <w:rPr>
          <w:rFonts w:ascii="Times New Roman" w:hAnsi="Times New Roman" w:cs="Times New Roman"/>
          <w:bCs/>
          <w:sz w:val="24"/>
          <w:szCs w:val="24"/>
        </w:rPr>
        <w:t xml:space="preserve">anickam et al. (2015a) identified 47 zooplankton species in </w:t>
      </w:r>
      <w:proofErr w:type="spellStart"/>
      <w:r>
        <w:rPr>
          <w:rFonts w:ascii="Times New Roman" w:hAnsi="Times New Roman" w:cs="Times New Roman"/>
          <w:bCs/>
          <w:sz w:val="24"/>
          <w:szCs w:val="24"/>
        </w:rPr>
        <w:t>Barur</w:t>
      </w:r>
      <w:proofErr w:type="spellEnd"/>
      <w:r>
        <w:rPr>
          <w:rFonts w:ascii="Times New Roman" w:hAnsi="Times New Roman" w:cs="Times New Roman"/>
          <w:bCs/>
          <w:sz w:val="24"/>
          <w:szCs w:val="24"/>
        </w:rPr>
        <w:t xml:space="preserve"> Lake, located in </w:t>
      </w:r>
      <w:proofErr w:type="spellStart"/>
      <w:r>
        <w:rPr>
          <w:rFonts w:ascii="Times New Roman" w:hAnsi="Times New Roman" w:cs="Times New Roman"/>
          <w:bCs/>
          <w:sz w:val="24"/>
          <w:szCs w:val="24"/>
        </w:rPr>
        <w:t>Krishnagiri</w:t>
      </w:r>
      <w:proofErr w:type="spellEnd"/>
      <w:r>
        <w:rPr>
          <w:rFonts w:ascii="Times New Roman" w:hAnsi="Times New Roman" w:cs="Times New Roman"/>
          <w:bCs/>
          <w:sz w:val="24"/>
          <w:szCs w:val="24"/>
        </w:rPr>
        <w:t xml:space="preserve"> District, Tamil Nadu, which included 18 </w:t>
      </w:r>
      <w:proofErr w:type="spellStart"/>
      <w:r>
        <w:rPr>
          <w:rFonts w:ascii="Times New Roman" w:hAnsi="Times New Roman" w:cs="Times New Roman"/>
          <w:bCs/>
          <w:sz w:val="24"/>
          <w:szCs w:val="24"/>
        </w:rPr>
        <w:t>rotifera</w:t>
      </w:r>
      <w:proofErr w:type="spellEnd"/>
      <w:r>
        <w:rPr>
          <w:rFonts w:ascii="Times New Roman" w:hAnsi="Times New Roman" w:cs="Times New Roman"/>
          <w:bCs/>
          <w:sz w:val="24"/>
          <w:szCs w:val="24"/>
        </w:rPr>
        <w:t xml:space="preserve">, 11 </w:t>
      </w:r>
      <w:proofErr w:type="spellStart"/>
      <w:r>
        <w:rPr>
          <w:rFonts w:ascii="Times New Roman" w:hAnsi="Times New Roman" w:cs="Times New Roman"/>
          <w:bCs/>
          <w:sz w:val="24"/>
          <w:szCs w:val="24"/>
        </w:rPr>
        <w:t>cladocera</w:t>
      </w:r>
      <w:proofErr w:type="spellEnd"/>
      <w:r>
        <w:rPr>
          <w:rFonts w:ascii="Times New Roman" w:hAnsi="Times New Roman" w:cs="Times New Roman"/>
          <w:bCs/>
          <w:sz w:val="24"/>
          <w:szCs w:val="24"/>
        </w:rPr>
        <w:t>, 11 copepods, and seven ostracods. Previous studies have reported 33 zooplankton species in both t</w:t>
      </w:r>
      <w:r>
        <w:rPr>
          <w:rFonts w:ascii="Times New Roman" w:hAnsi="Times New Roman" w:cs="Times New Roman"/>
          <w:bCs/>
          <w:sz w:val="24"/>
          <w:szCs w:val="24"/>
        </w:rPr>
        <w:t xml:space="preserve">he </w:t>
      </w:r>
      <w:proofErr w:type="spellStart"/>
      <w:r>
        <w:rPr>
          <w:rFonts w:ascii="Times New Roman" w:hAnsi="Times New Roman" w:cs="Times New Roman"/>
          <w:bCs/>
          <w:sz w:val="24"/>
          <w:szCs w:val="24"/>
        </w:rPr>
        <w:t>Sulur</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Ukkadam</w:t>
      </w:r>
      <w:proofErr w:type="spellEnd"/>
      <w:r>
        <w:rPr>
          <w:rFonts w:ascii="Times New Roman" w:hAnsi="Times New Roman" w:cs="Times New Roman"/>
          <w:bCs/>
          <w:sz w:val="24"/>
          <w:szCs w:val="24"/>
        </w:rPr>
        <w:t xml:space="preserve"> lakes (Manickam et al., 2017a). The current understanding of </w:t>
      </w:r>
      <w:proofErr w:type="spellStart"/>
      <w:r>
        <w:rPr>
          <w:rFonts w:ascii="Times New Roman" w:hAnsi="Times New Roman" w:cs="Times New Roman"/>
          <w:bCs/>
          <w:sz w:val="24"/>
          <w:szCs w:val="24"/>
        </w:rPr>
        <w:t>cladocera</w:t>
      </w:r>
      <w:proofErr w:type="spellEnd"/>
      <w:r>
        <w:rPr>
          <w:rFonts w:ascii="Times New Roman" w:hAnsi="Times New Roman" w:cs="Times New Roman"/>
          <w:bCs/>
          <w:sz w:val="24"/>
          <w:szCs w:val="24"/>
        </w:rPr>
        <w:t xml:space="preserve"> and copepod composition is consistent with the findings of other studies </w:t>
      </w:r>
      <w:r>
        <w:rPr>
          <w:rFonts w:ascii="Times New Roman" w:hAnsi="Times New Roman" w:cs="Times New Roman"/>
          <w:bCs/>
          <w:sz w:val="24"/>
          <w:szCs w:val="24"/>
        </w:rPr>
        <w:lastRenderedPageBreak/>
        <w:t>(Manickam et al. 2004; Manickam et al. 2015a). Water temperature affects the life cycle cha</w:t>
      </w:r>
      <w:r>
        <w:rPr>
          <w:rFonts w:ascii="Times New Roman" w:hAnsi="Times New Roman" w:cs="Times New Roman"/>
          <w:bCs/>
          <w:sz w:val="24"/>
          <w:szCs w:val="24"/>
        </w:rPr>
        <w:t xml:space="preserve">racteristics of zooplankton by influencing their metabolic rates and activity levels, which in turn affect their growth and reproduction (Burns, 1969). </w:t>
      </w:r>
      <w:proofErr w:type="spellStart"/>
      <w:r>
        <w:rPr>
          <w:rFonts w:ascii="Times New Roman" w:hAnsi="Times New Roman" w:cs="Times New Roman"/>
          <w:bCs/>
          <w:sz w:val="24"/>
          <w:szCs w:val="24"/>
        </w:rPr>
        <w:t>Mergeay</w:t>
      </w:r>
      <w:proofErr w:type="spellEnd"/>
      <w:r>
        <w:rPr>
          <w:rFonts w:ascii="Times New Roman" w:hAnsi="Times New Roman" w:cs="Times New Roman"/>
          <w:bCs/>
          <w:sz w:val="24"/>
          <w:szCs w:val="24"/>
        </w:rPr>
        <w:t xml:space="preserve"> et al. (2006) found a link between high population density and environmental conditions, includi</w:t>
      </w:r>
      <w:r>
        <w:rPr>
          <w:rFonts w:ascii="Times New Roman" w:hAnsi="Times New Roman" w:cs="Times New Roman"/>
          <w:bCs/>
          <w:sz w:val="24"/>
          <w:szCs w:val="24"/>
        </w:rPr>
        <w:t xml:space="preserve">ng water temperature, which is crucial for hatching resting </w:t>
      </w:r>
      <w:proofErr w:type="spellStart"/>
      <w:r>
        <w:rPr>
          <w:rFonts w:ascii="Times New Roman" w:hAnsi="Times New Roman" w:cs="Times New Roman"/>
          <w:bCs/>
          <w:sz w:val="24"/>
          <w:szCs w:val="24"/>
        </w:rPr>
        <w:t>cladoceran</w:t>
      </w:r>
      <w:proofErr w:type="spellEnd"/>
      <w:r>
        <w:rPr>
          <w:rFonts w:ascii="Times New Roman" w:hAnsi="Times New Roman" w:cs="Times New Roman"/>
          <w:bCs/>
          <w:sz w:val="24"/>
          <w:szCs w:val="24"/>
        </w:rPr>
        <w:t xml:space="preserve"> eggs in natural aquatic environments. Wright (1965) noted that increased nutrient concentrations in the water body are associated with higher zooplankton densities.</w:t>
      </w:r>
    </w:p>
    <w:p w14:paraId="629B5E99"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7D88F9B5" w14:textId="77777777" w:rsidR="002D2968" w:rsidRDefault="00082C42">
      <w:pPr>
        <w:spacing w:beforeLines="50" w:before="120" w:afterLines="50" w:after="12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The findings of thi</w:t>
      </w:r>
      <w:r>
        <w:rPr>
          <w:rFonts w:ascii="Times New Roman" w:hAnsi="Times New Roman" w:cs="Times New Roman"/>
          <w:bCs/>
          <w:sz w:val="24"/>
          <w:szCs w:val="24"/>
          <w:lang w:val="en-IN"/>
        </w:rPr>
        <w:t xml:space="preserve">s study agree with those of Bhavan et al. (2015) and Manickam et al. (2015b, 2024). The physical and chemical properties of the environment significantly influence the distribution and abundance of zooplankton, with </w:t>
      </w:r>
      <w:proofErr w:type="spellStart"/>
      <w:r>
        <w:rPr>
          <w:rFonts w:ascii="Times New Roman" w:hAnsi="Times New Roman" w:cs="Times New Roman"/>
          <w:bCs/>
          <w:sz w:val="24"/>
          <w:szCs w:val="24"/>
          <w:lang w:val="en-IN"/>
        </w:rPr>
        <w:t>Rotifera</w:t>
      </w:r>
      <w:proofErr w:type="spellEnd"/>
      <w:r>
        <w:rPr>
          <w:rFonts w:ascii="Times New Roman" w:hAnsi="Times New Roman" w:cs="Times New Roman"/>
          <w:bCs/>
          <w:sz w:val="24"/>
          <w:szCs w:val="24"/>
          <w:lang w:val="en-IN"/>
        </w:rPr>
        <w:t xml:space="preserve"> emerging as the most prevalent </w:t>
      </w:r>
      <w:r>
        <w:rPr>
          <w:rFonts w:ascii="Times New Roman" w:hAnsi="Times New Roman" w:cs="Times New Roman"/>
          <w:bCs/>
          <w:sz w:val="24"/>
          <w:szCs w:val="24"/>
          <w:lang w:val="en-IN"/>
        </w:rPr>
        <w:t>group. Because these organisms are indicators of eutrophication, it is imperative to control human activities in watershed areas to prevent water pollution (Manickam et al., 2012b, 2017b, 2024). The physicochemical conditions of the reservoir are crucial f</w:t>
      </w:r>
      <w:r>
        <w:rPr>
          <w:rFonts w:ascii="Times New Roman" w:hAnsi="Times New Roman" w:cs="Times New Roman"/>
          <w:bCs/>
          <w:sz w:val="24"/>
          <w:szCs w:val="24"/>
          <w:lang w:val="en-IN"/>
        </w:rPr>
        <w:t xml:space="preserve">or determining the density and distribution of the zooplankton communities. The availability of food sources, such as phytoplankton, combined with </w:t>
      </w:r>
      <w:proofErr w:type="spellStart"/>
      <w:r>
        <w:rPr>
          <w:rFonts w:ascii="Times New Roman" w:hAnsi="Times New Roman" w:cs="Times New Roman"/>
          <w:bCs/>
          <w:sz w:val="24"/>
          <w:szCs w:val="24"/>
          <w:lang w:val="en-IN"/>
        </w:rPr>
        <w:t>favorable</w:t>
      </w:r>
      <w:proofErr w:type="spellEnd"/>
      <w:r>
        <w:rPr>
          <w:rFonts w:ascii="Times New Roman" w:hAnsi="Times New Roman" w:cs="Times New Roman"/>
          <w:bCs/>
          <w:sz w:val="24"/>
          <w:szCs w:val="24"/>
          <w:lang w:val="en-IN"/>
        </w:rPr>
        <w:t xml:space="preserve"> environmental conditions likely contributed to the high zooplankton populations observed during the</w:t>
      </w:r>
      <w:r>
        <w:rPr>
          <w:rFonts w:ascii="Times New Roman" w:hAnsi="Times New Roman" w:cs="Times New Roman"/>
          <w:bCs/>
          <w:sz w:val="24"/>
          <w:szCs w:val="24"/>
          <w:lang w:val="en-IN"/>
        </w:rPr>
        <w:t xml:space="preserve"> summer months. Similar findings were also reported by Manickam et al. (2014) at the </w:t>
      </w:r>
      <w:proofErr w:type="spellStart"/>
      <w:r>
        <w:rPr>
          <w:rFonts w:ascii="Times New Roman" w:hAnsi="Times New Roman" w:cs="Times New Roman"/>
          <w:bCs/>
          <w:sz w:val="24"/>
          <w:szCs w:val="24"/>
          <w:lang w:val="en-IN"/>
        </w:rPr>
        <w:t>Thoppaiyar</w:t>
      </w:r>
      <w:proofErr w:type="spellEnd"/>
      <w:r>
        <w:rPr>
          <w:rFonts w:ascii="Times New Roman" w:hAnsi="Times New Roman" w:cs="Times New Roman"/>
          <w:bCs/>
          <w:sz w:val="24"/>
          <w:szCs w:val="24"/>
          <w:lang w:val="en-IN"/>
        </w:rPr>
        <w:t xml:space="preserve"> reservoir in Dharmapuri, Tamil Nadu; Ramakrishna (2014) at Yelahanka Lake in Bangalore, India; Gayathri et al. (2014) at </w:t>
      </w:r>
      <w:proofErr w:type="spellStart"/>
      <w:r>
        <w:rPr>
          <w:rFonts w:ascii="Times New Roman" w:hAnsi="Times New Roman" w:cs="Times New Roman"/>
          <w:bCs/>
          <w:sz w:val="24"/>
          <w:szCs w:val="24"/>
          <w:lang w:val="en-IN"/>
        </w:rPr>
        <w:t>Doddavoderhalli</w:t>
      </w:r>
      <w:proofErr w:type="spellEnd"/>
      <w:r>
        <w:rPr>
          <w:rFonts w:ascii="Times New Roman" w:hAnsi="Times New Roman" w:cs="Times New Roman"/>
          <w:bCs/>
          <w:sz w:val="24"/>
          <w:szCs w:val="24"/>
          <w:lang w:val="en-IN"/>
        </w:rPr>
        <w:t xml:space="preserve"> Lake in Bangalore; Dede</w:t>
      </w:r>
      <w:r>
        <w:rPr>
          <w:rFonts w:ascii="Times New Roman" w:hAnsi="Times New Roman" w:cs="Times New Roman"/>
          <w:bCs/>
          <w:sz w:val="24"/>
          <w:szCs w:val="24"/>
          <w:lang w:val="en-IN"/>
        </w:rPr>
        <w:t xml:space="preserve"> and Deshmukh (2015) along the Bhima River near </w:t>
      </w:r>
      <w:proofErr w:type="spellStart"/>
      <w:r>
        <w:rPr>
          <w:rFonts w:ascii="Times New Roman" w:hAnsi="Times New Roman" w:cs="Times New Roman"/>
          <w:bCs/>
          <w:sz w:val="24"/>
          <w:szCs w:val="24"/>
          <w:lang w:val="en-IN"/>
        </w:rPr>
        <w:t>Ramwadi</w:t>
      </w:r>
      <w:proofErr w:type="spellEnd"/>
      <w:r>
        <w:rPr>
          <w:rFonts w:ascii="Times New Roman" w:hAnsi="Times New Roman" w:cs="Times New Roman"/>
          <w:bCs/>
          <w:sz w:val="24"/>
          <w:szCs w:val="24"/>
          <w:lang w:val="en-IN"/>
        </w:rPr>
        <w:t xml:space="preserve"> village in Solapur District, Maharashtra, India; Bhavan et al. (2015) at </w:t>
      </w:r>
      <w:proofErr w:type="spellStart"/>
      <w:r>
        <w:rPr>
          <w:rFonts w:ascii="Times New Roman" w:hAnsi="Times New Roman" w:cs="Times New Roman"/>
          <w:bCs/>
          <w:sz w:val="24"/>
          <w:szCs w:val="24"/>
          <w:lang w:val="en-IN"/>
        </w:rPr>
        <w:t>Sulur</w:t>
      </w:r>
      <w:proofErr w:type="spellEnd"/>
      <w:r>
        <w:rPr>
          <w:rFonts w:ascii="Times New Roman" w:hAnsi="Times New Roman" w:cs="Times New Roman"/>
          <w:bCs/>
          <w:sz w:val="24"/>
          <w:szCs w:val="24"/>
          <w:lang w:val="en-IN"/>
        </w:rPr>
        <w:t xml:space="preserve"> Lake in Coimbatore District, Tamil Nadu; and Manickam (2015) at </w:t>
      </w:r>
      <w:proofErr w:type="spellStart"/>
      <w:r>
        <w:rPr>
          <w:rFonts w:ascii="Times New Roman" w:hAnsi="Times New Roman" w:cs="Times New Roman"/>
          <w:bCs/>
          <w:sz w:val="24"/>
          <w:szCs w:val="24"/>
          <w:lang w:val="en-IN"/>
        </w:rPr>
        <w:t>Barur</w:t>
      </w:r>
      <w:proofErr w:type="spellEnd"/>
      <w:r>
        <w:rPr>
          <w:rFonts w:ascii="Times New Roman" w:hAnsi="Times New Roman" w:cs="Times New Roman"/>
          <w:bCs/>
          <w:sz w:val="24"/>
          <w:szCs w:val="24"/>
          <w:lang w:val="en-IN"/>
        </w:rPr>
        <w:t xml:space="preserve"> Lake in </w:t>
      </w:r>
      <w:proofErr w:type="spellStart"/>
      <w:r>
        <w:rPr>
          <w:rFonts w:ascii="Times New Roman" w:hAnsi="Times New Roman" w:cs="Times New Roman"/>
          <w:bCs/>
          <w:sz w:val="24"/>
          <w:szCs w:val="24"/>
          <w:lang w:val="en-IN"/>
        </w:rPr>
        <w:t>Krishnagiri</w:t>
      </w:r>
      <w:proofErr w:type="spellEnd"/>
      <w:r>
        <w:rPr>
          <w:rFonts w:ascii="Times New Roman" w:hAnsi="Times New Roman" w:cs="Times New Roman"/>
          <w:bCs/>
          <w:sz w:val="24"/>
          <w:szCs w:val="24"/>
          <w:lang w:val="en-IN"/>
        </w:rPr>
        <w:t xml:space="preserve"> District, Tamil Nadu.</w:t>
      </w:r>
    </w:p>
    <w:p w14:paraId="0AE084B3"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624F88E3" w14:textId="77777777" w:rsidR="002D2968" w:rsidRDefault="00082C42">
      <w:pPr>
        <w:spacing w:beforeLines="50" w:before="120" w:afterLines="50" w:after="120" w:line="360" w:lineRule="auto"/>
        <w:jc w:val="both"/>
        <w:rPr>
          <w:rFonts w:ascii="Times New Roman" w:hAnsi="Times New Roman" w:cs="Times New Roman"/>
          <w:b/>
          <w:bCs/>
          <w:sz w:val="24"/>
          <w:szCs w:val="24"/>
          <w:lang w:val="en-IN"/>
        </w:rPr>
      </w:pPr>
      <w:proofErr w:type="spellStart"/>
      <w:r>
        <w:rPr>
          <w:rFonts w:ascii="Times New Roman" w:hAnsi="Times New Roman" w:cs="Times New Roman"/>
          <w:bCs/>
          <w:sz w:val="24"/>
          <w:szCs w:val="24"/>
        </w:rPr>
        <w:t>Jayabhay</w:t>
      </w:r>
      <w:r>
        <w:rPr>
          <w:rFonts w:ascii="Times New Roman" w:hAnsi="Times New Roman" w:cs="Times New Roman"/>
          <w:bCs/>
          <w:sz w:val="24"/>
          <w:szCs w:val="24"/>
        </w:rPr>
        <w:t>e</w:t>
      </w:r>
      <w:proofErr w:type="spellEnd"/>
      <w:r>
        <w:rPr>
          <w:rFonts w:ascii="Times New Roman" w:hAnsi="Times New Roman" w:cs="Times New Roman"/>
          <w:bCs/>
          <w:sz w:val="24"/>
          <w:szCs w:val="24"/>
        </w:rPr>
        <w:t xml:space="preserve"> (2010), Manickam et al. (2014, 2015b, 2017a, 2024), and Ezhili et al. (2013), Manickam (2015), and Dhanasekaran et al. (2017) corroborated, that factors like high turbidity, low light, cloudy weather, and heavy rainfall likely contribute to the generally</w:t>
      </w:r>
      <w:r>
        <w:rPr>
          <w:rFonts w:ascii="Times New Roman" w:hAnsi="Times New Roman" w:cs="Times New Roman"/>
          <w:bCs/>
          <w:sz w:val="24"/>
          <w:szCs w:val="24"/>
        </w:rPr>
        <w:t xml:space="preserve"> low zooplankton population density seen during the monsoon season at all study locations. Research by Kannan and Job (1980) and Manickam et al. (2017b) shows that in the </w:t>
      </w:r>
      <w:proofErr w:type="spellStart"/>
      <w:r>
        <w:rPr>
          <w:rFonts w:ascii="Times New Roman" w:hAnsi="Times New Roman" w:cs="Times New Roman"/>
          <w:bCs/>
          <w:sz w:val="24"/>
          <w:szCs w:val="24"/>
        </w:rPr>
        <w:t>Thoppaiyar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Nagavathy</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Panchapalli</w:t>
      </w:r>
      <w:proofErr w:type="spellEnd"/>
      <w:r>
        <w:rPr>
          <w:rFonts w:ascii="Times New Roman" w:hAnsi="Times New Roman" w:cs="Times New Roman"/>
          <w:bCs/>
          <w:sz w:val="24"/>
          <w:szCs w:val="24"/>
        </w:rPr>
        <w:t xml:space="preserve"> reservoirs in Tamil Nadu, zooplankton diversit</w:t>
      </w:r>
      <w:r>
        <w:rPr>
          <w:rFonts w:ascii="Times New Roman" w:hAnsi="Times New Roman" w:cs="Times New Roman"/>
          <w:bCs/>
          <w:sz w:val="24"/>
          <w:szCs w:val="24"/>
        </w:rPr>
        <w:t>y is highest in summer and lowest during the monsoon and pre-monsoon periods. Odum (1983) described two main methods for evaluating species diversity in different ecological settings: diversity and relative abundance curves and diversity indices, which mat</w:t>
      </w:r>
      <w:r>
        <w:rPr>
          <w:rFonts w:ascii="Times New Roman" w:hAnsi="Times New Roman" w:cs="Times New Roman"/>
          <w:bCs/>
          <w:sz w:val="24"/>
          <w:szCs w:val="24"/>
        </w:rPr>
        <w:t>hematically express the importance of various species. Typically, species diversity is reduced in stressed and polluted ecosystems (Bass and Harrel 1981). In contrast, the monsoon season brings several factors that affect the diversity and density of copep</w:t>
      </w:r>
      <w:r>
        <w:rPr>
          <w:rFonts w:ascii="Times New Roman" w:hAnsi="Times New Roman" w:cs="Times New Roman"/>
          <w:bCs/>
          <w:sz w:val="24"/>
          <w:szCs w:val="24"/>
        </w:rPr>
        <w:t xml:space="preserve">ods, rotifers, </w:t>
      </w:r>
      <w:proofErr w:type="spellStart"/>
      <w:r>
        <w:rPr>
          <w:rFonts w:ascii="Times New Roman" w:hAnsi="Times New Roman" w:cs="Times New Roman"/>
          <w:bCs/>
          <w:sz w:val="24"/>
          <w:szCs w:val="24"/>
        </w:rPr>
        <w:t>cladocerans</w:t>
      </w:r>
      <w:proofErr w:type="spellEnd"/>
      <w:r>
        <w:rPr>
          <w:rFonts w:ascii="Times New Roman" w:hAnsi="Times New Roman" w:cs="Times New Roman"/>
          <w:bCs/>
          <w:sz w:val="24"/>
          <w:szCs w:val="24"/>
        </w:rPr>
        <w:t xml:space="preserve">, and ostracods, such as water temperature, </w:t>
      </w:r>
      <w:r>
        <w:rPr>
          <w:rFonts w:ascii="Times New Roman" w:hAnsi="Times New Roman" w:cs="Times New Roman"/>
          <w:bCs/>
          <w:sz w:val="24"/>
          <w:szCs w:val="24"/>
        </w:rPr>
        <w:lastRenderedPageBreak/>
        <w:t>turbidity, and transparency (Edmondson, 1965). Additionally, elements such as bacteria, plankton, and suspended detritus may influence the minimum and maximum zooplankton populations obs</w:t>
      </w:r>
      <w:r>
        <w:rPr>
          <w:rFonts w:ascii="Times New Roman" w:hAnsi="Times New Roman" w:cs="Times New Roman"/>
          <w:bCs/>
          <w:sz w:val="24"/>
          <w:szCs w:val="24"/>
        </w:rPr>
        <w:t>erved in the summer. Total alkalinity is a chemical property that helps neutralize water acidity, whereas hardness indicates the presence of total polyvalent cations, mainly divalent cations such as calcium and magnesium. High alkalinity in water can resul</w:t>
      </w:r>
      <w:r>
        <w:rPr>
          <w:rFonts w:ascii="Times New Roman" w:hAnsi="Times New Roman" w:cs="Times New Roman"/>
          <w:bCs/>
          <w:sz w:val="24"/>
          <w:szCs w:val="24"/>
        </w:rPr>
        <w:t>t in a bitter taste, negatively impact irrigation, harm soil quality, and disrupt aquatic life (Mohan et al. 2022; Manickam et al. 2024). In this study, the total alkalinity and hardness were higher during the summer and pre-monsoon periods, with lower lev</w:t>
      </w:r>
      <w:r>
        <w:rPr>
          <w:rFonts w:ascii="Times New Roman" w:hAnsi="Times New Roman" w:cs="Times New Roman"/>
          <w:bCs/>
          <w:sz w:val="24"/>
          <w:szCs w:val="24"/>
        </w:rPr>
        <w:t>els during the monsoon and post-monsoon seasons. The growth and population dynamics of freshwater flora and fauna are influenced by both Ca and Mg levels. The lowest values recorded in the post-monsoon month may be due to calcium deficiency in the sandy su</w:t>
      </w:r>
      <w:r>
        <w:rPr>
          <w:rFonts w:ascii="Times New Roman" w:hAnsi="Times New Roman" w:cs="Times New Roman"/>
          <w:bCs/>
          <w:sz w:val="24"/>
          <w:szCs w:val="24"/>
        </w:rPr>
        <w:t>bstrate of the pond and its surrounding soil. The calcium concentrations in freshwater lakes and ponds vary from pre-monsoon to summer (Surana et al. 2010; Jain and Kumar, 2021) with higher calcium levels during the pre-monsoon season. Conversely, lower le</w:t>
      </w:r>
      <w:r>
        <w:rPr>
          <w:rFonts w:ascii="Times New Roman" w:hAnsi="Times New Roman" w:cs="Times New Roman"/>
          <w:bCs/>
          <w:sz w:val="24"/>
          <w:szCs w:val="24"/>
        </w:rPr>
        <w:t xml:space="preserve">vels of calcium and magnesium were observed in the ponds during the post-monsoon season. The findings of this study may reflect the dilution of pond water during the rainy season, leading to a decrease in Ca and Mg levels. This perspective is supported by </w:t>
      </w:r>
      <w:r>
        <w:rPr>
          <w:rFonts w:ascii="Times New Roman" w:hAnsi="Times New Roman" w:cs="Times New Roman"/>
          <w:bCs/>
          <w:sz w:val="24"/>
          <w:szCs w:val="24"/>
        </w:rPr>
        <w:t>the work of Surana et al. 2010; Jain and Kumar, 2021.</w:t>
      </w:r>
    </w:p>
    <w:p w14:paraId="20435FB5" w14:textId="77777777" w:rsidR="002D2968" w:rsidRDefault="002D2968">
      <w:pPr>
        <w:spacing w:beforeLines="50" w:before="120" w:afterLines="50" w:after="120" w:line="360" w:lineRule="auto"/>
        <w:jc w:val="both"/>
        <w:rPr>
          <w:rFonts w:ascii="Times New Roman" w:hAnsi="Times New Roman" w:cs="Times New Roman"/>
          <w:b/>
          <w:bCs/>
          <w:sz w:val="24"/>
          <w:szCs w:val="24"/>
          <w:lang w:val="en-IN"/>
        </w:rPr>
      </w:pPr>
    </w:p>
    <w:p w14:paraId="53BB642A" w14:textId="77777777" w:rsidR="002D2968" w:rsidRDefault="00082C42">
      <w:pPr>
        <w:spacing w:beforeLines="50" w:before="120" w:afterLines="50" w:after="120" w:line="360" w:lineRule="auto"/>
        <w:jc w:val="both"/>
        <w:rPr>
          <w:rFonts w:ascii="Times New Roman" w:hAnsi="Times New Roman" w:cs="Times New Roman"/>
          <w:b/>
          <w:bCs/>
          <w:sz w:val="24"/>
          <w:szCs w:val="24"/>
          <w:lang w:val="en-IN"/>
        </w:rPr>
      </w:pPr>
      <w:r>
        <w:rPr>
          <w:rFonts w:ascii="Times New Roman" w:eastAsia="SimSun" w:hAnsi="Times New Roman" w:cs="Times New Roman"/>
          <w:sz w:val="24"/>
          <w:szCs w:val="24"/>
          <w:lang w:val="en-IN" w:eastAsia="zh-CN"/>
        </w:rPr>
        <w:t>Sodium can be leached from rocks and subsequently found in water bodies. When water interacts with igneous rocks, it can dissolve the sodium from these natural sources. Additionally, Na can enter natur</w:t>
      </w:r>
      <w:r>
        <w:rPr>
          <w:rFonts w:ascii="Times New Roman" w:eastAsia="SimSun" w:hAnsi="Times New Roman" w:cs="Times New Roman"/>
          <w:sz w:val="24"/>
          <w:szCs w:val="24"/>
          <w:lang w:val="en-IN" w:eastAsia="zh-CN"/>
        </w:rPr>
        <w:t>al water systems through municipal wastewater discharge and runoff from various sources. Generally, waters with high mineral content tend to have elevated sodium concentrations. The sodium levels in the lake water were within an acceptable range. In this s</w:t>
      </w:r>
      <w:r>
        <w:rPr>
          <w:rFonts w:ascii="Times New Roman" w:eastAsia="SimSun" w:hAnsi="Times New Roman" w:cs="Times New Roman"/>
          <w:sz w:val="24"/>
          <w:szCs w:val="24"/>
          <w:lang w:val="en-IN" w:eastAsia="zh-CN"/>
        </w:rPr>
        <w:t>tudy, strong negative correlations between metals, especially iron, and the presence of zooplankton species indicate that these metals may have affected the aquatic biota. This suggests that iron is a significant contributor to potential ecological risks a</w:t>
      </w:r>
      <w:r>
        <w:rPr>
          <w:rFonts w:ascii="Times New Roman" w:eastAsia="SimSun" w:hAnsi="Times New Roman" w:cs="Times New Roman"/>
          <w:sz w:val="24"/>
          <w:szCs w:val="24"/>
          <w:lang w:val="en-IN" w:eastAsia="zh-CN"/>
        </w:rPr>
        <w:t xml:space="preserve">nd associated health concerns. </w:t>
      </w:r>
      <w:r>
        <w:rPr>
          <w:rFonts w:ascii="Times New Roman" w:eastAsia="Times-Roman12" w:hAnsi="Times New Roman" w:cs="Times New Roman"/>
          <w:sz w:val="24"/>
          <w:szCs w:val="24"/>
          <w:lang w:eastAsia="zh-CN"/>
        </w:rPr>
        <w:t>Nitrate, a pollutant found in both natural water sources and in the atmosphere, is essential for the biological nitrogen cycle (</w:t>
      </w:r>
      <w:proofErr w:type="spellStart"/>
      <w:r>
        <w:rPr>
          <w:rFonts w:ascii="Times New Roman" w:eastAsia="Times-Roman12" w:hAnsi="Times New Roman" w:cs="Times New Roman"/>
          <w:sz w:val="24"/>
          <w:szCs w:val="24"/>
          <w:lang w:eastAsia="zh-CN"/>
        </w:rPr>
        <w:t>Manzoori</w:t>
      </w:r>
      <w:proofErr w:type="spellEnd"/>
      <w:r>
        <w:rPr>
          <w:rFonts w:ascii="Times New Roman" w:eastAsia="Times-Roman12" w:hAnsi="Times New Roman" w:cs="Times New Roman"/>
          <w:sz w:val="24"/>
          <w:szCs w:val="24"/>
          <w:lang w:eastAsia="zh-CN"/>
        </w:rPr>
        <w:t xml:space="preserve"> et al. 1998; Manickam 2015; Manickam et al. 2015b, 2024). Fertilizers, decomposing organ</w:t>
      </w:r>
      <w:r>
        <w:rPr>
          <w:rFonts w:ascii="Times New Roman" w:eastAsia="Times-Roman12" w:hAnsi="Times New Roman" w:cs="Times New Roman"/>
          <w:sz w:val="24"/>
          <w:szCs w:val="24"/>
          <w:lang w:eastAsia="zh-CN"/>
        </w:rPr>
        <w:t>ic matter from flora and fauna, industrial and domestic wastewater, and atmospheric deposition are primary contributors to nitrate. Consequently, it is crucial to monitor and regulate nitrate concentrations in water bodies. As noted by Saxena (1998), Manic</w:t>
      </w:r>
      <w:r>
        <w:rPr>
          <w:rFonts w:ascii="Times New Roman" w:eastAsia="Times-Roman12" w:hAnsi="Times New Roman" w:cs="Times New Roman"/>
          <w:sz w:val="24"/>
          <w:szCs w:val="24"/>
          <w:lang w:eastAsia="zh-CN"/>
        </w:rPr>
        <w:t>kam (2015), and Manickam et al. (2015a), nitrates, which act as nutrients for plants, infiltrate ecosystems through various channels, including septic systems, animal feed, agricultural fertilizers, manure, industrial effluents, and sanitary landfills. The</w:t>
      </w:r>
      <w:r>
        <w:rPr>
          <w:rFonts w:ascii="Times New Roman" w:eastAsia="Times-Roman12" w:hAnsi="Times New Roman" w:cs="Times New Roman"/>
          <w:sz w:val="24"/>
          <w:szCs w:val="24"/>
          <w:lang w:eastAsia="zh-CN"/>
        </w:rPr>
        <w:t xml:space="preserve"> highest nitrate levels observed during the monsoon season were likely due to organic material from the surrounding </w:t>
      </w:r>
      <w:r>
        <w:rPr>
          <w:rFonts w:ascii="Times New Roman" w:eastAsia="Times-Roman12" w:hAnsi="Times New Roman" w:cs="Times New Roman"/>
          <w:sz w:val="24"/>
          <w:szCs w:val="24"/>
          <w:lang w:eastAsia="zh-CN"/>
        </w:rPr>
        <w:lastRenderedPageBreak/>
        <w:t>catchment area. Although human activities and detergent use have led to increased nitrogen and phosphorus levels, silicate concentrations ha</w:t>
      </w:r>
      <w:r>
        <w:rPr>
          <w:rFonts w:ascii="Times New Roman" w:eastAsia="Times-Roman12" w:hAnsi="Times New Roman" w:cs="Times New Roman"/>
          <w:sz w:val="24"/>
          <w:szCs w:val="24"/>
          <w:lang w:eastAsia="zh-CN"/>
        </w:rPr>
        <w:t>ve remained relatively constant over time (Gilpin et al., 2004; Manickam et al. 2015b, 2024). Silica is utilized by microorganisms, invertebrates, and plants for its growth and structural functions. The current findings reveal that Si2O3 levels reached the</w:t>
      </w:r>
      <w:r>
        <w:rPr>
          <w:rFonts w:ascii="Times New Roman" w:eastAsia="Times-Roman12" w:hAnsi="Times New Roman" w:cs="Times New Roman"/>
          <w:sz w:val="24"/>
          <w:szCs w:val="24"/>
          <w:lang w:eastAsia="zh-CN"/>
        </w:rPr>
        <w:t>ir peak during the summer and late monsoon, which is attributed to runoff and the seasonal opening of upstream pond channels.</w:t>
      </w:r>
    </w:p>
    <w:p w14:paraId="56FE8F0D" w14:textId="77777777" w:rsidR="002D2968" w:rsidRDefault="00082C42">
      <w:pPr>
        <w:spacing w:beforeLines="50" w:before="120" w:afterLines="50" w:after="120" w:line="360" w:lineRule="auto"/>
        <w:ind w:firstLine="720"/>
        <w:jc w:val="both"/>
        <w:rPr>
          <w:rFonts w:ascii="Times New Roman" w:eastAsia="Times-Roman9" w:hAnsi="Times New Roman" w:cs="Times New Roman"/>
          <w:sz w:val="24"/>
          <w:szCs w:val="24"/>
          <w:lang w:val="en-IN" w:eastAsia="zh-CN"/>
        </w:rPr>
      </w:pPr>
      <w:r>
        <w:rPr>
          <w:rFonts w:ascii="Times New Roman" w:eastAsia="Times-Roman12" w:hAnsi="Times New Roman" w:cs="Times New Roman"/>
          <w:sz w:val="24"/>
          <w:szCs w:val="24"/>
          <w:lang w:eastAsia="zh-CN"/>
        </w:rPr>
        <w:t>In soil and water, nitrogenous organic compounds and microorganisms decompose naturally to produce ammonia. As noted by Manickam e</w:t>
      </w:r>
      <w:r>
        <w:rPr>
          <w:rFonts w:ascii="Times New Roman" w:eastAsia="Times-Roman12" w:hAnsi="Times New Roman" w:cs="Times New Roman"/>
          <w:sz w:val="24"/>
          <w:szCs w:val="24"/>
          <w:lang w:eastAsia="zh-CN"/>
        </w:rPr>
        <w:t>t al. (2015b, 2024), seasonal fluctuations in natural NH3 levels can arise from the breakdown and death of bacteria, phytoplankton, and other aquatic organisms. Additionally, human activities contribute to NH3 emissions through industrial discharge, sewage</w:t>
      </w:r>
      <w:r>
        <w:rPr>
          <w:rFonts w:ascii="Times New Roman" w:eastAsia="Times-Roman12" w:hAnsi="Times New Roman" w:cs="Times New Roman"/>
          <w:sz w:val="24"/>
          <w:szCs w:val="24"/>
          <w:lang w:eastAsia="zh-CN"/>
        </w:rPr>
        <w:t xml:space="preserve"> released into rivers, and runoff from fertilizers. High levels of NH3 and nitrite are frequently associated with sewage and household wastes (Manickam et al., 2000; Manickam et al., 2015b, 2024). Chlorides primarily originate from inorganic salts such as </w:t>
      </w:r>
      <w:r>
        <w:rPr>
          <w:rFonts w:ascii="Times New Roman" w:eastAsia="Times-Roman12" w:hAnsi="Times New Roman" w:cs="Times New Roman"/>
          <w:sz w:val="24"/>
          <w:szCs w:val="24"/>
          <w:lang w:eastAsia="zh-CN"/>
        </w:rPr>
        <w:t xml:space="preserve">NaCl, </w:t>
      </w:r>
      <w:proofErr w:type="spellStart"/>
      <w:r>
        <w:rPr>
          <w:rFonts w:ascii="Times New Roman" w:eastAsia="Times-Roman12" w:hAnsi="Times New Roman" w:cs="Times New Roman"/>
          <w:sz w:val="24"/>
          <w:szCs w:val="24"/>
          <w:lang w:eastAsia="zh-CN"/>
        </w:rPr>
        <w:t>KCl</w:t>
      </w:r>
      <w:proofErr w:type="spellEnd"/>
      <w:r>
        <w:rPr>
          <w:rFonts w:ascii="Times New Roman" w:eastAsia="Times-Roman12" w:hAnsi="Times New Roman" w:cs="Times New Roman"/>
          <w:sz w:val="24"/>
          <w:szCs w:val="24"/>
          <w:lang w:eastAsia="zh-CN"/>
        </w:rPr>
        <w:t>, and CaCl2. These salts are commonly present in the soil, naturally occurring chloride salt layers, industrial and municipal wastewater, and animal waste (</w:t>
      </w:r>
      <w:proofErr w:type="spellStart"/>
      <w:r>
        <w:rPr>
          <w:rFonts w:ascii="Times New Roman" w:eastAsia="Times-Roman12" w:hAnsi="Times New Roman" w:cs="Times New Roman"/>
          <w:sz w:val="24"/>
          <w:szCs w:val="24"/>
          <w:lang w:eastAsia="zh-CN"/>
        </w:rPr>
        <w:t>Gopalkrushna</w:t>
      </w:r>
      <w:proofErr w:type="spellEnd"/>
      <w:r>
        <w:rPr>
          <w:rFonts w:ascii="Times New Roman" w:eastAsia="Times-Roman12" w:hAnsi="Times New Roman" w:cs="Times New Roman"/>
          <w:sz w:val="24"/>
          <w:szCs w:val="24"/>
          <w:lang w:eastAsia="zh-CN"/>
        </w:rPr>
        <w:t>, 2011; Manickam et al., 2015b, 2024). Chlorides enter water because of the sol</w:t>
      </w:r>
      <w:r>
        <w:rPr>
          <w:rFonts w:ascii="Times New Roman" w:eastAsia="Times-Roman12" w:hAnsi="Times New Roman" w:cs="Times New Roman"/>
          <w:sz w:val="24"/>
          <w:szCs w:val="24"/>
          <w:lang w:eastAsia="zh-CN"/>
        </w:rPr>
        <w:t xml:space="preserve">vent action of water on contaminated materials such as sewage and industrial waste. Although Smitha et al. (2007) found different results, </w:t>
      </w:r>
      <w:proofErr w:type="spellStart"/>
      <w:r>
        <w:rPr>
          <w:rFonts w:ascii="Times New Roman" w:eastAsia="Times-Roman12" w:hAnsi="Times New Roman" w:cs="Times New Roman"/>
          <w:sz w:val="24"/>
          <w:szCs w:val="24"/>
          <w:lang w:eastAsia="zh-CN"/>
        </w:rPr>
        <w:t>Swaranlatha</w:t>
      </w:r>
      <w:proofErr w:type="spellEnd"/>
      <w:r>
        <w:rPr>
          <w:rFonts w:ascii="Times New Roman" w:eastAsia="Times-Roman12" w:hAnsi="Times New Roman" w:cs="Times New Roman"/>
          <w:sz w:val="24"/>
          <w:szCs w:val="24"/>
          <w:lang w:eastAsia="zh-CN"/>
        </w:rPr>
        <w:t xml:space="preserve"> and Rao (1998) and Manickam et al. (2015b, 2024) reported similar findings. Nutrient levels, including su</w:t>
      </w:r>
      <w:r>
        <w:rPr>
          <w:rFonts w:ascii="Times New Roman" w:eastAsia="Times-Roman12" w:hAnsi="Times New Roman" w:cs="Times New Roman"/>
          <w:sz w:val="24"/>
          <w:szCs w:val="24"/>
          <w:lang w:eastAsia="zh-CN"/>
        </w:rPr>
        <w:t xml:space="preserve">lfate and phosphate, were within permissible limits for samples from Guwahati, Assam (Das et al., 2003), and the three districts of </w:t>
      </w:r>
      <w:proofErr w:type="spellStart"/>
      <w:r>
        <w:rPr>
          <w:rFonts w:ascii="Times New Roman" w:eastAsia="Times-Roman12" w:hAnsi="Times New Roman" w:cs="Times New Roman"/>
          <w:sz w:val="24"/>
          <w:szCs w:val="24"/>
          <w:lang w:eastAsia="zh-CN"/>
        </w:rPr>
        <w:t>Krishnagiri</w:t>
      </w:r>
      <w:proofErr w:type="spellEnd"/>
      <w:r>
        <w:rPr>
          <w:rFonts w:ascii="Times New Roman" w:eastAsia="Times-Roman12" w:hAnsi="Times New Roman" w:cs="Times New Roman"/>
          <w:sz w:val="24"/>
          <w:szCs w:val="24"/>
          <w:lang w:eastAsia="zh-CN"/>
        </w:rPr>
        <w:t>, Vellore, and Tiruvannamalai (Paulraj et al., 2024) in Tamil Nadu, India.</w:t>
      </w:r>
    </w:p>
    <w:p w14:paraId="7EC2BFDC" w14:textId="77777777" w:rsidR="002D2968" w:rsidRDefault="002D2968">
      <w:pPr>
        <w:spacing w:beforeLines="50" w:before="120" w:afterLines="50" w:after="120" w:line="360" w:lineRule="auto"/>
        <w:ind w:firstLine="720"/>
        <w:jc w:val="both"/>
        <w:rPr>
          <w:rFonts w:ascii="Times New Roman" w:eastAsia="Times-Roman9" w:hAnsi="Times New Roman" w:cs="Times New Roman"/>
          <w:sz w:val="24"/>
          <w:szCs w:val="24"/>
          <w:lang w:val="en-IN" w:eastAsia="zh-CN"/>
        </w:rPr>
      </w:pPr>
    </w:p>
    <w:p w14:paraId="10474878" w14:textId="77777777" w:rsidR="002D2968" w:rsidRDefault="00082C42">
      <w:pPr>
        <w:spacing w:beforeLines="50" w:before="120" w:afterLines="50" w:after="120" w:line="360" w:lineRule="auto"/>
        <w:jc w:val="both"/>
        <w:rPr>
          <w:rFonts w:ascii="Times New Roman" w:hAnsi="Times New Roman" w:cs="Times New Roman"/>
          <w:bCs/>
          <w:sz w:val="24"/>
          <w:szCs w:val="24"/>
          <w:lang w:val="en-IN"/>
        </w:rPr>
      </w:pPr>
      <w:r>
        <w:rPr>
          <w:rFonts w:ascii="Times New Roman" w:eastAsia="Times-Roman9" w:hAnsi="Times New Roman" w:cs="Times New Roman"/>
          <w:sz w:val="24"/>
          <w:szCs w:val="24"/>
          <w:lang w:val="en-IN" w:eastAsia="zh-CN"/>
        </w:rPr>
        <w:t>Chlorides primarily originate from in</w:t>
      </w:r>
      <w:r>
        <w:rPr>
          <w:rFonts w:ascii="Times New Roman" w:eastAsia="Times-Roman9" w:hAnsi="Times New Roman" w:cs="Times New Roman"/>
          <w:sz w:val="24"/>
          <w:szCs w:val="24"/>
          <w:lang w:val="en-IN" w:eastAsia="zh-CN"/>
        </w:rPr>
        <w:t xml:space="preserve">organic salts such as NaCl, </w:t>
      </w:r>
      <w:proofErr w:type="spellStart"/>
      <w:r>
        <w:rPr>
          <w:rFonts w:ascii="Times New Roman" w:eastAsia="Times-Roman9" w:hAnsi="Times New Roman" w:cs="Times New Roman"/>
          <w:sz w:val="24"/>
          <w:szCs w:val="24"/>
          <w:lang w:val="en-IN" w:eastAsia="zh-CN"/>
        </w:rPr>
        <w:t>KCl</w:t>
      </w:r>
      <w:proofErr w:type="spellEnd"/>
      <w:r>
        <w:rPr>
          <w:rFonts w:ascii="Times New Roman" w:eastAsia="Times-Roman9" w:hAnsi="Times New Roman" w:cs="Times New Roman"/>
          <w:sz w:val="24"/>
          <w:szCs w:val="24"/>
          <w:lang w:val="en-IN" w:eastAsia="zh-CN"/>
        </w:rPr>
        <w:t>, and CaCl2. These substances are frequently found in the soil, natural chloride salt deposits, industrial and municipal wastewater, and animal waste (</w:t>
      </w:r>
      <w:proofErr w:type="spellStart"/>
      <w:r>
        <w:rPr>
          <w:rFonts w:ascii="Times New Roman" w:eastAsia="Times-Roman9" w:hAnsi="Times New Roman" w:cs="Times New Roman"/>
          <w:sz w:val="24"/>
          <w:szCs w:val="24"/>
          <w:lang w:val="en-IN" w:eastAsia="zh-CN"/>
        </w:rPr>
        <w:t>Gopalkrushna</w:t>
      </w:r>
      <w:proofErr w:type="spellEnd"/>
      <w:r>
        <w:rPr>
          <w:rFonts w:ascii="Times New Roman" w:eastAsia="Times-Roman9" w:hAnsi="Times New Roman" w:cs="Times New Roman"/>
          <w:sz w:val="24"/>
          <w:szCs w:val="24"/>
          <w:lang w:val="en-IN" w:eastAsia="zh-CN"/>
        </w:rPr>
        <w:t xml:space="preserve">, 2011; Manickam et al., 2015b, 2024). The solvent properties </w:t>
      </w:r>
      <w:r>
        <w:rPr>
          <w:rFonts w:ascii="Times New Roman" w:eastAsia="Times-Roman9" w:hAnsi="Times New Roman" w:cs="Times New Roman"/>
          <w:sz w:val="24"/>
          <w:szCs w:val="24"/>
          <w:lang w:val="en-IN" w:eastAsia="zh-CN"/>
        </w:rPr>
        <w:t xml:space="preserve">of water facilitate the leaching of chlorides from contaminated sources such as sewage and industrial waste. While </w:t>
      </w:r>
      <w:r>
        <w:rPr>
          <w:rFonts w:ascii="Times New Roman" w:eastAsia="SimSun" w:hAnsi="Times New Roman" w:cs="Times New Roman"/>
          <w:sz w:val="24"/>
          <w:szCs w:val="24"/>
          <w:lang w:val="en-IN" w:eastAsia="zh-CN"/>
        </w:rPr>
        <w:t xml:space="preserve">Smitha </w:t>
      </w:r>
      <w:r>
        <w:rPr>
          <w:rFonts w:ascii="Times New Roman" w:eastAsia="SimSun" w:hAnsi="Times New Roman" w:cs="Times New Roman"/>
          <w:i/>
          <w:iCs/>
          <w:sz w:val="24"/>
          <w:szCs w:val="24"/>
          <w:lang w:val="en-IN" w:eastAsia="zh-CN"/>
        </w:rPr>
        <w:t>et al</w:t>
      </w:r>
      <w:r>
        <w:rPr>
          <w:rFonts w:ascii="Times New Roman" w:eastAsia="SimSun" w:hAnsi="Times New Roman" w:cs="Times New Roman"/>
          <w:sz w:val="24"/>
          <w:szCs w:val="24"/>
          <w:lang w:val="en-IN" w:eastAsia="zh-CN"/>
        </w:rPr>
        <w:t>. (2007)</w:t>
      </w:r>
      <w:r>
        <w:rPr>
          <w:rFonts w:ascii="Times New Roman" w:eastAsia="Times-Roman9" w:hAnsi="Times New Roman" w:cs="Times New Roman"/>
          <w:sz w:val="24"/>
          <w:szCs w:val="24"/>
          <w:lang w:val="en-IN" w:eastAsia="zh-CN"/>
        </w:rPr>
        <w:t xml:space="preserve"> found differing results, similar findings were reported by </w:t>
      </w:r>
      <w:proofErr w:type="spellStart"/>
      <w:r>
        <w:rPr>
          <w:rFonts w:ascii="Times New Roman" w:eastAsia="SimSun" w:hAnsi="Times New Roman" w:cs="Times New Roman"/>
          <w:sz w:val="24"/>
          <w:szCs w:val="24"/>
          <w:lang w:val="en-IN" w:eastAsia="zh-CN"/>
        </w:rPr>
        <w:t>Swaranlatha</w:t>
      </w:r>
      <w:proofErr w:type="spellEnd"/>
      <w:r>
        <w:rPr>
          <w:rFonts w:ascii="Times New Roman" w:eastAsia="SimSun" w:hAnsi="Times New Roman" w:cs="Times New Roman"/>
          <w:sz w:val="24"/>
          <w:szCs w:val="24"/>
          <w:lang w:val="en-IN" w:eastAsia="zh-CN"/>
        </w:rPr>
        <w:t xml:space="preserve"> and Rao (1998)</w:t>
      </w:r>
      <w:r>
        <w:rPr>
          <w:rFonts w:ascii="Times New Roman" w:eastAsia="Times-Roman9" w:hAnsi="Times New Roman" w:cs="Times New Roman"/>
          <w:sz w:val="24"/>
          <w:szCs w:val="24"/>
          <w:lang w:val="en-IN" w:eastAsia="zh-CN"/>
        </w:rPr>
        <w:t xml:space="preserve"> and </w:t>
      </w:r>
      <w:r>
        <w:rPr>
          <w:rFonts w:ascii="Times New Roman" w:eastAsia="SimSun" w:hAnsi="Times New Roman" w:cs="Times New Roman"/>
          <w:sz w:val="24"/>
          <w:szCs w:val="24"/>
          <w:lang w:val="en-IN" w:eastAsia="zh-CN"/>
        </w:rPr>
        <w:t xml:space="preserve">Manickam </w:t>
      </w:r>
      <w:r>
        <w:rPr>
          <w:rFonts w:ascii="Times New Roman" w:eastAsia="SimSun" w:hAnsi="Times New Roman" w:cs="Times New Roman"/>
          <w:i/>
          <w:iCs/>
          <w:sz w:val="24"/>
          <w:szCs w:val="24"/>
          <w:lang w:val="en-IN" w:eastAsia="zh-CN"/>
        </w:rPr>
        <w:t>et al.</w:t>
      </w:r>
      <w:r>
        <w:rPr>
          <w:rFonts w:ascii="Times New Roman" w:eastAsia="SimSun" w:hAnsi="Times New Roman" w:cs="Times New Roman"/>
          <w:sz w:val="24"/>
          <w:szCs w:val="24"/>
          <w:lang w:val="en-IN" w:eastAsia="zh-CN"/>
        </w:rPr>
        <w:t xml:space="preserve"> (2015b, 2024)</w:t>
      </w:r>
      <w:r>
        <w:rPr>
          <w:rFonts w:ascii="Times New Roman" w:eastAsia="Times-Roman9" w:hAnsi="Times New Roman" w:cs="Times New Roman"/>
          <w:sz w:val="24"/>
          <w:szCs w:val="24"/>
          <w:lang w:val="en-IN" w:eastAsia="zh-CN"/>
        </w:rPr>
        <w:t>.</w:t>
      </w:r>
      <w:r>
        <w:rPr>
          <w:rFonts w:ascii="Times New Roman" w:eastAsia="Times-Roman9" w:hAnsi="Times New Roman" w:cs="Times New Roman"/>
          <w:sz w:val="24"/>
          <w:szCs w:val="24"/>
          <w:lang w:val="en-IN" w:eastAsia="zh-CN"/>
        </w:rPr>
        <w:t xml:space="preserve"> In samples collected from Guwahati, Assam (Das et al., 2003), as well as from the districts of </w:t>
      </w:r>
      <w:proofErr w:type="spellStart"/>
      <w:r>
        <w:rPr>
          <w:rFonts w:ascii="Times New Roman" w:eastAsia="Times-Roman9" w:hAnsi="Times New Roman" w:cs="Times New Roman"/>
          <w:sz w:val="24"/>
          <w:szCs w:val="24"/>
          <w:lang w:val="en-IN" w:eastAsia="zh-CN"/>
        </w:rPr>
        <w:t>Krishnagiri</w:t>
      </w:r>
      <w:proofErr w:type="spellEnd"/>
      <w:r>
        <w:rPr>
          <w:rFonts w:ascii="Times New Roman" w:eastAsia="Times-Roman9" w:hAnsi="Times New Roman" w:cs="Times New Roman"/>
          <w:sz w:val="24"/>
          <w:szCs w:val="24"/>
          <w:lang w:val="en-IN" w:eastAsia="zh-CN"/>
        </w:rPr>
        <w:t xml:space="preserve">, Vellore, and Tiruvannamalai in Tamil Nadu, India (Paulraj et al., 2024), the concentrations of nutrients, such as </w:t>
      </w:r>
      <w:proofErr w:type="spellStart"/>
      <w:r>
        <w:rPr>
          <w:rFonts w:ascii="Times New Roman" w:eastAsia="Times-Roman9" w:hAnsi="Times New Roman" w:cs="Times New Roman"/>
          <w:sz w:val="24"/>
          <w:szCs w:val="24"/>
          <w:lang w:val="en-IN" w:eastAsia="zh-CN"/>
        </w:rPr>
        <w:t>sulfate</w:t>
      </w:r>
      <w:proofErr w:type="spellEnd"/>
      <w:r>
        <w:rPr>
          <w:rFonts w:ascii="Times New Roman" w:eastAsia="Times-Roman9" w:hAnsi="Times New Roman" w:cs="Times New Roman"/>
          <w:sz w:val="24"/>
          <w:szCs w:val="24"/>
          <w:lang w:val="en-IN" w:eastAsia="zh-CN"/>
        </w:rPr>
        <w:t xml:space="preserve"> and phosphate, were found</w:t>
      </w:r>
      <w:r>
        <w:rPr>
          <w:rFonts w:ascii="Times New Roman" w:eastAsia="Times-Roman9" w:hAnsi="Times New Roman" w:cs="Times New Roman"/>
          <w:sz w:val="24"/>
          <w:szCs w:val="24"/>
          <w:lang w:val="en-IN" w:eastAsia="zh-CN"/>
        </w:rPr>
        <w:t xml:space="preserve"> to be within permissible levels. Turbidity, which indicates the degree of cloudiness (APHA, 2005), serves as a measure of how effectively light can pass through water.</w:t>
      </w:r>
      <w:r>
        <w:rPr>
          <w:rFonts w:ascii="Times New Roman" w:hAnsi="Times New Roman" w:cs="Times New Roman"/>
          <w:bCs/>
          <w:sz w:val="24"/>
          <w:szCs w:val="24"/>
          <w:lang w:val="en-IN"/>
        </w:rPr>
        <w:t xml:space="preserve"> This phenomenon is primarily caused by suspended substances including clay, silt, organ</w:t>
      </w:r>
      <w:r>
        <w:rPr>
          <w:rFonts w:ascii="Times New Roman" w:hAnsi="Times New Roman" w:cs="Times New Roman"/>
          <w:bCs/>
          <w:sz w:val="24"/>
          <w:szCs w:val="24"/>
          <w:lang w:val="en-IN"/>
        </w:rPr>
        <w:t xml:space="preserve">ic matter, plankton, and various particulate </w:t>
      </w:r>
      <w:r>
        <w:rPr>
          <w:rFonts w:ascii="Times New Roman" w:hAnsi="Times New Roman" w:cs="Times New Roman"/>
          <w:bCs/>
          <w:sz w:val="24"/>
          <w:szCs w:val="24"/>
          <w:lang w:val="en-IN"/>
        </w:rPr>
        <w:lastRenderedPageBreak/>
        <w:t>materials (Alley, 2007). The presence of cyclopoids indicates the dominance of higher trophic levels in the water and serves as an effective bioindicator of elevated turbidity caused by suspended solids (</w:t>
      </w:r>
      <w:r>
        <w:rPr>
          <w:rFonts w:ascii="Times New Roman" w:eastAsia="SimSun" w:hAnsi="Times New Roman" w:cs="Times New Roman"/>
          <w:sz w:val="24"/>
          <w:szCs w:val="24"/>
          <w:lang w:eastAsia="zh-CN" w:bidi="ar"/>
        </w:rPr>
        <w:t>Balakri</w:t>
      </w:r>
      <w:r>
        <w:rPr>
          <w:rFonts w:ascii="Times New Roman" w:eastAsia="SimSun" w:hAnsi="Times New Roman" w:cs="Times New Roman"/>
          <w:sz w:val="24"/>
          <w:szCs w:val="24"/>
          <w:lang w:eastAsia="zh-CN" w:bidi="ar"/>
        </w:rPr>
        <w:t xml:space="preserve">shna </w:t>
      </w:r>
      <w:r>
        <w:rPr>
          <w:rFonts w:ascii="Times New Roman" w:eastAsia="SimSun" w:hAnsi="Times New Roman" w:cs="Times New Roman"/>
          <w:i/>
          <w:iCs/>
          <w:sz w:val="24"/>
          <w:szCs w:val="24"/>
          <w:lang w:eastAsia="zh-CN" w:bidi="ar"/>
        </w:rPr>
        <w:t>et al</w:t>
      </w:r>
      <w:r>
        <w:rPr>
          <w:rFonts w:ascii="Times New Roman" w:eastAsia="SimSun" w:hAnsi="Times New Roman" w:cs="Times New Roman"/>
          <w:sz w:val="24"/>
          <w:szCs w:val="24"/>
          <w:lang w:eastAsia="zh-CN" w:bidi="ar"/>
        </w:rPr>
        <w:t>., 2013</w:t>
      </w:r>
      <w:r>
        <w:rPr>
          <w:rFonts w:ascii="Times New Roman" w:hAnsi="Times New Roman" w:cs="Times New Roman"/>
          <w:bCs/>
          <w:sz w:val="24"/>
          <w:szCs w:val="24"/>
          <w:lang w:val="en-IN"/>
        </w:rPr>
        <w:t xml:space="preserve">). Increased turbidity leads to a reduction in the availability of food (Cole </w:t>
      </w:r>
      <w:r>
        <w:rPr>
          <w:rFonts w:ascii="Times New Roman" w:hAnsi="Times New Roman" w:cs="Times New Roman"/>
          <w:bCs/>
          <w:i/>
          <w:iCs/>
          <w:sz w:val="24"/>
          <w:szCs w:val="24"/>
          <w:lang w:val="en-IN"/>
        </w:rPr>
        <w:t>et al</w:t>
      </w:r>
      <w:r>
        <w:rPr>
          <w:rFonts w:ascii="Times New Roman" w:hAnsi="Times New Roman" w:cs="Times New Roman"/>
          <w:bCs/>
          <w:sz w:val="24"/>
          <w:szCs w:val="24"/>
          <w:lang w:val="en-IN"/>
        </w:rPr>
        <w:t xml:space="preserve">., 1999), as it raises water temperatures; suspended particles tend to absorb more solar heat. As a result, the concentration of dissolved oxygen (DO) may </w:t>
      </w:r>
      <w:r>
        <w:rPr>
          <w:rFonts w:ascii="Times New Roman" w:hAnsi="Times New Roman" w:cs="Times New Roman"/>
          <w:bCs/>
          <w:sz w:val="24"/>
          <w:szCs w:val="24"/>
          <w:lang w:val="en-IN"/>
        </w:rPr>
        <w:t>decline because warmer water contains less dissolved oxygen compared than cooler water.</w:t>
      </w:r>
    </w:p>
    <w:p w14:paraId="19B3ECA7" w14:textId="77777777" w:rsidR="002D2968" w:rsidRDefault="002D2968">
      <w:pPr>
        <w:spacing w:beforeLines="50" w:before="120" w:afterLines="50" w:after="120" w:line="360" w:lineRule="auto"/>
        <w:jc w:val="both"/>
        <w:rPr>
          <w:rFonts w:ascii="Times New Roman" w:hAnsi="Times New Roman" w:cs="Times New Roman"/>
          <w:bCs/>
          <w:sz w:val="24"/>
          <w:szCs w:val="24"/>
        </w:rPr>
      </w:pPr>
    </w:p>
    <w:p w14:paraId="268A79F8" w14:textId="77777777" w:rsidR="002D2968" w:rsidRDefault="00082C42">
      <w:pPr>
        <w:spacing w:beforeLines="50" w:before="120" w:afterLines="50" w:after="120" w:line="360" w:lineRule="auto"/>
        <w:jc w:val="both"/>
        <w:rPr>
          <w:rFonts w:ascii="Times New Roman" w:eastAsia="Times-Roman9" w:hAnsi="Times New Roman" w:cs="Times New Roman"/>
          <w:sz w:val="24"/>
          <w:szCs w:val="24"/>
          <w:lang w:val="en-IN" w:eastAsia="zh-CN"/>
        </w:rPr>
      </w:pPr>
      <w:r>
        <w:rPr>
          <w:rFonts w:ascii="Times New Roman" w:hAnsi="Times New Roman" w:cs="Times New Roman"/>
          <w:bCs/>
          <w:sz w:val="24"/>
          <w:szCs w:val="24"/>
        </w:rPr>
        <w:t>Previous studies have shown an inverse relationship between dissolved oxygen (DO) and temperature (Paulraj et al., 2024; Manickam et al., 2024). As the temperature increases, the ability of oxygen to dissolve in water bodies diminishes. Furthermore, the ox</w:t>
      </w:r>
      <w:r>
        <w:rPr>
          <w:rFonts w:ascii="Times New Roman" w:hAnsi="Times New Roman" w:cs="Times New Roman"/>
          <w:bCs/>
          <w:sz w:val="24"/>
          <w:szCs w:val="24"/>
        </w:rPr>
        <w:t>ygen levels in water are influenced by atmospheric pressure and the rate of photosynthesis. Generally, the highest DO concentrations were observed at the lowest temperature. A positive link between DO and pH was also observed. The reduced DO levels observe</w:t>
      </w:r>
      <w:r>
        <w:rPr>
          <w:rFonts w:ascii="Times New Roman" w:hAnsi="Times New Roman" w:cs="Times New Roman"/>
          <w:bCs/>
          <w:sz w:val="24"/>
          <w:szCs w:val="24"/>
        </w:rPr>
        <w:t>d in summer were likely due to the breakdown of organic material and the respiration of zooplankton. Copper (Cu) and zinc (Zn), while non-toxic at low concentrations (APHA, 2005), are vital for human health and plant and animal growth (World Health Organiz</w:t>
      </w:r>
      <w:r>
        <w:rPr>
          <w:rFonts w:ascii="Times New Roman" w:hAnsi="Times New Roman" w:cs="Times New Roman"/>
          <w:bCs/>
          <w:sz w:val="24"/>
          <w:szCs w:val="24"/>
        </w:rPr>
        <w:t>ation, 1996). However, they can impart an unpleasant taste to drinking water and high Zn levels can cause a cloudy appearance. The metals were assessed using the same methods as those used for Fe and Mn. In the study area, the permissible limits for Cr and</w:t>
      </w:r>
      <w:r>
        <w:rPr>
          <w:rFonts w:ascii="Times New Roman" w:hAnsi="Times New Roman" w:cs="Times New Roman"/>
          <w:bCs/>
          <w:sz w:val="24"/>
          <w:szCs w:val="24"/>
        </w:rPr>
        <w:t xml:space="preserve"> Cd were monitored, indicating low levels of these toxic elements in the pond. During the rainy season, species evenness was relatively high, indicating a decrease in plankton diversity. Peet (1974) described species diversity as including both the richnes</w:t>
      </w:r>
      <w:r>
        <w:rPr>
          <w:rFonts w:ascii="Times New Roman" w:hAnsi="Times New Roman" w:cs="Times New Roman"/>
          <w:bCs/>
          <w:sz w:val="24"/>
          <w:szCs w:val="24"/>
        </w:rPr>
        <w:t>s and evenness of species as well as the fair distribution of individuals among these species. This analysis is consistent with Odum’s (1983) findings, which suggest an inverse relationship between dominance values and measures of species richness, evennes</w:t>
      </w:r>
      <w:r>
        <w:rPr>
          <w:rFonts w:ascii="Times New Roman" w:hAnsi="Times New Roman" w:cs="Times New Roman"/>
          <w:bCs/>
          <w:sz w:val="24"/>
          <w:szCs w:val="24"/>
        </w:rPr>
        <w:t>s, and overall diversity. Throughout the research period, primary crops flourished in reservoirs, lakes, and ponds, benefiting from nutrient accumulation due to the influx of freshwater from monsoon rain. This phenomenon is supported by the plankton popula</w:t>
      </w:r>
      <w:r>
        <w:rPr>
          <w:rFonts w:ascii="Times New Roman" w:hAnsi="Times New Roman" w:cs="Times New Roman"/>
          <w:bCs/>
          <w:sz w:val="24"/>
          <w:szCs w:val="24"/>
        </w:rPr>
        <w:t>tions and seasonal environmental changes. However, the lentic water system may have created physicochemical conditions that inhibited zooplankton growth, as evidenced by the significant decline in their population during the monsoon season (Manickam, 2015;</w:t>
      </w:r>
      <w:r>
        <w:rPr>
          <w:rFonts w:ascii="Times New Roman" w:hAnsi="Times New Roman" w:cs="Times New Roman"/>
          <w:bCs/>
          <w:sz w:val="24"/>
          <w:szCs w:val="24"/>
        </w:rPr>
        <w:t xml:space="preserve"> Manickam et al., 2017b, 2024; Paulraj et al., 2024). The lowest zooplankton populations recorded during this season may be associated with lower temperatures (Marshall and Orr, 1972). Bias and Agrawal (1995) observed that a strong population of primary pr</w:t>
      </w:r>
      <w:r>
        <w:rPr>
          <w:rFonts w:ascii="Times New Roman" w:hAnsi="Times New Roman" w:cs="Times New Roman"/>
          <w:bCs/>
          <w:sz w:val="24"/>
          <w:szCs w:val="24"/>
        </w:rPr>
        <w:t xml:space="preserve">oducers, higher temperatures, and increased water clarity were linked to the zooplankton population in summer, which subsequently enhanced food availability. As the alkalinity of water gradually increases, the number of </w:t>
      </w:r>
      <w:proofErr w:type="gramStart"/>
      <w:r>
        <w:rPr>
          <w:rFonts w:ascii="Times New Roman" w:hAnsi="Times New Roman" w:cs="Times New Roman"/>
          <w:bCs/>
          <w:sz w:val="24"/>
          <w:szCs w:val="24"/>
        </w:rPr>
        <w:t>zooplankton</w:t>
      </w:r>
      <w:proofErr w:type="gramEnd"/>
      <w:r>
        <w:rPr>
          <w:rFonts w:ascii="Times New Roman" w:hAnsi="Times New Roman" w:cs="Times New Roman"/>
          <w:bCs/>
          <w:sz w:val="24"/>
          <w:szCs w:val="24"/>
        </w:rPr>
        <w:t xml:space="preserve"> also increases (Manickam</w:t>
      </w:r>
      <w:r>
        <w:rPr>
          <w:rFonts w:ascii="Times New Roman" w:hAnsi="Times New Roman" w:cs="Times New Roman"/>
          <w:bCs/>
          <w:sz w:val="24"/>
          <w:szCs w:val="24"/>
        </w:rPr>
        <w:t xml:space="preserve"> et al., </w:t>
      </w:r>
      <w:r>
        <w:rPr>
          <w:rFonts w:ascii="Times New Roman" w:hAnsi="Times New Roman" w:cs="Times New Roman"/>
          <w:bCs/>
          <w:sz w:val="24"/>
          <w:szCs w:val="24"/>
        </w:rPr>
        <w:lastRenderedPageBreak/>
        <w:t xml:space="preserve">2015b, 2024; Paulraj et al., 2024). </w:t>
      </w:r>
      <w:proofErr w:type="spellStart"/>
      <w:r>
        <w:rPr>
          <w:rFonts w:ascii="Times New Roman" w:hAnsi="Times New Roman" w:cs="Times New Roman"/>
          <w:bCs/>
          <w:sz w:val="24"/>
          <w:szCs w:val="24"/>
        </w:rPr>
        <w:t>Rotifera</w:t>
      </w:r>
      <w:proofErr w:type="spellEnd"/>
      <w:r>
        <w:rPr>
          <w:rFonts w:ascii="Times New Roman" w:hAnsi="Times New Roman" w:cs="Times New Roman"/>
          <w:bCs/>
          <w:sz w:val="24"/>
          <w:szCs w:val="24"/>
        </w:rPr>
        <w:t xml:space="preserve"> species identified in B. </w:t>
      </w:r>
      <w:proofErr w:type="spellStart"/>
      <w:r>
        <w:rPr>
          <w:rFonts w:ascii="Times New Roman" w:hAnsi="Times New Roman" w:cs="Times New Roman"/>
          <w:bCs/>
          <w:sz w:val="24"/>
          <w:szCs w:val="24"/>
        </w:rPr>
        <w:t>calyciflorus</w:t>
      </w:r>
      <w:proofErr w:type="spellEnd"/>
      <w:r>
        <w:rPr>
          <w:rFonts w:ascii="Times New Roman" w:hAnsi="Times New Roman" w:cs="Times New Roman"/>
          <w:bCs/>
          <w:sz w:val="24"/>
          <w:szCs w:val="24"/>
        </w:rPr>
        <w:t xml:space="preserve"> are considered effective indicators of eutrophication (Sampaio et al., 2002; Manickam et al., 2012b, 2015b, 2017a; Bhavan et al., 2015a; Dhanasekaran et al., 2017; </w:t>
      </w:r>
      <w:r>
        <w:rPr>
          <w:rFonts w:ascii="Times New Roman" w:hAnsi="Times New Roman" w:cs="Times New Roman"/>
          <w:bCs/>
          <w:sz w:val="24"/>
          <w:szCs w:val="24"/>
        </w:rPr>
        <w:t>Manickam et al., 2024).</w:t>
      </w:r>
    </w:p>
    <w:p w14:paraId="2975D485" w14:textId="77777777" w:rsidR="002D2968" w:rsidRDefault="002D2968">
      <w:pPr>
        <w:spacing w:beforeLines="50" w:before="120" w:afterLines="50" w:after="120" w:line="360" w:lineRule="auto"/>
        <w:jc w:val="both"/>
        <w:rPr>
          <w:rFonts w:ascii="Times New Roman" w:eastAsia="Times-Roman9" w:hAnsi="Times New Roman" w:cs="Times New Roman"/>
          <w:sz w:val="24"/>
          <w:szCs w:val="24"/>
          <w:lang w:val="en-IN" w:eastAsia="zh-CN"/>
        </w:rPr>
      </w:pPr>
    </w:p>
    <w:p w14:paraId="2866B95A" w14:textId="77777777" w:rsidR="002D2968" w:rsidRDefault="00082C42">
      <w:pPr>
        <w:spacing w:beforeLines="50" w:before="120" w:afterLines="50" w:after="120" w:line="360" w:lineRule="auto"/>
        <w:jc w:val="both"/>
        <w:rPr>
          <w:rFonts w:ascii="Times New Roman" w:eastAsia="Times-Roman9" w:hAnsi="Times New Roman" w:cs="Times New Roman"/>
          <w:sz w:val="24"/>
          <w:szCs w:val="24"/>
          <w:lang w:val="en-IN" w:eastAsia="zh-CN"/>
        </w:rPr>
      </w:pPr>
      <w:r>
        <w:rPr>
          <w:rFonts w:ascii="Times New Roman" w:hAnsi="Times New Roman" w:cs="Times New Roman"/>
          <w:bCs/>
          <w:sz w:val="24"/>
          <w:szCs w:val="24"/>
        </w:rPr>
        <w:t xml:space="preserve">Species of copepods, such as </w:t>
      </w:r>
      <w:proofErr w:type="spellStart"/>
      <w:r>
        <w:rPr>
          <w:rFonts w:ascii="Times New Roman" w:hAnsi="Times New Roman" w:cs="Times New Roman"/>
          <w:bCs/>
          <w:sz w:val="24"/>
          <w:szCs w:val="24"/>
        </w:rPr>
        <w:t>Heliodiaptomus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viduus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Mesocyclops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hyalinus</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Thermocyclops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hyalinus</w:t>
      </w:r>
      <w:proofErr w:type="spellEnd"/>
      <w:r>
        <w:rPr>
          <w:rFonts w:ascii="Times New Roman" w:hAnsi="Times New Roman" w:cs="Times New Roman"/>
          <w:bCs/>
          <w:sz w:val="24"/>
          <w:szCs w:val="24"/>
        </w:rPr>
        <w:t xml:space="preserve">, along with ostracods, such as Cypris </w:t>
      </w:r>
      <w:proofErr w:type="spellStart"/>
      <w:r>
        <w:rPr>
          <w:rFonts w:ascii="Times New Roman" w:hAnsi="Times New Roman" w:cs="Times New Roman"/>
          <w:bCs/>
          <w:sz w:val="24"/>
          <w:szCs w:val="24"/>
        </w:rPr>
        <w:t>protubera</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Hemicypris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anomala</w:t>
      </w:r>
      <w:proofErr w:type="spellEnd"/>
      <w:r>
        <w:rPr>
          <w:rFonts w:ascii="Times New Roman" w:hAnsi="Times New Roman" w:cs="Times New Roman"/>
          <w:bCs/>
          <w:sz w:val="24"/>
          <w:szCs w:val="24"/>
        </w:rPr>
        <w:t xml:space="preserve">, as well as rotifers, including B. </w:t>
      </w:r>
      <w:proofErr w:type="spellStart"/>
      <w:r>
        <w:rPr>
          <w:rFonts w:ascii="Times New Roman" w:hAnsi="Times New Roman" w:cs="Times New Roman"/>
          <w:bCs/>
          <w:sz w:val="24"/>
          <w:szCs w:val="24"/>
        </w:rPr>
        <w:t>calyciflorus</w:t>
      </w:r>
      <w:proofErr w:type="spellEnd"/>
      <w:r>
        <w:rPr>
          <w:rFonts w:ascii="Times New Roman" w:hAnsi="Times New Roman" w:cs="Times New Roman"/>
          <w:bCs/>
          <w:sz w:val="24"/>
          <w:szCs w:val="24"/>
        </w:rPr>
        <w:t xml:space="preserve">, B. </w:t>
      </w:r>
      <w:proofErr w:type="spellStart"/>
      <w:r>
        <w:rPr>
          <w:rFonts w:ascii="Times New Roman" w:hAnsi="Times New Roman" w:cs="Times New Roman"/>
          <w:bCs/>
          <w:sz w:val="24"/>
          <w:szCs w:val="24"/>
        </w:rPr>
        <w:t>falcatu</w:t>
      </w:r>
      <w:r>
        <w:rPr>
          <w:rFonts w:ascii="Times New Roman" w:hAnsi="Times New Roman" w:cs="Times New Roman"/>
          <w:bCs/>
          <w:sz w:val="24"/>
          <w:szCs w:val="24"/>
        </w:rPr>
        <w:t>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Filinia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longiseta</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cladocerans</w:t>
      </w:r>
      <w:proofErr w:type="spellEnd"/>
      <w:r>
        <w:rPr>
          <w:rFonts w:ascii="Times New Roman" w:hAnsi="Times New Roman" w:cs="Times New Roman"/>
          <w:bCs/>
          <w:sz w:val="24"/>
          <w:szCs w:val="24"/>
        </w:rPr>
        <w:t xml:space="preserve">, such as D. </w:t>
      </w:r>
      <w:proofErr w:type="spellStart"/>
      <w:r>
        <w:rPr>
          <w:rFonts w:ascii="Times New Roman" w:hAnsi="Times New Roman" w:cs="Times New Roman"/>
          <w:bCs/>
          <w:sz w:val="24"/>
          <w:szCs w:val="24"/>
        </w:rPr>
        <w:t>sarsi</w:t>
      </w:r>
      <w:proofErr w:type="spellEnd"/>
      <w:r>
        <w:rPr>
          <w:rFonts w:ascii="Times New Roman" w:hAnsi="Times New Roman" w:cs="Times New Roman"/>
          <w:bCs/>
          <w:sz w:val="24"/>
          <w:szCs w:val="24"/>
        </w:rPr>
        <w:t xml:space="preserve"> and C. cornuta, are known to withstand pollution and indicate the accumulation of organic matter in the lake (Goel and Charan et al., 1991; Manickam et al., 2012b, 2014, 2015b, 2017a, b, 2024; Bhavan </w:t>
      </w:r>
      <w:r>
        <w:rPr>
          <w:rFonts w:ascii="Times New Roman" w:hAnsi="Times New Roman" w:cs="Times New Roman"/>
          <w:bCs/>
          <w:sz w:val="24"/>
          <w:szCs w:val="24"/>
        </w:rPr>
        <w:t>et al., 2015a; Dhanasekaran et al., 2017; Kowthaman et al., 2019). Typically, the monsoon season is linked to a reduction in zooplankton populations owing to dilution effects and decreased photosynthetic activity among primary producers. Similar results ha</w:t>
      </w:r>
      <w:r>
        <w:rPr>
          <w:rFonts w:ascii="Times New Roman" w:hAnsi="Times New Roman" w:cs="Times New Roman"/>
          <w:bCs/>
          <w:sz w:val="24"/>
          <w:szCs w:val="24"/>
        </w:rPr>
        <w:t>ve been observed by Manickam (2015) and Bais and Agrawal (1993). During the monsoon season, the population tends to decline because of this dilution. In the reservoir ecosystem, the combination of hard water and dissolved oxygen during the summer months al</w:t>
      </w:r>
      <w:r>
        <w:rPr>
          <w:rFonts w:ascii="Times New Roman" w:hAnsi="Times New Roman" w:cs="Times New Roman"/>
          <w:bCs/>
          <w:sz w:val="24"/>
          <w:szCs w:val="24"/>
        </w:rPr>
        <w:t>so encouraged the growth of zooplankton. Various researchers have reported similar patterns (Manickam, 2015; Manickam et al., 2015a, 2017</w:t>
      </w:r>
      <w:proofErr w:type="gramStart"/>
      <w:r>
        <w:rPr>
          <w:rFonts w:ascii="Times New Roman" w:hAnsi="Times New Roman" w:cs="Times New Roman"/>
          <w:bCs/>
          <w:sz w:val="24"/>
          <w:szCs w:val="24"/>
        </w:rPr>
        <w:t>a,b</w:t>
      </w:r>
      <w:proofErr w:type="gramEnd"/>
      <w:r>
        <w:rPr>
          <w:rFonts w:ascii="Times New Roman" w:hAnsi="Times New Roman" w:cs="Times New Roman"/>
          <w:bCs/>
          <w:sz w:val="24"/>
          <w:szCs w:val="24"/>
        </w:rPr>
        <w:t>, 2024). Many species continue to encounter challenges due to dissolved oxygen levels, temperature, salinity, and ot</w:t>
      </w:r>
      <w:r>
        <w:rPr>
          <w:rFonts w:ascii="Times New Roman" w:hAnsi="Times New Roman" w:cs="Times New Roman"/>
          <w:bCs/>
          <w:sz w:val="24"/>
          <w:szCs w:val="24"/>
        </w:rPr>
        <w:t xml:space="preserve">her physical or chemical factors that affect the environmental conditions necessary for zooplankton survival. The presence of these </w:t>
      </w:r>
      <w:proofErr w:type="gramStart"/>
      <w:r>
        <w:rPr>
          <w:rFonts w:ascii="Times New Roman" w:hAnsi="Times New Roman" w:cs="Times New Roman"/>
          <w:bCs/>
          <w:sz w:val="24"/>
          <w:szCs w:val="24"/>
        </w:rPr>
        <w:t>five rotifer</w:t>
      </w:r>
      <w:proofErr w:type="gramEnd"/>
      <w:r>
        <w:rPr>
          <w:rFonts w:ascii="Times New Roman" w:hAnsi="Times New Roman" w:cs="Times New Roman"/>
          <w:bCs/>
          <w:sz w:val="24"/>
          <w:szCs w:val="24"/>
        </w:rPr>
        <w:t xml:space="preserve"> species indicated a gradual and ongoing process of organic pollution, pushing the reservoirs toward eutrophicat</w:t>
      </w:r>
      <w:r>
        <w:rPr>
          <w:rFonts w:ascii="Times New Roman" w:hAnsi="Times New Roman" w:cs="Times New Roman"/>
          <w:bCs/>
          <w:sz w:val="24"/>
          <w:szCs w:val="24"/>
        </w:rPr>
        <w:t>ion. The diversity and density of these species reflect their abundance under favorable conditions; however, they tend to disappear under adverse conditions and reappear when the environment becomes conducive again.</w:t>
      </w:r>
    </w:p>
    <w:p w14:paraId="07E16CAB" w14:textId="77777777" w:rsidR="002D2968" w:rsidRDefault="002D2968">
      <w:pPr>
        <w:spacing w:beforeLines="50" w:before="120" w:afterLines="50" w:after="120" w:line="360" w:lineRule="auto"/>
        <w:jc w:val="both"/>
        <w:rPr>
          <w:rFonts w:ascii="Times New Roman" w:hAnsi="Times New Roman" w:cs="Times New Roman"/>
          <w:b/>
          <w:sz w:val="24"/>
          <w:szCs w:val="24"/>
        </w:rPr>
      </w:pPr>
    </w:p>
    <w:p w14:paraId="6E128DB9" w14:textId="77777777" w:rsidR="002D2968" w:rsidRDefault="00082C42">
      <w:pPr>
        <w:spacing w:beforeLines="50" w:before="120" w:afterLines="50" w:after="120" w:line="36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58D3D57C" w14:textId="77777777" w:rsidR="002D2968" w:rsidRDefault="00082C42">
      <w:pPr>
        <w:spacing w:beforeLines="50" w:before="120" w:afterLines="50" w:after="120" w:line="360" w:lineRule="auto"/>
        <w:jc w:val="both"/>
        <w:rPr>
          <w:rFonts w:ascii="Times New Roman" w:hAnsi="Times New Roman" w:cs="Times New Roman"/>
          <w:b/>
          <w:sz w:val="24"/>
          <w:szCs w:val="24"/>
        </w:rPr>
      </w:pPr>
      <w:r>
        <w:rPr>
          <w:rFonts w:ascii="Times New Roman" w:hAnsi="Times New Roman" w:cs="Times New Roman"/>
          <w:bCs/>
          <w:sz w:val="24"/>
          <w:szCs w:val="24"/>
          <w:lang w:val="en-IN"/>
        </w:rPr>
        <w:t>The results of this study in</w:t>
      </w:r>
      <w:r>
        <w:rPr>
          <w:rFonts w:ascii="Times New Roman" w:hAnsi="Times New Roman" w:cs="Times New Roman"/>
          <w:bCs/>
          <w:sz w:val="24"/>
          <w:szCs w:val="24"/>
          <w:lang w:val="en-IN"/>
        </w:rPr>
        <w:t xml:space="preserve">dicated that the physical and chemical properties of </w:t>
      </w:r>
      <w:proofErr w:type="spellStart"/>
      <w:r>
        <w:rPr>
          <w:rFonts w:ascii="Times New Roman" w:hAnsi="Times New Roman" w:cs="Times New Roman"/>
          <w:bCs/>
          <w:sz w:val="24"/>
          <w:szCs w:val="24"/>
          <w:lang w:val="en-IN"/>
        </w:rPr>
        <w:t>Panjapur</w:t>
      </w:r>
      <w:proofErr w:type="spellEnd"/>
      <w:r>
        <w:rPr>
          <w:rFonts w:ascii="Times New Roman" w:hAnsi="Times New Roman" w:cs="Times New Roman"/>
          <w:bCs/>
          <w:sz w:val="24"/>
          <w:szCs w:val="24"/>
          <w:lang w:val="en-IN"/>
        </w:rPr>
        <w:t xml:space="preserve"> Lake, located in the Tiruchirappalli District of Tamil Nadu, South India, fall within acceptable limits. This conclusion was supported by the absence of unusual values during the study period. T</w:t>
      </w:r>
      <w:r>
        <w:rPr>
          <w:rFonts w:ascii="Times New Roman" w:hAnsi="Times New Roman" w:cs="Times New Roman"/>
          <w:bCs/>
          <w:sz w:val="24"/>
          <w:szCs w:val="24"/>
          <w:lang w:val="en-IN"/>
        </w:rPr>
        <w:t>he lake's physical and chemical conditions are vital for influencing the distribution and population density of zooplankton species. Consequently, it is crucial to implement measures to reduce freshwater pollution by restricting activities, such as bathing</w:t>
      </w:r>
      <w:r>
        <w:rPr>
          <w:rFonts w:ascii="Times New Roman" w:hAnsi="Times New Roman" w:cs="Times New Roman"/>
          <w:bCs/>
          <w:sz w:val="24"/>
          <w:szCs w:val="24"/>
          <w:lang w:val="en-IN"/>
        </w:rPr>
        <w:t>, laundry, and other human interactions within the pond ecosystem. Additionally, the data gathered in the reports are crucial for decision-makers to efficiently manage and safeguard water bodies in pond ecosystems.</w:t>
      </w:r>
    </w:p>
    <w:p w14:paraId="51B1E9CF" w14:textId="77777777" w:rsidR="002D2968" w:rsidRDefault="002D2968">
      <w:pPr>
        <w:autoSpaceDE w:val="0"/>
        <w:autoSpaceDN w:val="0"/>
        <w:adjustRightInd w:val="0"/>
        <w:spacing w:after="0" w:line="360" w:lineRule="auto"/>
        <w:jc w:val="both"/>
        <w:rPr>
          <w:rFonts w:ascii="Times New Roman" w:hAnsi="Times New Roman" w:cs="Times New Roman"/>
          <w:b/>
          <w:bCs/>
          <w:sz w:val="24"/>
          <w:szCs w:val="24"/>
        </w:rPr>
      </w:pPr>
    </w:p>
    <w:p w14:paraId="31639C64" w14:textId="77777777" w:rsidR="002D2968" w:rsidRDefault="002D2968">
      <w:pPr>
        <w:autoSpaceDE w:val="0"/>
        <w:autoSpaceDN w:val="0"/>
        <w:adjustRightInd w:val="0"/>
        <w:spacing w:after="0" w:line="360" w:lineRule="auto"/>
        <w:jc w:val="both"/>
        <w:rPr>
          <w:rFonts w:ascii="Times New Roman" w:hAnsi="Times New Roman" w:cs="Times New Roman"/>
          <w:b/>
          <w:bCs/>
          <w:sz w:val="24"/>
          <w:szCs w:val="24"/>
        </w:rPr>
      </w:pPr>
    </w:p>
    <w:p w14:paraId="55737B46" w14:textId="77777777" w:rsidR="002D2968" w:rsidRDefault="002D2968">
      <w:pPr>
        <w:autoSpaceDE w:val="0"/>
        <w:autoSpaceDN w:val="0"/>
        <w:adjustRightInd w:val="0"/>
        <w:spacing w:after="0" w:line="360" w:lineRule="auto"/>
        <w:jc w:val="both"/>
        <w:rPr>
          <w:rFonts w:ascii="Times New Roman" w:hAnsi="Times New Roman" w:cs="Times New Roman"/>
          <w:b/>
          <w:bCs/>
          <w:sz w:val="24"/>
          <w:szCs w:val="24"/>
        </w:rPr>
      </w:pPr>
    </w:p>
    <w:p w14:paraId="4A4D0931" w14:textId="77777777" w:rsidR="002D2968" w:rsidRDefault="00082C4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Data availability</w:t>
      </w:r>
    </w:p>
    <w:p w14:paraId="086671B3" w14:textId="77777777" w:rsidR="002D2968" w:rsidRDefault="00082C4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The data will be mad</w:t>
      </w:r>
      <w:r>
        <w:rPr>
          <w:rFonts w:ascii="Times New Roman" w:hAnsi="Times New Roman" w:cs="Times New Roman"/>
          <w:sz w:val="24"/>
          <w:szCs w:val="24"/>
        </w:rPr>
        <w:t>e available upon request.</w:t>
      </w:r>
    </w:p>
    <w:p w14:paraId="5D248BC9" w14:textId="77777777" w:rsidR="002D2968" w:rsidRDefault="002D2968">
      <w:pPr>
        <w:spacing w:after="0" w:line="240" w:lineRule="auto"/>
        <w:rPr>
          <w:rFonts w:ascii="Times New Roman" w:hAnsi="Times New Roman" w:cs="Times New Roman"/>
          <w:b/>
          <w:sz w:val="24"/>
          <w:szCs w:val="24"/>
        </w:rPr>
      </w:pPr>
    </w:p>
    <w:p w14:paraId="5E137ADB" w14:textId="77777777" w:rsidR="002D2968" w:rsidRDefault="00082C42">
      <w:pPr>
        <w:spacing w:line="360" w:lineRule="auto"/>
        <w:rPr>
          <w:rFonts w:ascii="Times New Roman" w:hAnsi="Times New Roman" w:cs="Times New Roman"/>
          <w:b/>
          <w:sz w:val="24"/>
          <w:szCs w:val="24"/>
        </w:rPr>
      </w:pPr>
      <w:r>
        <w:rPr>
          <w:rFonts w:ascii="Times New Roman" w:hAnsi="Times New Roman" w:cs="Times New Roman"/>
          <w:b/>
          <w:sz w:val="24"/>
          <w:szCs w:val="24"/>
        </w:rPr>
        <w:t>Declaration of Competing Interest</w:t>
      </w:r>
    </w:p>
    <w:p w14:paraId="2C5CFF6C" w14:textId="77777777" w:rsidR="002D2968" w:rsidRDefault="00082C42">
      <w:pPr>
        <w:spacing w:line="360" w:lineRule="auto"/>
        <w:rPr>
          <w:rFonts w:ascii="Times New Roman" w:hAnsi="Times New Roman" w:cs="Times New Roman"/>
          <w:b/>
          <w:sz w:val="24"/>
          <w:szCs w:val="24"/>
        </w:rPr>
      </w:pPr>
      <w:r>
        <w:rPr>
          <w:rFonts w:ascii="Times New Roman" w:hAnsi="Times New Roman" w:cs="Times New Roman"/>
          <w:sz w:val="24"/>
          <w:szCs w:val="24"/>
        </w:rPr>
        <w:t xml:space="preserve">The authors declare that they have no known competing financial interests or personal relationships that could influence the work reported in this manuscript. </w:t>
      </w:r>
    </w:p>
    <w:p w14:paraId="79B0B796" w14:textId="77777777" w:rsidR="002D2968" w:rsidRDefault="002D2968">
      <w:pPr>
        <w:spacing w:after="0" w:line="240" w:lineRule="auto"/>
        <w:jc w:val="both"/>
        <w:rPr>
          <w:rFonts w:ascii="Times New Roman" w:eastAsia="Times New Roman" w:hAnsi="Times New Roman" w:cs="Times New Roman"/>
          <w:b/>
          <w:sz w:val="24"/>
          <w:szCs w:val="24"/>
        </w:rPr>
      </w:pPr>
      <w:bookmarkStart w:id="0" w:name="_GoBack"/>
      <w:bookmarkEnd w:id="0"/>
    </w:p>
    <w:p w14:paraId="0B7FF70C" w14:textId="77777777" w:rsidR="002D2968" w:rsidRDefault="00082C4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47353D15" w14:textId="77777777" w:rsidR="002D2968" w:rsidRDefault="002D2968">
      <w:pPr>
        <w:spacing w:after="0" w:line="240" w:lineRule="auto"/>
        <w:jc w:val="both"/>
        <w:rPr>
          <w:rFonts w:ascii="Times New Roman" w:eastAsia="Times New Roman" w:hAnsi="Times New Roman" w:cs="Times New Roman"/>
          <w:b/>
          <w:sz w:val="24"/>
          <w:szCs w:val="24"/>
          <w:highlight w:val="yellow"/>
        </w:rPr>
      </w:pPr>
    </w:p>
    <w:p w14:paraId="60753188" w14:textId="77777777" w:rsidR="002D2968" w:rsidRDefault="00082C42">
      <w:pPr>
        <w:spacing w:before="120" w:after="120"/>
        <w:ind w:left="720" w:hanging="720"/>
        <w:jc w:val="both"/>
        <w:rPr>
          <w:rFonts w:ascii="Times New Roman" w:eastAsia="SimSun" w:hAnsi="Times New Roman" w:cs="Times New Roman"/>
          <w:sz w:val="24"/>
          <w:szCs w:val="24"/>
          <w:lang w:val="en-IN" w:eastAsia="zh-CN"/>
        </w:rPr>
      </w:pPr>
      <w:r>
        <w:rPr>
          <w:rFonts w:ascii="Times New Roman" w:eastAsia="SimSun" w:hAnsi="Times New Roman" w:cs="Times New Roman"/>
          <w:sz w:val="24"/>
          <w:szCs w:val="24"/>
          <w:lang w:eastAsia="zh-CN"/>
        </w:rPr>
        <w:t>Akhtar</w:t>
      </w:r>
      <w:r>
        <w:rPr>
          <w:rFonts w:ascii="Times New Roman" w:eastAsia="SimSun" w:hAnsi="Times New Roman" w:cs="Times New Roman"/>
          <w:sz w:val="24"/>
          <w:szCs w:val="24"/>
          <w:lang w:val="en-IN" w:eastAsia="zh-CN"/>
        </w:rPr>
        <w:t>, M.</w:t>
      </w:r>
      <w:r>
        <w:rPr>
          <w:rFonts w:ascii="Times New Roman" w:eastAsia="SimSun" w:hAnsi="Times New Roman" w:cs="Times New Roman"/>
          <w:sz w:val="24"/>
          <w:szCs w:val="24"/>
          <w:lang w:eastAsia="zh-CN"/>
        </w:rPr>
        <w:t>, Bakhtiyar</w:t>
      </w:r>
      <w:r>
        <w:rPr>
          <w:rFonts w:ascii="Times New Roman" w:eastAsia="SimSun" w:hAnsi="Times New Roman" w:cs="Times New Roman"/>
          <w:sz w:val="24"/>
          <w:szCs w:val="24"/>
          <w:lang w:val="en-IN" w:eastAsia="zh-CN"/>
        </w:rPr>
        <w:t xml:space="preserve">, Y., </w:t>
      </w:r>
      <w:r>
        <w:rPr>
          <w:rFonts w:ascii="Times New Roman" w:eastAsia="SimSun" w:hAnsi="Times New Roman" w:cs="Times New Roman"/>
          <w:sz w:val="24"/>
          <w:szCs w:val="24"/>
          <w:lang w:eastAsia="zh-CN"/>
        </w:rPr>
        <w:t xml:space="preserve">Mir, </w:t>
      </w:r>
      <w:r>
        <w:rPr>
          <w:rFonts w:ascii="Times New Roman" w:eastAsia="SimSun" w:hAnsi="Times New Roman" w:cs="Times New Roman"/>
          <w:sz w:val="24"/>
          <w:szCs w:val="24"/>
          <w:lang w:val="en-IN" w:eastAsia="zh-CN"/>
        </w:rPr>
        <w:t xml:space="preserve">Z.A., </w:t>
      </w:r>
      <w:r>
        <w:rPr>
          <w:rFonts w:ascii="Times New Roman" w:eastAsia="SimSun" w:hAnsi="Times New Roman" w:cs="Times New Roman"/>
          <w:sz w:val="24"/>
          <w:szCs w:val="24"/>
          <w:lang w:eastAsia="zh-CN"/>
        </w:rPr>
        <w:t>Parveen</w:t>
      </w:r>
      <w:r>
        <w:rPr>
          <w:rFonts w:ascii="Times New Roman" w:eastAsia="SimSun" w:hAnsi="Times New Roman" w:cs="Times New Roman"/>
          <w:sz w:val="24"/>
          <w:szCs w:val="24"/>
          <w:lang w:val="en-IN" w:eastAsia="zh-CN"/>
        </w:rPr>
        <w:t>. M.</w:t>
      </w:r>
      <w:proofErr w:type="gramStart"/>
      <w:r>
        <w:rPr>
          <w:rFonts w:ascii="Times New Roman" w:eastAsia="SimSun" w:hAnsi="Times New Roman" w:cs="Times New Roman"/>
          <w:sz w:val="24"/>
          <w:szCs w:val="24"/>
          <w:lang w:val="en-IN" w:eastAsia="zh-CN"/>
        </w:rPr>
        <w:t xml:space="preserve">, </w:t>
      </w:r>
      <w:r>
        <w:rPr>
          <w:rFonts w:ascii="Times New Roman" w:eastAsia="SimSun" w:hAnsi="Times New Roman" w:cs="Times New Roman"/>
          <w:sz w:val="24"/>
          <w:szCs w:val="24"/>
          <w:lang w:eastAsia="zh-CN"/>
        </w:rPr>
        <w:t xml:space="preserve"> and</w:t>
      </w:r>
      <w:proofErr w:type="gramEnd"/>
      <w:r>
        <w:rPr>
          <w:rFonts w:ascii="Times New Roman" w:eastAsia="SimSun" w:hAnsi="Times New Roman" w:cs="Times New Roman"/>
          <w:sz w:val="24"/>
          <w:szCs w:val="24"/>
          <w:lang w:eastAsia="zh-CN"/>
        </w:rPr>
        <w:t xml:space="preserve"> Mushtaq</w:t>
      </w:r>
      <w:r>
        <w:rPr>
          <w:rFonts w:ascii="Times New Roman" w:eastAsia="SimSun" w:hAnsi="Times New Roman" w:cs="Times New Roman"/>
          <w:sz w:val="24"/>
          <w:szCs w:val="24"/>
          <w:lang w:val="en-IN" w:eastAsia="zh-CN"/>
        </w:rPr>
        <w:t xml:space="preserve">, R (2023). Studies on limnological parameters and their impact on the distribution and diversity of zooplankton in </w:t>
      </w:r>
      <w:proofErr w:type="spellStart"/>
      <w:r>
        <w:rPr>
          <w:rFonts w:ascii="Times New Roman" w:eastAsia="SimSun" w:hAnsi="Times New Roman" w:cs="Times New Roman"/>
          <w:sz w:val="24"/>
          <w:szCs w:val="24"/>
          <w:lang w:val="en-IN" w:eastAsia="zh-CN"/>
        </w:rPr>
        <w:t>Anchar</w:t>
      </w:r>
      <w:proofErr w:type="spellEnd"/>
      <w:r>
        <w:rPr>
          <w:rFonts w:ascii="Times New Roman" w:eastAsia="SimSun" w:hAnsi="Times New Roman" w:cs="Times New Roman"/>
          <w:sz w:val="24"/>
          <w:szCs w:val="24"/>
          <w:lang w:val="en-IN" w:eastAsia="zh-CN"/>
        </w:rPr>
        <w:t xml:space="preserve"> Lake, Kashmir. </w:t>
      </w:r>
      <w:r>
        <w:rPr>
          <w:rFonts w:ascii="Times New Roman" w:eastAsia="SimSun" w:hAnsi="Times New Roman" w:cs="Times New Roman"/>
          <w:sz w:val="24"/>
          <w:szCs w:val="24"/>
          <w:lang w:eastAsia="zh-CN"/>
        </w:rPr>
        <w:t>Curr. World Environ., 18(2) 810-832</w:t>
      </w:r>
      <w:r>
        <w:rPr>
          <w:rFonts w:ascii="Times New Roman" w:eastAsia="SimSun" w:hAnsi="Times New Roman" w:cs="Times New Roman"/>
          <w:sz w:val="24"/>
          <w:szCs w:val="24"/>
          <w:lang w:val="en-IN" w:eastAsia="zh-CN"/>
        </w:rPr>
        <w:t xml:space="preserve">. ISSN: 0973-4929. Doi: </w:t>
      </w:r>
      <w:hyperlink r:id="rId60" w:history="1">
        <w:r>
          <w:rPr>
            <w:rStyle w:val="Hyperlink"/>
            <w:rFonts w:ascii="Times New Roman" w:eastAsia="SimSun" w:hAnsi="Times New Roman" w:cs="Times New Roman"/>
            <w:color w:val="auto"/>
            <w:sz w:val="24"/>
            <w:szCs w:val="24"/>
            <w:lang w:val="en-IN" w:eastAsia="zh-CN"/>
          </w:rPr>
          <w:t>htt</w:t>
        </w:r>
        <w:r>
          <w:rPr>
            <w:rStyle w:val="Hyperlink"/>
            <w:rFonts w:ascii="Times New Roman" w:eastAsia="SimSun" w:hAnsi="Times New Roman" w:cs="Times New Roman"/>
            <w:color w:val="auto"/>
            <w:sz w:val="24"/>
            <w:szCs w:val="24"/>
            <w:lang w:val="en-IN" w:eastAsia="zh-CN"/>
          </w:rPr>
          <w:t>ps://dx.doi.org/10.12944/CWE.18.2.29</w:t>
        </w:r>
      </w:hyperlink>
      <w:r>
        <w:rPr>
          <w:rFonts w:ascii="Times New Roman" w:eastAsia="SimSun" w:hAnsi="Times New Roman" w:cs="Times New Roman"/>
          <w:sz w:val="24"/>
          <w:szCs w:val="24"/>
          <w:lang w:val="en-IN" w:eastAsia="zh-CN"/>
        </w:rPr>
        <w:t xml:space="preserve">  </w:t>
      </w:r>
    </w:p>
    <w:p w14:paraId="0AFA259F" w14:textId="77777777" w:rsidR="002D2968" w:rsidRDefault="00082C42">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Alley ER. (2007) Water Quality Control Handbook. Vol. 2. New York: McGraw Hill.</w:t>
      </w:r>
    </w:p>
    <w:p w14:paraId="3981F7DD"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Altaff</w:t>
      </w:r>
      <w:proofErr w:type="spellEnd"/>
      <w:r>
        <w:rPr>
          <w:rFonts w:ascii="Times New Roman" w:hAnsi="Times New Roman" w:cs="Times New Roman"/>
          <w:sz w:val="24"/>
          <w:szCs w:val="24"/>
        </w:rPr>
        <w:t xml:space="preserve"> K. </w:t>
      </w:r>
      <w:r>
        <w:rPr>
          <w:rFonts w:ascii="Times New Roman" w:hAnsi="Times New Roman" w:cs="Times New Roman"/>
          <w:sz w:val="24"/>
          <w:szCs w:val="24"/>
          <w:lang w:val="en-IN"/>
        </w:rPr>
        <w:t>(</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A Manual of Zooplankton. Department of Zoology, The New College, Chennai, Tanil Nadu, Indian., 19-145.  </w:t>
      </w:r>
    </w:p>
    <w:p w14:paraId="4A0EAE7A"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Anyanwu, E.D., C.J. </w:t>
      </w:r>
      <w:proofErr w:type="spellStart"/>
      <w:r>
        <w:rPr>
          <w:rFonts w:ascii="Times New Roman" w:hAnsi="Times New Roman" w:cs="Times New Roman"/>
          <w:sz w:val="24"/>
          <w:szCs w:val="24"/>
        </w:rPr>
        <w:t>Orjikwe</w:t>
      </w:r>
      <w:proofErr w:type="spellEnd"/>
      <w:r>
        <w:rPr>
          <w:rFonts w:ascii="Times New Roman" w:hAnsi="Times New Roman" w:cs="Times New Roman"/>
          <w:sz w:val="24"/>
          <w:szCs w:val="24"/>
        </w:rPr>
        <w:t xml:space="preserve">, and P.O., </w:t>
      </w:r>
      <w:proofErr w:type="spellStart"/>
      <w:r>
        <w:rPr>
          <w:rFonts w:ascii="Times New Roman" w:hAnsi="Times New Roman" w:cs="Times New Roman"/>
          <w:sz w:val="24"/>
          <w:szCs w:val="24"/>
        </w:rPr>
        <w:t>Chinasa</w:t>
      </w:r>
      <w:proofErr w:type="spellEnd"/>
      <w:r>
        <w:rPr>
          <w:rFonts w:ascii="Times New Roman" w:hAnsi="Times New Roman" w:cs="Times New Roman"/>
          <w:sz w:val="24"/>
          <w:szCs w:val="24"/>
        </w:rPr>
        <w:t xml:space="preserve">. 2022. Water quality and zooplankton assessment of </w:t>
      </w:r>
      <w:proofErr w:type="spellStart"/>
      <w:r>
        <w:rPr>
          <w:rFonts w:ascii="Times New Roman" w:hAnsi="Times New Roman" w:cs="Times New Roman"/>
          <w:sz w:val="24"/>
          <w:szCs w:val="24"/>
        </w:rPr>
        <w:t>iyiakwu</w:t>
      </w:r>
      <w:proofErr w:type="spellEnd"/>
      <w:r>
        <w:rPr>
          <w:rFonts w:ascii="Times New Roman" w:hAnsi="Times New Roman" w:cs="Times New Roman"/>
          <w:sz w:val="24"/>
          <w:szCs w:val="24"/>
        </w:rPr>
        <w:t xml:space="preserve"> river, Southeast Nigeria. Journal of the Institute of Landscape Ecology, Slovak Academy of Sciences. </w:t>
      </w:r>
      <w:proofErr w:type="spellStart"/>
      <w:r>
        <w:rPr>
          <w:rFonts w:ascii="Times New Roman" w:hAnsi="Times New Roman" w:cs="Times New Roman"/>
          <w:sz w:val="24"/>
          <w:szCs w:val="24"/>
        </w:rPr>
        <w:t>Ekologia</w:t>
      </w:r>
      <w:proofErr w:type="spellEnd"/>
      <w:r>
        <w:rPr>
          <w:rFonts w:ascii="Times New Roman" w:hAnsi="Times New Roman" w:cs="Times New Roman"/>
          <w:sz w:val="24"/>
          <w:szCs w:val="24"/>
        </w:rPr>
        <w:t xml:space="preserve"> (Bratislava). 41 (1), 9-16. </w:t>
      </w:r>
    </w:p>
    <w:p w14:paraId="30486C51" w14:textId="77777777" w:rsidR="002D2968" w:rsidRDefault="00082C42">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APHA (2005)</w:t>
      </w:r>
      <w:r>
        <w:rPr>
          <w:rFonts w:ascii="Times New Roman" w:hAnsi="Times New Roman" w:cs="Times New Roman"/>
          <w:bCs/>
          <w:sz w:val="24"/>
          <w:szCs w:val="24"/>
          <w:lang w:val="en-IN"/>
        </w:rPr>
        <w:t>. Standard Methods for the Examination of Water and Wastewater. 21</w:t>
      </w:r>
      <w:r>
        <w:rPr>
          <w:rFonts w:ascii="Times New Roman" w:hAnsi="Times New Roman" w:cs="Times New Roman"/>
          <w:bCs/>
          <w:sz w:val="24"/>
          <w:szCs w:val="24"/>
          <w:vertAlign w:val="superscript"/>
          <w:lang w:val="en-IN"/>
        </w:rPr>
        <w:t>st</w:t>
      </w:r>
      <w:r>
        <w:rPr>
          <w:rFonts w:ascii="Times New Roman" w:hAnsi="Times New Roman" w:cs="Times New Roman"/>
          <w:bCs/>
          <w:sz w:val="24"/>
          <w:szCs w:val="24"/>
          <w:lang w:val="en-IN"/>
        </w:rPr>
        <w:t xml:space="preserve"> ed. Washington, DC: American Public Health Association. </w:t>
      </w:r>
    </w:p>
    <w:p w14:paraId="65702BC7"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APHA. </w:t>
      </w:r>
      <w:r>
        <w:rPr>
          <w:rFonts w:ascii="Times New Roman" w:hAnsi="Times New Roman" w:cs="Times New Roman"/>
          <w:sz w:val="24"/>
          <w:szCs w:val="24"/>
          <w:lang w:val="en-IN"/>
        </w:rPr>
        <w:t>(</w:t>
      </w:r>
      <w:r>
        <w:rPr>
          <w:rFonts w:ascii="Times New Roman" w:hAnsi="Times New Roman" w:cs="Times New Roman"/>
          <w:sz w:val="24"/>
          <w:szCs w:val="24"/>
        </w:rPr>
        <w:t>2005</w:t>
      </w:r>
      <w:r>
        <w:rPr>
          <w:rFonts w:ascii="Times New Roman" w:hAnsi="Times New Roman" w:cs="Times New Roman"/>
          <w:sz w:val="24"/>
          <w:szCs w:val="24"/>
          <w:lang w:val="en-IN"/>
        </w:rPr>
        <w:t>)</w:t>
      </w:r>
      <w:r>
        <w:rPr>
          <w:rFonts w:ascii="Times New Roman" w:hAnsi="Times New Roman" w:cs="Times New Roman"/>
          <w:sz w:val="24"/>
          <w:szCs w:val="24"/>
        </w:rPr>
        <w:t>. American Public Health Association, Standard Methods for the Examination of Water and Wastewater.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(Eds.), Washi</w:t>
      </w:r>
      <w:r>
        <w:rPr>
          <w:rFonts w:ascii="Times New Roman" w:hAnsi="Times New Roman" w:cs="Times New Roman"/>
          <w:sz w:val="24"/>
          <w:szCs w:val="24"/>
        </w:rPr>
        <w:t>ngton D.C. U.S.A., 10-132.</w:t>
      </w:r>
    </w:p>
    <w:p w14:paraId="1B4C4EA8" w14:textId="77777777" w:rsidR="002D2968" w:rsidRDefault="00082C42">
      <w:pPr>
        <w:spacing w:before="120" w:after="120"/>
        <w:ind w:left="720" w:hanging="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Aravinth A, Kannan R, Chinnadurai G, Manickam N, Raju P, Perumal P and Santhanam P (2023). Temporal changes in plankton diversity in relation to hydrographical characteristics at Perumal Lake, </w:t>
      </w:r>
      <w:proofErr w:type="spellStart"/>
      <w:r>
        <w:rPr>
          <w:rFonts w:ascii="Times New Roman" w:eastAsia="Times New Roman" w:hAnsi="Times New Roman" w:cs="Times New Roman"/>
          <w:sz w:val="24"/>
          <w:szCs w:val="24"/>
          <w:lang w:val="en-IN"/>
        </w:rPr>
        <w:t>Cuddalore</w:t>
      </w:r>
      <w:proofErr w:type="spellEnd"/>
      <w:r>
        <w:rPr>
          <w:rFonts w:ascii="Times New Roman" w:eastAsia="Times New Roman" w:hAnsi="Times New Roman" w:cs="Times New Roman"/>
          <w:sz w:val="24"/>
          <w:szCs w:val="24"/>
          <w:lang w:val="en-IN"/>
        </w:rPr>
        <w:t xml:space="preserve"> District, Tamil Nadu, Indi</w:t>
      </w:r>
      <w:r>
        <w:rPr>
          <w:rFonts w:ascii="Times New Roman" w:eastAsia="Times New Roman" w:hAnsi="Times New Roman" w:cs="Times New Roman"/>
          <w:sz w:val="24"/>
          <w:szCs w:val="24"/>
          <w:lang w:val="en-IN"/>
        </w:rPr>
        <w:t xml:space="preserve">a. The Journal of Basic and Applied Zoology (2023) 84:13. </w:t>
      </w:r>
      <w:hyperlink r:id="rId61" w:history="1">
        <w:r>
          <w:rPr>
            <w:rStyle w:val="Hyperlink"/>
            <w:rFonts w:ascii="Times New Roman" w:eastAsia="Times New Roman" w:hAnsi="Times New Roman" w:cs="Times New Roman"/>
            <w:color w:val="auto"/>
            <w:sz w:val="24"/>
            <w:szCs w:val="24"/>
            <w:lang w:val="en-IN"/>
          </w:rPr>
          <w:t>https://doi.org/10.1186/s41936-023-00337-7</w:t>
        </w:r>
      </w:hyperlink>
      <w:r>
        <w:rPr>
          <w:rFonts w:ascii="Times New Roman" w:eastAsia="Times New Roman" w:hAnsi="Times New Roman" w:cs="Times New Roman"/>
          <w:sz w:val="24"/>
          <w:szCs w:val="24"/>
          <w:lang w:val="en-IN"/>
        </w:rPr>
        <w:t xml:space="preserve"> </w:t>
      </w:r>
    </w:p>
    <w:p w14:paraId="597242F2"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eastAsia="SimSun" w:hAnsi="Times New Roman" w:cs="Times New Roman"/>
          <w:sz w:val="24"/>
          <w:szCs w:val="24"/>
          <w:lang w:eastAsia="zh-CN"/>
          <w14:ligatures w14:val="standardContextual"/>
        </w:rPr>
        <w:t>Atobatele</w:t>
      </w:r>
      <w:proofErr w:type="spellEnd"/>
      <w:r>
        <w:rPr>
          <w:rFonts w:ascii="Times New Roman" w:eastAsia="SimSun" w:hAnsi="Times New Roman" w:cs="Times New Roman"/>
          <w:sz w:val="24"/>
          <w:szCs w:val="24"/>
          <w:lang w:eastAsia="zh-CN"/>
          <w14:ligatures w14:val="standardContextual"/>
        </w:rPr>
        <w:t xml:space="preserve"> OE, </w:t>
      </w:r>
      <w:proofErr w:type="spellStart"/>
      <w:r>
        <w:rPr>
          <w:rFonts w:ascii="Times New Roman" w:eastAsia="SimSun" w:hAnsi="Times New Roman" w:cs="Times New Roman"/>
          <w:sz w:val="24"/>
          <w:szCs w:val="24"/>
          <w:lang w:eastAsia="zh-CN"/>
          <w14:ligatures w14:val="standardContextual"/>
        </w:rPr>
        <w:t>Ugwumba</w:t>
      </w:r>
      <w:proofErr w:type="spellEnd"/>
      <w:r>
        <w:rPr>
          <w:rFonts w:ascii="Times New Roman" w:eastAsia="SimSun" w:hAnsi="Times New Roman" w:cs="Times New Roman"/>
          <w:sz w:val="24"/>
          <w:szCs w:val="24"/>
          <w:lang w:eastAsia="zh-CN"/>
          <w14:ligatures w14:val="standardContextual"/>
        </w:rPr>
        <w:t xml:space="preserve">. </w:t>
      </w:r>
      <w:r>
        <w:rPr>
          <w:rFonts w:ascii="Times New Roman" w:eastAsia="SimSun" w:hAnsi="Times New Roman" w:cs="Times New Roman"/>
          <w:sz w:val="24"/>
          <w:szCs w:val="24"/>
          <w:lang w:val="en-IN" w:eastAsia="zh-CN"/>
          <w14:ligatures w14:val="standardContextual"/>
        </w:rPr>
        <w:t>(</w:t>
      </w:r>
      <w:r>
        <w:rPr>
          <w:rFonts w:ascii="Times New Roman" w:eastAsia="SimSun" w:hAnsi="Times New Roman" w:cs="Times New Roman"/>
          <w:sz w:val="24"/>
          <w:szCs w:val="24"/>
          <w:lang w:eastAsia="zh-CN"/>
          <w14:ligatures w14:val="standardContextual"/>
        </w:rPr>
        <w:t>2008</w:t>
      </w:r>
      <w:r>
        <w:rPr>
          <w:rFonts w:ascii="Times New Roman" w:eastAsia="SimSun" w:hAnsi="Times New Roman" w:cs="Times New Roman"/>
          <w:sz w:val="24"/>
          <w:szCs w:val="24"/>
          <w:lang w:val="en-IN" w:eastAsia="zh-CN"/>
          <w14:ligatures w14:val="standardContextual"/>
        </w:rPr>
        <w:t>)</w:t>
      </w:r>
      <w:r>
        <w:rPr>
          <w:rFonts w:ascii="Times New Roman" w:eastAsia="SimSun" w:hAnsi="Times New Roman" w:cs="Times New Roman"/>
          <w:sz w:val="24"/>
          <w:szCs w:val="24"/>
          <w:lang w:eastAsia="zh-CN"/>
          <w14:ligatures w14:val="standardContextual"/>
        </w:rPr>
        <w:t xml:space="preserve">. Seasonal Variation in the </w:t>
      </w:r>
      <w:proofErr w:type="spellStart"/>
      <w:r>
        <w:rPr>
          <w:rFonts w:ascii="Times New Roman" w:eastAsia="SimSun" w:hAnsi="Times New Roman" w:cs="Times New Roman"/>
          <w:sz w:val="24"/>
          <w:szCs w:val="24"/>
          <w:lang w:eastAsia="zh-CN"/>
          <w14:ligatures w14:val="standardContextual"/>
        </w:rPr>
        <w:t>physico</w:t>
      </w:r>
      <w:proofErr w:type="spellEnd"/>
      <w:r>
        <w:rPr>
          <w:rFonts w:ascii="Times New Roman" w:eastAsia="SimSun" w:hAnsi="Times New Roman" w:cs="Times New Roman"/>
          <w:sz w:val="24"/>
          <w:szCs w:val="24"/>
          <w:lang w:val="en-IN" w:eastAsia="zh-CN"/>
          <w14:ligatures w14:val="standardContextual"/>
        </w:rPr>
        <w:t>-</w:t>
      </w:r>
      <w:r>
        <w:rPr>
          <w:rFonts w:ascii="Times New Roman" w:eastAsia="SimSun" w:hAnsi="Times New Roman" w:cs="Times New Roman"/>
          <w:sz w:val="24"/>
          <w:szCs w:val="24"/>
          <w:lang w:eastAsia="zh-CN"/>
          <w14:ligatures w14:val="standardContextual"/>
        </w:rPr>
        <w:t xml:space="preserve">chemistry of a small tropical </w:t>
      </w:r>
      <w:r>
        <w:rPr>
          <w:rFonts w:ascii="Times New Roman" w:eastAsia="SimSun" w:hAnsi="Times New Roman" w:cs="Times New Roman"/>
          <w:sz w:val="24"/>
          <w:szCs w:val="24"/>
          <w:lang w:eastAsia="zh-CN"/>
          <w14:ligatures w14:val="standardContextual"/>
        </w:rPr>
        <w:t>reservoir (</w:t>
      </w:r>
      <w:proofErr w:type="spellStart"/>
      <w:r>
        <w:rPr>
          <w:rFonts w:ascii="Times New Roman" w:eastAsia="SimSun" w:hAnsi="Times New Roman" w:cs="Times New Roman"/>
          <w:sz w:val="24"/>
          <w:szCs w:val="24"/>
          <w:lang w:eastAsia="zh-CN"/>
          <w14:ligatures w14:val="standardContextual"/>
        </w:rPr>
        <w:t>Aiba</w:t>
      </w:r>
      <w:proofErr w:type="spellEnd"/>
      <w:r>
        <w:rPr>
          <w:rFonts w:ascii="Times New Roman" w:eastAsia="SimSun" w:hAnsi="Times New Roman" w:cs="Times New Roman"/>
          <w:sz w:val="24"/>
          <w:szCs w:val="24"/>
          <w:lang w:eastAsia="zh-CN"/>
          <w14:ligatures w14:val="standardContextual"/>
        </w:rPr>
        <w:t xml:space="preserve"> Reservoir, Iwo, Osun, Nigeria). </w:t>
      </w:r>
      <w:proofErr w:type="spellStart"/>
      <w:r>
        <w:rPr>
          <w:rFonts w:ascii="Times New Roman" w:eastAsia="SimSun" w:hAnsi="Times New Roman" w:cs="Times New Roman"/>
          <w:sz w:val="24"/>
          <w:szCs w:val="24"/>
          <w:lang w:eastAsia="zh-CN"/>
          <w14:ligatures w14:val="standardContextual"/>
        </w:rPr>
        <w:t>Afr</w:t>
      </w:r>
      <w:proofErr w:type="spellEnd"/>
      <w:r>
        <w:rPr>
          <w:rFonts w:ascii="Times New Roman" w:eastAsia="SimSun" w:hAnsi="Times New Roman" w:cs="Times New Roman"/>
          <w:sz w:val="24"/>
          <w:szCs w:val="24"/>
          <w:lang w:eastAsia="zh-CN"/>
          <w14:ligatures w14:val="standardContextual"/>
        </w:rPr>
        <w:t xml:space="preserve"> J </w:t>
      </w:r>
      <w:proofErr w:type="spellStart"/>
      <w:r>
        <w:rPr>
          <w:rFonts w:ascii="Times New Roman" w:eastAsia="SimSun" w:hAnsi="Times New Roman" w:cs="Times New Roman"/>
          <w:sz w:val="24"/>
          <w:szCs w:val="24"/>
          <w:lang w:eastAsia="zh-CN"/>
          <w14:ligatures w14:val="standardContextual"/>
        </w:rPr>
        <w:t>Biotec</w:t>
      </w:r>
      <w:proofErr w:type="spellEnd"/>
      <w:r>
        <w:rPr>
          <w:rFonts w:ascii="Times New Roman" w:eastAsia="SimSun" w:hAnsi="Times New Roman" w:cs="Times New Roman"/>
          <w:sz w:val="24"/>
          <w:szCs w:val="24"/>
          <w:lang w:eastAsia="zh-CN"/>
          <w14:ligatures w14:val="standardContextual"/>
        </w:rPr>
        <w:t>. 7: 1962-1971.</w:t>
      </w:r>
    </w:p>
    <w:p w14:paraId="0F7F156F"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Bais VS and Agrawal</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NC</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1995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Comparative study of the zooplanktonic spectrum in the Sagar Lake and Military engineering Lake. J. </w:t>
      </w:r>
      <w:proofErr w:type="spellStart"/>
      <w:r>
        <w:rPr>
          <w:rFonts w:ascii="Times New Roman" w:eastAsia="Times New Roman" w:hAnsi="Times New Roman" w:cs="Times New Roman"/>
          <w:sz w:val="24"/>
          <w:szCs w:val="24"/>
        </w:rPr>
        <w:t>Envir</w:t>
      </w:r>
      <w:proofErr w:type="spellEnd"/>
      <w:r>
        <w:rPr>
          <w:rFonts w:ascii="Times New Roman" w:eastAsia="Times New Roman" w:hAnsi="Times New Roman" w:cs="Times New Roman"/>
          <w:sz w:val="24"/>
          <w:szCs w:val="24"/>
        </w:rPr>
        <w:t>. Biol.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16 (1), 27-32.</w:t>
      </w:r>
    </w:p>
    <w:p w14:paraId="1965FCCC"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Bais VS and Agrawal</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WL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1993</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Seasonal Variation of Nutrient content in </w:t>
      </w:r>
      <w:r>
        <w:rPr>
          <w:rFonts w:ascii="Times New Roman" w:eastAsia="Times New Roman" w:hAnsi="Times New Roman" w:cs="Times New Roman"/>
          <w:i/>
          <w:sz w:val="24"/>
          <w:szCs w:val="24"/>
        </w:rPr>
        <w:t xml:space="preserve">Hydrilla </w:t>
      </w:r>
      <w:proofErr w:type="spellStart"/>
      <w:r>
        <w:rPr>
          <w:rFonts w:ascii="Times New Roman" w:eastAsia="Times New Roman" w:hAnsi="Times New Roman" w:cs="Times New Roman"/>
          <w:i/>
          <w:sz w:val="24"/>
          <w:szCs w:val="24"/>
        </w:rPr>
        <w:t>verticollata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Freshwat</w:t>
      </w:r>
      <w:proofErr w:type="spellEnd"/>
      <w:r>
        <w:rPr>
          <w:rFonts w:ascii="Times New Roman" w:eastAsia="Times New Roman" w:hAnsi="Times New Roman" w:cs="Times New Roman"/>
          <w:sz w:val="24"/>
          <w:szCs w:val="24"/>
        </w:rPr>
        <w:t xml:space="preserve">. Biol., 3, 259-265. </w:t>
      </w:r>
    </w:p>
    <w:p w14:paraId="789FDDCC" w14:textId="77777777" w:rsidR="002D2968" w:rsidRDefault="00082C42">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lastRenderedPageBreak/>
        <w:t xml:space="preserve">Balakrishna D, Reddy TR, Reddy KV and Samatha D. (2013) </w:t>
      </w:r>
      <w:proofErr w:type="spellStart"/>
      <w:r>
        <w:rPr>
          <w:rFonts w:ascii="Times New Roman" w:hAnsi="Times New Roman" w:cs="Times New Roman"/>
          <w:bCs/>
          <w:sz w:val="24"/>
          <w:szCs w:val="24"/>
          <w:lang w:val="en-IN"/>
        </w:rPr>
        <w:t>Physico</w:t>
      </w:r>
      <w:proofErr w:type="spellEnd"/>
      <w:r>
        <w:rPr>
          <w:rFonts w:ascii="Times New Roman" w:hAnsi="Times New Roman" w:cs="Times New Roman"/>
          <w:bCs/>
          <w:sz w:val="24"/>
          <w:szCs w:val="24"/>
          <w:lang w:val="en-IN"/>
        </w:rPr>
        <w:t xml:space="preserve">-chemical parameters and plankton diversity of </w:t>
      </w:r>
      <w:proofErr w:type="spellStart"/>
      <w:r>
        <w:rPr>
          <w:rFonts w:ascii="Times New Roman" w:hAnsi="Times New Roman" w:cs="Times New Roman"/>
          <w:bCs/>
          <w:sz w:val="24"/>
          <w:szCs w:val="24"/>
          <w:lang w:val="en-IN"/>
        </w:rPr>
        <w:t>Ghanpur</w:t>
      </w:r>
      <w:proofErr w:type="spellEnd"/>
      <w:r>
        <w:rPr>
          <w:rFonts w:ascii="Times New Roman" w:hAnsi="Times New Roman" w:cs="Times New Roman"/>
          <w:bCs/>
          <w:sz w:val="24"/>
          <w:szCs w:val="24"/>
          <w:lang w:val="en-IN"/>
        </w:rPr>
        <w:t xml:space="preserve"> Lake, Warangal, AP, India. In</w:t>
      </w:r>
      <w:r>
        <w:rPr>
          <w:rFonts w:ascii="Times New Roman" w:hAnsi="Times New Roman" w:cs="Times New Roman"/>
          <w:bCs/>
          <w:sz w:val="24"/>
          <w:szCs w:val="24"/>
          <w:lang w:val="en-IN"/>
        </w:rPr>
        <w:t xml:space="preserve">ternational Journal of Zoology. Research. 13, 3, 44. </w:t>
      </w:r>
    </w:p>
    <w:p w14:paraId="280CC416"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Bass D and Harrel</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RC. </w:t>
      </w:r>
      <w:r>
        <w:rPr>
          <w:rFonts w:ascii="Times New Roman" w:hAnsi="Times New Roman" w:cs="Times New Roman"/>
          <w:sz w:val="24"/>
          <w:szCs w:val="24"/>
          <w:lang w:val="en-IN"/>
        </w:rPr>
        <w:t>(</w:t>
      </w:r>
      <w:r>
        <w:rPr>
          <w:rFonts w:ascii="Times New Roman" w:hAnsi="Times New Roman" w:cs="Times New Roman"/>
          <w:sz w:val="24"/>
          <w:szCs w:val="24"/>
        </w:rPr>
        <w:t>1981</w:t>
      </w:r>
      <w:r>
        <w:rPr>
          <w:rFonts w:ascii="Times New Roman" w:hAnsi="Times New Roman" w:cs="Times New Roman"/>
          <w:sz w:val="24"/>
          <w:szCs w:val="24"/>
          <w:lang w:val="en-IN"/>
        </w:rPr>
        <w:t>)</w:t>
      </w:r>
      <w:r>
        <w:rPr>
          <w:rFonts w:ascii="Times New Roman" w:hAnsi="Times New Roman" w:cs="Times New Roman"/>
          <w:sz w:val="24"/>
          <w:szCs w:val="24"/>
        </w:rPr>
        <w:t xml:space="preserve">. Water quality of South East Texas Stream. </w:t>
      </w:r>
      <w:proofErr w:type="spellStart"/>
      <w:r>
        <w:rPr>
          <w:rFonts w:ascii="Times New Roman" w:hAnsi="Times New Roman" w:cs="Times New Roman"/>
          <w:sz w:val="24"/>
          <w:szCs w:val="24"/>
        </w:rPr>
        <w:t>Hydrobiol</w:t>
      </w:r>
      <w:proofErr w:type="spellEnd"/>
      <w:r>
        <w:rPr>
          <w:rFonts w:ascii="Times New Roman" w:hAnsi="Times New Roman" w:cs="Times New Roman"/>
          <w:sz w:val="24"/>
          <w:szCs w:val="24"/>
        </w:rPr>
        <w:t xml:space="preserve">., 76, 69-79. </w:t>
      </w:r>
    </w:p>
    <w:p w14:paraId="0CCB45E7"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Battish</w:t>
      </w:r>
      <w:proofErr w:type="spellEnd"/>
      <w:r>
        <w:rPr>
          <w:rFonts w:ascii="Times New Roman" w:hAnsi="Times New Roman" w:cs="Times New Roman"/>
          <w:sz w:val="24"/>
          <w:szCs w:val="24"/>
        </w:rPr>
        <w:t xml:space="preserve"> SK</w:t>
      </w:r>
      <w:r>
        <w:rPr>
          <w:rFonts w:ascii="Times New Roman" w:hAnsi="Times New Roman" w:cs="Times New Roman"/>
          <w:sz w:val="24"/>
          <w:szCs w:val="24"/>
          <w:lang w:val="en-IN"/>
        </w:rPr>
        <w:t xml:space="preserve"> (</w:t>
      </w:r>
      <w:r>
        <w:rPr>
          <w:rFonts w:ascii="Times New Roman" w:hAnsi="Times New Roman" w:cs="Times New Roman"/>
          <w:sz w:val="24"/>
          <w:szCs w:val="24"/>
        </w:rPr>
        <w:t>1992</w:t>
      </w:r>
      <w:r>
        <w:rPr>
          <w:rFonts w:ascii="Times New Roman" w:hAnsi="Times New Roman" w:cs="Times New Roman"/>
          <w:sz w:val="24"/>
          <w:szCs w:val="24"/>
          <w:lang w:val="en-IN"/>
        </w:rPr>
        <w:t>)</w:t>
      </w:r>
      <w:r>
        <w:rPr>
          <w:rFonts w:ascii="Times New Roman" w:hAnsi="Times New Roman" w:cs="Times New Roman"/>
          <w:sz w:val="24"/>
          <w:szCs w:val="24"/>
        </w:rPr>
        <w:t xml:space="preserve">. Freshwater Zooplankton of India, Oxford and IBH Publication. Co. Pvt. Ltd, Calcutta. 6, 233. </w:t>
      </w:r>
    </w:p>
    <w:p w14:paraId="6D457473"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Bhavan PS, Selvi A., Manickam</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N, Srinivasan</w:t>
      </w:r>
      <w:r>
        <w:rPr>
          <w:rFonts w:ascii="Times New Roman" w:eastAsia="Times New Roman" w:hAnsi="Times New Roman" w:cs="Times New Roman"/>
          <w:sz w:val="24"/>
          <w:szCs w:val="24"/>
          <w:lang w:val="en-IN"/>
        </w:rPr>
        <w:t xml:space="preserve"> V</w:t>
      </w:r>
      <w:r>
        <w:rPr>
          <w:rFonts w:ascii="Times New Roman" w:eastAsia="Times New Roman" w:hAnsi="Times New Roman" w:cs="Times New Roman"/>
          <w:sz w:val="24"/>
          <w:szCs w:val="24"/>
        </w:rPr>
        <w:t>, Santhanam</w:t>
      </w:r>
      <w:r>
        <w:rPr>
          <w:rFonts w:ascii="Times New Roman" w:eastAsia="Times New Roman" w:hAnsi="Times New Roman" w:cs="Times New Roman"/>
          <w:sz w:val="24"/>
          <w:szCs w:val="24"/>
          <w:lang w:val="en-IN"/>
        </w:rPr>
        <w:t xml:space="preserve"> P</w:t>
      </w:r>
      <w:r>
        <w:rPr>
          <w:rFonts w:ascii="Times New Roman" w:eastAsia="Times New Roman" w:hAnsi="Times New Roman" w:cs="Times New Roman"/>
          <w:sz w:val="24"/>
          <w:szCs w:val="24"/>
        </w:rPr>
        <w:t xml:space="preserve"> and Vijayan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2015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Diversity of Zooplankton in a perennial Lake at </w:t>
      </w:r>
      <w:proofErr w:type="spellStart"/>
      <w:r>
        <w:rPr>
          <w:rFonts w:ascii="Times New Roman" w:eastAsia="Times New Roman" w:hAnsi="Times New Roman" w:cs="Times New Roman"/>
          <w:sz w:val="24"/>
          <w:szCs w:val="24"/>
        </w:rPr>
        <w:t>Sulur</w:t>
      </w:r>
      <w:proofErr w:type="spellEnd"/>
      <w:r>
        <w:rPr>
          <w:rFonts w:ascii="Times New Roman" w:eastAsia="Times New Roman" w:hAnsi="Times New Roman" w:cs="Times New Roman"/>
          <w:sz w:val="24"/>
          <w:szCs w:val="24"/>
        </w:rPr>
        <w:t>, Coimbatore, India. Int</w:t>
      </w:r>
      <w:r>
        <w:rPr>
          <w:rFonts w:ascii="Times New Roman" w:eastAsia="Times New Roman" w:hAnsi="Times New Roman" w:cs="Times New Roman"/>
          <w:sz w:val="24"/>
          <w:szCs w:val="24"/>
        </w:rPr>
        <w:t xml:space="preserve">. J. Ext. Res., 5, 31-44. </w:t>
      </w:r>
    </w:p>
    <w:p w14:paraId="1C914F33"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Burns CW</w:t>
      </w:r>
      <w:r>
        <w:rPr>
          <w:rFonts w:ascii="Times New Roman" w:hAnsi="Times New Roman" w:cs="Times New Roman"/>
          <w:sz w:val="24"/>
          <w:szCs w:val="24"/>
          <w:lang w:val="en-IN"/>
        </w:rPr>
        <w:t xml:space="preserve"> (</w:t>
      </w:r>
      <w:r>
        <w:rPr>
          <w:rFonts w:ascii="Times New Roman" w:hAnsi="Times New Roman" w:cs="Times New Roman"/>
          <w:sz w:val="24"/>
          <w:szCs w:val="24"/>
        </w:rPr>
        <w:t>1969</w:t>
      </w:r>
      <w:r>
        <w:rPr>
          <w:rFonts w:ascii="Times New Roman" w:hAnsi="Times New Roman" w:cs="Times New Roman"/>
          <w:sz w:val="24"/>
          <w:szCs w:val="24"/>
          <w:lang w:val="en-IN"/>
        </w:rPr>
        <w:t>)</w:t>
      </w:r>
      <w:r>
        <w:rPr>
          <w:rFonts w:ascii="Times New Roman" w:hAnsi="Times New Roman" w:cs="Times New Roman"/>
          <w:sz w:val="24"/>
          <w:szCs w:val="24"/>
        </w:rPr>
        <w:t xml:space="preserve">. Relation between filtering rate, temperature, and body size in 4 species of </w:t>
      </w:r>
      <w:r>
        <w:rPr>
          <w:rFonts w:ascii="Times New Roman" w:hAnsi="Times New Roman" w:cs="Times New Roman"/>
          <w:i/>
          <w:sz w:val="24"/>
          <w:szCs w:val="24"/>
        </w:rPr>
        <w:t>Daphnia</w:t>
      </w:r>
      <w:r>
        <w:rPr>
          <w:rFonts w:ascii="Times New Roman" w:hAnsi="Times New Roman" w:cs="Times New Roman"/>
          <w:sz w:val="24"/>
          <w:szCs w:val="24"/>
        </w:rPr>
        <w:t xml:space="preserve">. </w:t>
      </w:r>
      <w:proofErr w:type="spellStart"/>
      <w:r>
        <w:rPr>
          <w:rFonts w:ascii="Times New Roman" w:hAnsi="Times New Roman" w:cs="Times New Roman"/>
          <w:sz w:val="24"/>
          <w:szCs w:val="24"/>
        </w:rPr>
        <w:t>Limnol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Oceanogr</w:t>
      </w:r>
      <w:proofErr w:type="spellEnd"/>
      <w:r>
        <w:rPr>
          <w:rFonts w:ascii="Times New Roman" w:hAnsi="Times New Roman" w:cs="Times New Roman"/>
          <w:sz w:val="24"/>
          <w:szCs w:val="24"/>
        </w:rPr>
        <w:t xml:space="preserve">., 14, 693-700. </w:t>
      </w:r>
    </w:p>
    <w:p w14:paraId="0D980EE7" w14:textId="77777777" w:rsidR="002D2968" w:rsidRDefault="00082C42">
      <w:pPr>
        <w:spacing w:before="120" w:after="120"/>
        <w:ind w:left="720" w:hanging="720"/>
        <w:jc w:val="both"/>
        <w:rPr>
          <w:rFonts w:ascii="Times New Roman" w:hAnsi="Times New Roman" w:cs="Times New Roman"/>
          <w:bCs/>
          <w:sz w:val="24"/>
          <w:szCs w:val="24"/>
          <w:lang w:val="en-IN"/>
        </w:rPr>
      </w:pPr>
      <w:r>
        <w:rPr>
          <w:rFonts w:ascii="Times New Roman" w:hAnsi="Times New Roman" w:cs="Times New Roman"/>
          <w:bCs/>
          <w:sz w:val="24"/>
          <w:szCs w:val="24"/>
          <w:lang w:val="en-IN"/>
        </w:rPr>
        <w:t>Cole S, Codling I, Parr W, Zabel T, Nature E, Heritage SN (1999). Guidelines for Managing Wate</w:t>
      </w:r>
      <w:r>
        <w:rPr>
          <w:rFonts w:ascii="Times New Roman" w:hAnsi="Times New Roman" w:cs="Times New Roman"/>
          <w:bCs/>
          <w:sz w:val="24"/>
          <w:szCs w:val="24"/>
          <w:lang w:val="en-IN"/>
        </w:rPr>
        <w:t>r Quality Impacts within UK European Marine Sites; 1999</w:t>
      </w:r>
    </w:p>
    <w:p w14:paraId="1D807050"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Dede AN and Deshmukh</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2015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Study on Zooplankton Composition and Seasonal Variation in Bhima River Near </w:t>
      </w:r>
      <w:proofErr w:type="spellStart"/>
      <w:r>
        <w:rPr>
          <w:rFonts w:ascii="Times New Roman" w:eastAsia="Times New Roman" w:hAnsi="Times New Roman" w:cs="Times New Roman"/>
          <w:sz w:val="24"/>
          <w:szCs w:val="24"/>
        </w:rPr>
        <w:t>Ramwadi</w:t>
      </w:r>
      <w:proofErr w:type="spellEnd"/>
      <w:r>
        <w:rPr>
          <w:rFonts w:ascii="Times New Roman" w:eastAsia="Times New Roman" w:hAnsi="Times New Roman" w:cs="Times New Roman"/>
          <w:sz w:val="24"/>
          <w:szCs w:val="24"/>
        </w:rPr>
        <w:t xml:space="preserve"> Village, Solapur District (Maharashtra), India. Int. J. Curr. Microbiol. App. Sci., </w:t>
      </w:r>
      <w:r>
        <w:rPr>
          <w:rFonts w:ascii="Times New Roman" w:eastAsia="Times New Roman" w:hAnsi="Times New Roman" w:cs="Times New Roman"/>
          <w:sz w:val="24"/>
          <w:szCs w:val="24"/>
        </w:rPr>
        <w:t xml:space="preserve">4 (3), 297-306. </w:t>
      </w:r>
    </w:p>
    <w:p w14:paraId="63616FF9"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Dhanasekaran M, Bhavan,</w:t>
      </w:r>
      <w:r>
        <w:rPr>
          <w:rFonts w:ascii="Times New Roman" w:hAnsi="Times New Roman" w:cs="Times New Roman"/>
          <w:sz w:val="24"/>
          <w:szCs w:val="24"/>
          <w:lang w:val="en-IN"/>
        </w:rPr>
        <w:t xml:space="preserve"> </w:t>
      </w:r>
      <w:r>
        <w:rPr>
          <w:rFonts w:ascii="Times New Roman" w:hAnsi="Times New Roman" w:cs="Times New Roman"/>
          <w:sz w:val="24"/>
          <w:szCs w:val="24"/>
        </w:rPr>
        <w:t>PS, Manickam,</w:t>
      </w:r>
      <w:r>
        <w:rPr>
          <w:rFonts w:ascii="Times New Roman" w:hAnsi="Times New Roman" w:cs="Times New Roman"/>
          <w:sz w:val="24"/>
          <w:szCs w:val="24"/>
          <w:lang w:val="en-IN"/>
        </w:rPr>
        <w:t xml:space="preserve"> </w:t>
      </w:r>
      <w:r>
        <w:rPr>
          <w:rFonts w:ascii="Times New Roman" w:hAnsi="Times New Roman" w:cs="Times New Roman"/>
          <w:sz w:val="24"/>
          <w:szCs w:val="24"/>
        </w:rPr>
        <w:t>N., and Kalpana</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2017</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characteristics and zooplankton diversity in a perennial lake at Dharmapuri (Tamil Nadu, India). J. Entom. Zoo. Stud.  5(1), 285-292. </w:t>
      </w:r>
    </w:p>
    <w:p w14:paraId="2C11852A"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Edmondson WT.</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1965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Reproductive rate of planktonic rotifers as related to food and temperature. Ecol. </w:t>
      </w:r>
      <w:proofErr w:type="spellStart"/>
      <w:r>
        <w:rPr>
          <w:rFonts w:ascii="Times New Roman" w:eastAsia="Times New Roman" w:hAnsi="Times New Roman" w:cs="Times New Roman"/>
          <w:sz w:val="24"/>
          <w:szCs w:val="24"/>
        </w:rPr>
        <w:t>Monogra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Orginat</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35, 61-111. </w:t>
      </w:r>
    </w:p>
    <w:p w14:paraId="372E70B4"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Emmanuel, O., Akindele, and Godwin O. </w:t>
      </w:r>
      <w:proofErr w:type="spellStart"/>
      <w:r>
        <w:rPr>
          <w:rFonts w:ascii="Times New Roman" w:hAnsi="Times New Roman" w:cs="Times New Roman"/>
          <w:sz w:val="24"/>
          <w:szCs w:val="24"/>
        </w:rPr>
        <w:t>Olutona</w:t>
      </w:r>
      <w:proofErr w:type="spellEnd"/>
      <w:r>
        <w:rPr>
          <w:rFonts w:ascii="Times New Roman" w:hAnsi="Times New Roman" w:cs="Times New Roman"/>
          <w:sz w:val="24"/>
          <w:szCs w:val="24"/>
        </w:rPr>
        <w:t xml:space="preserve">. </w:t>
      </w:r>
      <w:r>
        <w:rPr>
          <w:rFonts w:ascii="Times New Roman" w:hAnsi="Times New Roman" w:cs="Times New Roman"/>
          <w:sz w:val="24"/>
          <w:szCs w:val="24"/>
          <w:lang w:val="en-IN"/>
        </w:rPr>
        <w:t>(</w:t>
      </w:r>
      <w:r>
        <w:rPr>
          <w:rFonts w:ascii="Times New Roman" w:hAnsi="Times New Roman" w:cs="Times New Roman"/>
          <w:sz w:val="24"/>
          <w:szCs w:val="24"/>
        </w:rPr>
        <w:t>2014</w:t>
      </w:r>
      <w:r>
        <w:rPr>
          <w:rFonts w:ascii="Times New Roman" w:hAnsi="Times New Roman" w:cs="Times New Roman"/>
          <w:sz w:val="24"/>
          <w:szCs w:val="24"/>
          <w:lang w:val="en-IN"/>
        </w:rPr>
        <w:t>)</w:t>
      </w:r>
      <w:r>
        <w:rPr>
          <w:rFonts w:ascii="Times New Roman" w:hAnsi="Times New Roman" w:cs="Times New Roman"/>
          <w:sz w:val="24"/>
          <w:szCs w:val="24"/>
        </w:rPr>
        <w:t xml:space="preserve">. Water </w:t>
      </w:r>
      <w:proofErr w:type="spellStart"/>
      <w:r>
        <w:rPr>
          <w:rFonts w:ascii="Times New Roman" w:hAnsi="Times New Roman" w:cs="Times New Roman"/>
          <w:sz w:val="24"/>
          <w:szCs w:val="24"/>
        </w:rPr>
        <w:t>Physicochemistry</w:t>
      </w:r>
      <w:proofErr w:type="spellEnd"/>
      <w:r>
        <w:rPr>
          <w:rFonts w:ascii="Times New Roman" w:hAnsi="Times New Roman" w:cs="Times New Roman"/>
          <w:sz w:val="24"/>
          <w:szCs w:val="24"/>
        </w:rPr>
        <w:t xml:space="preserve"> and Zooplankton Fauna of </w:t>
      </w:r>
      <w:proofErr w:type="spellStart"/>
      <w:r>
        <w:rPr>
          <w:rFonts w:ascii="Times New Roman" w:hAnsi="Times New Roman" w:cs="Times New Roman"/>
          <w:sz w:val="24"/>
          <w:szCs w:val="24"/>
        </w:rPr>
        <w:t>Aiba</w:t>
      </w:r>
      <w:proofErr w:type="spellEnd"/>
      <w:r>
        <w:rPr>
          <w:rFonts w:ascii="Times New Roman" w:hAnsi="Times New Roman" w:cs="Times New Roman"/>
          <w:sz w:val="24"/>
          <w:szCs w:val="24"/>
        </w:rPr>
        <w:t xml:space="preserve"> Reservoir Head water Streams, I</w:t>
      </w:r>
      <w:r>
        <w:rPr>
          <w:rFonts w:ascii="Times New Roman" w:hAnsi="Times New Roman" w:cs="Times New Roman"/>
          <w:sz w:val="24"/>
          <w:szCs w:val="24"/>
        </w:rPr>
        <w:t>wo, Nigeria. 1-11.</w:t>
      </w:r>
    </w:p>
    <w:p w14:paraId="0BA67812"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Ezhili N, Manikandan</w:t>
      </w:r>
      <w:r>
        <w:rPr>
          <w:rFonts w:ascii="Times New Roman" w:hAnsi="Times New Roman" w:cs="Times New Roman"/>
          <w:sz w:val="24"/>
          <w:szCs w:val="24"/>
          <w:lang w:val="en-IN"/>
        </w:rPr>
        <w:t xml:space="preserve"> </w:t>
      </w:r>
      <w:r>
        <w:rPr>
          <w:rFonts w:ascii="Times New Roman" w:hAnsi="Times New Roman" w:cs="Times New Roman"/>
          <w:sz w:val="24"/>
          <w:szCs w:val="24"/>
        </w:rPr>
        <w:t>R and Ilangovan</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2013</w:t>
      </w:r>
      <w:r>
        <w:rPr>
          <w:rFonts w:ascii="Times New Roman" w:hAnsi="Times New Roman" w:cs="Times New Roman"/>
          <w:sz w:val="24"/>
          <w:szCs w:val="24"/>
          <w:lang w:val="en-IN"/>
        </w:rPr>
        <w:t>)</w:t>
      </w:r>
      <w:r>
        <w:rPr>
          <w:rFonts w:ascii="Times New Roman" w:hAnsi="Times New Roman" w:cs="Times New Roman"/>
          <w:sz w:val="24"/>
          <w:szCs w:val="24"/>
        </w:rPr>
        <w:t xml:space="preserve">. Diversity and seasonal variation of zooplankton in </w:t>
      </w:r>
      <w:proofErr w:type="spellStart"/>
      <w:r>
        <w:rPr>
          <w:rFonts w:ascii="Times New Roman" w:hAnsi="Times New Roman" w:cs="Times New Roman"/>
          <w:sz w:val="24"/>
          <w:szCs w:val="24"/>
        </w:rPr>
        <w:t>Ukkadam</w:t>
      </w:r>
      <w:proofErr w:type="spellEnd"/>
      <w:r>
        <w:rPr>
          <w:rFonts w:ascii="Times New Roman" w:hAnsi="Times New Roman" w:cs="Times New Roman"/>
          <w:sz w:val="24"/>
          <w:szCs w:val="24"/>
        </w:rPr>
        <w:t xml:space="preserve"> Lake, Coimbatore, Tamil Nadu, India. Int. J. Cur. Res., 8(5), 2091-2094. </w:t>
      </w:r>
    </w:p>
    <w:p w14:paraId="0C58F361"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Gajbhiye</w:t>
      </w:r>
      <w:proofErr w:type="spellEnd"/>
      <w:r>
        <w:rPr>
          <w:rFonts w:ascii="Times New Roman" w:eastAsia="Times New Roman" w:hAnsi="Times New Roman" w:cs="Times New Roman"/>
          <w:sz w:val="24"/>
          <w:szCs w:val="24"/>
        </w:rPr>
        <w:t xml:space="preserve"> SN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and Desai</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BN.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1981</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Zooplankton variabilit</w:t>
      </w:r>
      <w:r>
        <w:rPr>
          <w:rFonts w:ascii="Times New Roman" w:eastAsia="Times New Roman" w:hAnsi="Times New Roman" w:cs="Times New Roman"/>
          <w:sz w:val="24"/>
          <w:szCs w:val="24"/>
        </w:rPr>
        <w:t xml:space="preserve">y in polluted and unpolluted waters of Bombay. </w:t>
      </w:r>
      <w:proofErr w:type="spellStart"/>
      <w:r>
        <w:rPr>
          <w:rFonts w:ascii="Times New Roman" w:eastAsia="Times New Roman" w:hAnsi="Times New Roman" w:cs="Times New Roman"/>
          <w:sz w:val="24"/>
          <w:szCs w:val="24"/>
        </w:rPr>
        <w:t>Mahasagar</w:t>
      </w:r>
      <w:proofErr w:type="spellEnd"/>
      <w:r>
        <w:rPr>
          <w:rFonts w:ascii="Times New Roman" w:eastAsia="Times New Roman" w:hAnsi="Times New Roman" w:cs="Times New Roman"/>
          <w:sz w:val="24"/>
          <w:szCs w:val="24"/>
        </w:rPr>
        <w:t xml:space="preserve">. Bull. Nat. Inst. </w:t>
      </w:r>
      <w:proofErr w:type="spellStart"/>
      <w:r>
        <w:rPr>
          <w:rFonts w:ascii="Times New Roman" w:eastAsia="Times New Roman" w:hAnsi="Times New Roman" w:cs="Times New Roman"/>
          <w:sz w:val="24"/>
          <w:szCs w:val="24"/>
        </w:rPr>
        <w:t>Oceanogra</w:t>
      </w:r>
      <w:proofErr w:type="spellEnd"/>
      <w:r>
        <w:rPr>
          <w:rFonts w:ascii="Times New Roman" w:eastAsia="Times New Roman" w:hAnsi="Times New Roman" w:cs="Times New Roman"/>
          <w:sz w:val="24"/>
          <w:szCs w:val="24"/>
        </w:rPr>
        <w:t xml:space="preserve">., 4, 173-182. </w:t>
      </w:r>
    </w:p>
    <w:p w14:paraId="4B7D837D"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Gayathri S, Latha</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N and Mohan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MR.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2014</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Studies on population dynamics and seasonal abundance of zooplankton community in </w:t>
      </w:r>
      <w:proofErr w:type="spellStart"/>
      <w:r>
        <w:rPr>
          <w:rFonts w:ascii="Times New Roman" w:eastAsia="Times New Roman" w:hAnsi="Times New Roman" w:cs="Times New Roman"/>
          <w:sz w:val="24"/>
          <w:szCs w:val="24"/>
        </w:rPr>
        <w:t>Doddavoderahalli</w:t>
      </w:r>
      <w:proofErr w:type="spellEnd"/>
      <w:r>
        <w:rPr>
          <w:rFonts w:ascii="Times New Roman" w:eastAsia="Times New Roman" w:hAnsi="Times New Roman" w:cs="Times New Roman"/>
          <w:sz w:val="24"/>
          <w:szCs w:val="24"/>
        </w:rPr>
        <w:t xml:space="preserve"> Lake, Bangalore</w:t>
      </w:r>
      <w:r>
        <w:rPr>
          <w:rFonts w:ascii="Times New Roman" w:eastAsia="Times New Roman" w:hAnsi="Times New Roman" w:cs="Times New Roman"/>
          <w:sz w:val="24"/>
          <w:szCs w:val="24"/>
        </w:rPr>
        <w:t xml:space="preserve">, India. Int. J. Emerg. Trends Eng. Dev., 4 (1), 50-55. </w:t>
      </w:r>
    </w:p>
    <w:p w14:paraId="292A358B"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Gilpin LC, Davidson</w:t>
      </w:r>
      <w:r>
        <w:rPr>
          <w:rFonts w:ascii="Times New Roman" w:hAnsi="Times New Roman" w:cs="Times New Roman"/>
          <w:sz w:val="24"/>
          <w:szCs w:val="24"/>
          <w:lang w:val="en-IN"/>
        </w:rPr>
        <w:t xml:space="preserve"> </w:t>
      </w:r>
      <w:r>
        <w:rPr>
          <w:rFonts w:ascii="Times New Roman" w:hAnsi="Times New Roman" w:cs="Times New Roman"/>
          <w:sz w:val="24"/>
          <w:szCs w:val="24"/>
        </w:rPr>
        <w:t>K and Roberts</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E. </w:t>
      </w:r>
      <w:r>
        <w:rPr>
          <w:rFonts w:ascii="Times New Roman" w:hAnsi="Times New Roman" w:cs="Times New Roman"/>
          <w:sz w:val="24"/>
          <w:szCs w:val="24"/>
          <w:lang w:val="en-IN"/>
        </w:rPr>
        <w:t>(</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The influence of changes in nitrogen: silicon ratios on diatom growth dynamics. Elsevier. J. Sea. Res., 51, 21-35. </w:t>
      </w:r>
    </w:p>
    <w:p w14:paraId="5354D4E2"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Girija TR, Mahanta</w:t>
      </w:r>
      <w:r>
        <w:rPr>
          <w:rFonts w:ascii="Times New Roman" w:hAnsi="Times New Roman" w:cs="Times New Roman"/>
          <w:sz w:val="24"/>
          <w:szCs w:val="24"/>
          <w:lang w:val="en-IN"/>
        </w:rPr>
        <w:t xml:space="preserve"> </w:t>
      </w:r>
      <w:r>
        <w:rPr>
          <w:rFonts w:ascii="Times New Roman" w:hAnsi="Times New Roman" w:cs="Times New Roman"/>
          <w:sz w:val="24"/>
          <w:szCs w:val="24"/>
        </w:rPr>
        <w:t>C, and Chandramouli</w:t>
      </w:r>
      <w:r>
        <w:rPr>
          <w:rFonts w:ascii="Times New Roman" w:hAnsi="Times New Roman" w:cs="Times New Roman"/>
          <w:sz w:val="24"/>
          <w:szCs w:val="24"/>
          <w:lang w:val="en-IN"/>
        </w:rPr>
        <w:t>,</w:t>
      </w:r>
      <w:r>
        <w:rPr>
          <w:rFonts w:ascii="Times New Roman" w:hAnsi="Times New Roman" w:cs="Times New Roman"/>
          <w:sz w:val="24"/>
          <w:szCs w:val="24"/>
        </w:rPr>
        <w:t xml:space="preserve"> V. </w:t>
      </w:r>
      <w:r>
        <w:rPr>
          <w:rFonts w:ascii="Times New Roman" w:hAnsi="Times New Roman" w:cs="Times New Roman"/>
          <w:sz w:val="24"/>
          <w:szCs w:val="24"/>
          <w:lang w:val="en-IN"/>
        </w:rPr>
        <w:t>(</w:t>
      </w:r>
      <w:r>
        <w:rPr>
          <w:rFonts w:ascii="Times New Roman" w:hAnsi="Times New Roman" w:cs="Times New Roman"/>
          <w:sz w:val="24"/>
          <w:szCs w:val="24"/>
        </w:rPr>
        <w:t>2007</w:t>
      </w:r>
      <w:r>
        <w:rPr>
          <w:rFonts w:ascii="Times New Roman" w:hAnsi="Times New Roman" w:cs="Times New Roman"/>
          <w:sz w:val="24"/>
          <w:szCs w:val="24"/>
          <w:lang w:val="en-IN"/>
        </w:rPr>
        <w:t>)</w:t>
      </w:r>
      <w:r>
        <w:rPr>
          <w:rFonts w:ascii="Times New Roman" w:hAnsi="Times New Roman" w:cs="Times New Roman"/>
          <w:sz w:val="24"/>
          <w:szCs w:val="24"/>
        </w:rPr>
        <w:t xml:space="preserve">. Water quality assessment of an untreated effluent </w:t>
      </w: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pacted</w:t>
      </w:r>
      <w:proofErr w:type="spellEnd"/>
      <w:r>
        <w:rPr>
          <w:rFonts w:ascii="Times New Roman" w:hAnsi="Times New Roman" w:cs="Times New Roman"/>
          <w:sz w:val="24"/>
          <w:szCs w:val="24"/>
        </w:rPr>
        <w:t xml:space="preserve"> urban stream: The </w:t>
      </w:r>
      <w:proofErr w:type="spellStart"/>
      <w:r>
        <w:rPr>
          <w:rFonts w:ascii="Times New Roman" w:hAnsi="Times New Roman" w:cs="Times New Roman"/>
          <w:sz w:val="24"/>
          <w:szCs w:val="24"/>
        </w:rPr>
        <w:t>Bharalu</w:t>
      </w:r>
      <w:proofErr w:type="spellEnd"/>
      <w:r>
        <w:rPr>
          <w:rFonts w:ascii="Times New Roman" w:hAnsi="Times New Roman" w:cs="Times New Roman"/>
          <w:sz w:val="24"/>
          <w:szCs w:val="24"/>
        </w:rPr>
        <w:t xml:space="preserve"> Tributary of the Brahmaputra River, India. </w:t>
      </w:r>
      <w:r>
        <w:rPr>
          <w:rFonts w:ascii="Times New Roman" w:hAnsi="Times New Roman" w:cs="Times New Roman"/>
          <w:iCs/>
          <w:sz w:val="24"/>
          <w:szCs w:val="24"/>
        </w:rPr>
        <w:t>Environ. Monit. Assess</w:t>
      </w:r>
      <w:r>
        <w:rPr>
          <w:rFonts w:ascii="Times New Roman" w:hAnsi="Times New Roman" w:cs="Times New Roman"/>
          <w:i/>
          <w:iCs/>
          <w:sz w:val="24"/>
          <w:szCs w:val="24"/>
        </w:rPr>
        <w:t>.</w:t>
      </w:r>
      <w:r>
        <w:rPr>
          <w:rFonts w:ascii="Times New Roman" w:hAnsi="Times New Roman" w:cs="Times New Roman"/>
          <w:iCs/>
          <w:sz w:val="24"/>
          <w:szCs w:val="24"/>
        </w:rPr>
        <w:t>,</w:t>
      </w:r>
      <w:r>
        <w:rPr>
          <w:rFonts w:ascii="Times New Roman" w:hAnsi="Times New Roman" w:cs="Times New Roman"/>
          <w:sz w:val="24"/>
          <w:szCs w:val="24"/>
        </w:rPr>
        <w:t xml:space="preserve"> 169-671. </w:t>
      </w:r>
    </w:p>
    <w:p w14:paraId="7877D590"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Goel</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PK. and Charan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VR.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1991</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Studies on the limnology of polluted fresh water tank, </w:t>
      </w:r>
      <w:proofErr w:type="spellStart"/>
      <w:proofErr w:type="gramStart"/>
      <w:r>
        <w:rPr>
          <w:rFonts w:ascii="Times New Roman" w:eastAsia="Times New Roman" w:hAnsi="Times New Roman" w:cs="Times New Roman"/>
          <w:sz w:val="24"/>
          <w:szCs w:val="24"/>
        </w:rPr>
        <w:t>B.Gopan</w:t>
      </w:r>
      <w:proofErr w:type="spellEnd"/>
      <w:proofErr w:type="gramEnd"/>
      <w:r>
        <w:rPr>
          <w:rFonts w:ascii="Times New Roman" w:eastAsia="Times New Roman" w:hAnsi="Times New Roman" w:cs="Times New Roman"/>
          <w:sz w:val="24"/>
          <w:szCs w:val="24"/>
        </w:rPr>
        <w:t xml:space="preserve">, and V. Asthana (Editors) In: Aquatic Sciences in India. Ind. Ass. Lim. </w:t>
      </w:r>
      <w:proofErr w:type="spellStart"/>
      <w:r>
        <w:rPr>
          <w:rFonts w:ascii="Times New Roman" w:eastAsia="Times New Roman" w:hAnsi="Times New Roman" w:cs="Times New Roman"/>
          <w:sz w:val="24"/>
          <w:szCs w:val="24"/>
        </w:rPr>
        <w:t>Oce</w:t>
      </w:r>
      <w:proofErr w:type="spellEnd"/>
      <w:r>
        <w:rPr>
          <w:rFonts w:ascii="Times New Roman" w:eastAsia="Times New Roman" w:hAnsi="Times New Roman" w:cs="Times New Roman"/>
          <w:sz w:val="24"/>
          <w:szCs w:val="24"/>
        </w:rPr>
        <w:t xml:space="preserve">. 51-64. </w:t>
      </w:r>
    </w:p>
    <w:p w14:paraId="2848F1FF"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Gopalkrushna</w:t>
      </w:r>
      <w:proofErr w:type="spellEnd"/>
      <w:r>
        <w:rPr>
          <w:rFonts w:ascii="Times New Roman" w:hAnsi="Times New Roman" w:cs="Times New Roman"/>
          <w:sz w:val="24"/>
          <w:szCs w:val="24"/>
        </w:rPr>
        <w:t xml:space="preserve"> MH</w:t>
      </w:r>
      <w:r>
        <w:rPr>
          <w:rFonts w:ascii="Times New Roman" w:hAnsi="Times New Roman" w:cs="Times New Roman"/>
          <w:sz w:val="24"/>
          <w:szCs w:val="24"/>
          <w:lang w:val="en-IN"/>
        </w:rPr>
        <w:t>. (</w:t>
      </w:r>
      <w:r>
        <w:rPr>
          <w:rFonts w:ascii="Times New Roman" w:hAnsi="Times New Roman" w:cs="Times New Roman"/>
          <w:sz w:val="24"/>
          <w:szCs w:val="24"/>
        </w:rPr>
        <w:t>2011</w:t>
      </w:r>
      <w:r>
        <w:rPr>
          <w:rFonts w:ascii="Times New Roman" w:hAnsi="Times New Roman" w:cs="Times New Roman"/>
          <w:sz w:val="24"/>
          <w:szCs w:val="24"/>
          <w:lang w:val="en-IN"/>
        </w:rPr>
        <w:t>)</w:t>
      </w:r>
      <w:r>
        <w:rPr>
          <w:rFonts w:ascii="Times New Roman" w:hAnsi="Times New Roman" w:cs="Times New Roman"/>
          <w:sz w:val="24"/>
          <w:szCs w:val="24"/>
        </w:rPr>
        <w:t xml:space="preserve">. Assessment of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Status of Ground Water Samples in Akot city. Res. </w:t>
      </w:r>
      <w:r>
        <w:rPr>
          <w:rFonts w:ascii="Times New Roman" w:hAnsi="Times New Roman" w:cs="Times New Roman"/>
          <w:sz w:val="24"/>
          <w:szCs w:val="24"/>
        </w:rPr>
        <w:t xml:space="preserve">J. Chem. Sci., 1 (4), 117-124. </w:t>
      </w:r>
    </w:p>
    <w:p w14:paraId="117880B5"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Gupta S, Shukla D (2006).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analysis of sewage water and its effect on seed germination and seedling growth of Sesamum indicum. J Res Natl Dev. </w:t>
      </w:r>
      <w:proofErr w:type="gramStart"/>
      <w:r>
        <w:rPr>
          <w:rFonts w:ascii="Times New Roman" w:hAnsi="Times New Roman" w:cs="Times New Roman"/>
          <w:sz w:val="24"/>
          <w:szCs w:val="24"/>
          <w:lang w:val="en-IN"/>
        </w:rPr>
        <w:t>2006;1:15</w:t>
      </w:r>
      <w:proofErr w:type="gramEnd"/>
      <w:r>
        <w:rPr>
          <w:rFonts w:ascii="Times New Roman" w:hAnsi="Times New Roman" w:cs="Times New Roman"/>
          <w:sz w:val="24"/>
          <w:szCs w:val="24"/>
          <w:lang w:val="en-IN"/>
        </w:rPr>
        <w:t xml:space="preserve">-19. </w:t>
      </w:r>
    </w:p>
    <w:p w14:paraId="56EE54A7" w14:textId="77777777" w:rsidR="002D2968" w:rsidRDefault="00082C42">
      <w:pPr>
        <w:spacing w:before="120" w:after="120"/>
        <w:ind w:left="720" w:hanging="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rPr>
        <w:t xml:space="preserve">Hansen </w:t>
      </w:r>
      <w:proofErr w:type="gramStart"/>
      <w:r>
        <w:rPr>
          <w:rFonts w:ascii="Times New Roman" w:eastAsia="Times New Roman" w:hAnsi="Times New Roman" w:cs="Times New Roman"/>
          <w:sz w:val="24"/>
          <w:szCs w:val="24"/>
        </w:rPr>
        <w:t>Victor.</w:t>
      </w:r>
      <w:r>
        <w:rPr>
          <w:rFonts w:ascii="Times New Roman" w:eastAsia="Times New Roman" w:hAnsi="Times New Roman" w:cs="Times New Roman"/>
          <w:sz w:val="24"/>
          <w:szCs w:val="24"/>
          <w:lang w:val="en-IN"/>
        </w:rPr>
        <w:t>(</w:t>
      </w:r>
      <w:proofErr w:type="gramEnd"/>
      <w:r>
        <w:rPr>
          <w:rFonts w:ascii="Times New Roman" w:eastAsia="Times New Roman" w:hAnsi="Times New Roman" w:cs="Times New Roman"/>
          <w:sz w:val="24"/>
          <w:szCs w:val="24"/>
        </w:rPr>
        <w:t>1887</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In limnology by Welch P. MC.</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Grew Hill Book : 536</w:t>
      </w:r>
      <w:r>
        <w:rPr>
          <w:rFonts w:ascii="Times New Roman" w:eastAsia="Times New Roman" w:hAnsi="Times New Roman" w:cs="Times New Roman"/>
          <w:sz w:val="24"/>
          <w:szCs w:val="24"/>
          <w:lang w:val="en-IN"/>
        </w:rPr>
        <w:t>.</w:t>
      </w:r>
    </w:p>
    <w:p w14:paraId="10326DA7"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Horne AJ and Goldman</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CR. </w:t>
      </w:r>
      <w:r>
        <w:rPr>
          <w:rFonts w:ascii="Times New Roman" w:hAnsi="Times New Roman" w:cs="Times New Roman"/>
          <w:sz w:val="24"/>
          <w:szCs w:val="24"/>
          <w:lang w:val="en-IN"/>
        </w:rPr>
        <w:t>(</w:t>
      </w:r>
      <w:r>
        <w:rPr>
          <w:rFonts w:ascii="Times New Roman" w:hAnsi="Times New Roman" w:cs="Times New Roman"/>
          <w:sz w:val="24"/>
          <w:szCs w:val="24"/>
        </w:rPr>
        <w:t>1994</w:t>
      </w:r>
      <w:r>
        <w:rPr>
          <w:rFonts w:ascii="Times New Roman" w:hAnsi="Times New Roman" w:cs="Times New Roman"/>
          <w:sz w:val="24"/>
          <w:szCs w:val="24"/>
          <w:lang w:val="en-IN"/>
        </w:rPr>
        <w:t>)</w:t>
      </w:r>
      <w:r>
        <w:rPr>
          <w:rFonts w:ascii="Times New Roman" w:hAnsi="Times New Roman" w:cs="Times New Roman"/>
          <w:sz w:val="24"/>
          <w:szCs w:val="24"/>
        </w:rPr>
        <w:t>. Limnology.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 xml:space="preserve">Eds., McGraw-Hill, New York. </w:t>
      </w:r>
    </w:p>
    <w:p w14:paraId="79A5511E"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Jayabhaye</w:t>
      </w:r>
      <w:proofErr w:type="spellEnd"/>
      <w:r>
        <w:rPr>
          <w:rFonts w:ascii="Times New Roman" w:hAnsi="Times New Roman" w:cs="Times New Roman"/>
          <w:sz w:val="24"/>
          <w:szCs w:val="24"/>
        </w:rPr>
        <w:t xml:space="preserve"> UM. </w:t>
      </w:r>
      <w:r>
        <w:rPr>
          <w:rFonts w:ascii="Times New Roman" w:hAnsi="Times New Roman" w:cs="Times New Roman"/>
          <w:sz w:val="24"/>
          <w:szCs w:val="24"/>
          <w:lang w:val="en-IN"/>
        </w:rPr>
        <w:t>(</w:t>
      </w:r>
      <w:r>
        <w:rPr>
          <w:rFonts w:ascii="Times New Roman" w:hAnsi="Times New Roman" w:cs="Times New Roman"/>
          <w:sz w:val="24"/>
          <w:szCs w:val="24"/>
        </w:rPr>
        <w:t>2010</w:t>
      </w:r>
      <w:r>
        <w:rPr>
          <w:rFonts w:ascii="Times New Roman" w:hAnsi="Times New Roman" w:cs="Times New Roman"/>
          <w:sz w:val="24"/>
          <w:szCs w:val="24"/>
          <w:lang w:val="en-IN"/>
        </w:rPr>
        <w:t>)</w:t>
      </w:r>
      <w:r>
        <w:rPr>
          <w:rFonts w:ascii="Times New Roman" w:hAnsi="Times New Roman" w:cs="Times New Roman"/>
          <w:sz w:val="24"/>
          <w:szCs w:val="24"/>
        </w:rPr>
        <w:t xml:space="preserve">. Studies on zooplankton diversity of river </w:t>
      </w:r>
      <w:proofErr w:type="spellStart"/>
      <w:r>
        <w:rPr>
          <w:rFonts w:ascii="Times New Roman" w:hAnsi="Times New Roman" w:cs="Times New Roman"/>
          <w:sz w:val="24"/>
          <w:szCs w:val="24"/>
        </w:rPr>
        <w:t>Kayadhu</w:t>
      </w:r>
      <w:proofErr w:type="spellEnd"/>
      <w:r>
        <w:rPr>
          <w:rFonts w:ascii="Times New Roman" w:hAnsi="Times New Roman" w:cs="Times New Roman"/>
          <w:sz w:val="24"/>
          <w:szCs w:val="24"/>
        </w:rPr>
        <w:t xml:space="preserve">, Near </w:t>
      </w:r>
      <w:proofErr w:type="spellStart"/>
      <w:r>
        <w:rPr>
          <w:rFonts w:ascii="Times New Roman" w:hAnsi="Times New Roman" w:cs="Times New Roman"/>
          <w:sz w:val="24"/>
          <w:szCs w:val="24"/>
        </w:rPr>
        <w:t>Hingoli</w:t>
      </w:r>
      <w:proofErr w:type="spellEnd"/>
      <w:r>
        <w:rPr>
          <w:rFonts w:ascii="Times New Roman" w:hAnsi="Times New Roman" w:cs="Times New Roman"/>
          <w:sz w:val="24"/>
          <w:szCs w:val="24"/>
        </w:rPr>
        <w:t xml:space="preserve"> City, </w:t>
      </w:r>
      <w:proofErr w:type="spellStart"/>
      <w:r>
        <w:rPr>
          <w:rFonts w:ascii="Times New Roman" w:hAnsi="Times New Roman" w:cs="Times New Roman"/>
          <w:sz w:val="24"/>
          <w:szCs w:val="24"/>
        </w:rPr>
        <w:t>Hingoli</w:t>
      </w:r>
      <w:proofErr w:type="spellEnd"/>
      <w:r>
        <w:rPr>
          <w:rFonts w:ascii="Times New Roman" w:hAnsi="Times New Roman" w:cs="Times New Roman"/>
          <w:sz w:val="24"/>
          <w:szCs w:val="24"/>
        </w:rPr>
        <w:t xml:space="preserve">, Dist. Maharashtra. India. Int. Res. J. 11 (12), 47-49. </w:t>
      </w:r>
    </w:p>
    <w:p w14:paraId="5625E79B"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Kannan V, and Job</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SV.</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1980</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Diurnal, seasonal vertical study of primary production in </w:t>
      </w:r>
      <w:proofErr w:type="spellStart"/>
      <w:r>
        <w:rPr>
          <w:rFonts w:ascii="Times New Roman" w:eastAsia="Times New Roman" w:hAnsi="Times New Roman" w:cs="Times New Roman"/>
          <w:sz w:val="24"/>
          <w:szCs w:val="24"/>
        </w:rPr>
        <w:t>Sathiar</w:t>
      </w:r>
      <w:proofErr w:type="spellEnd"/>
      <w:r>
        <w:rPr>
          <w:rFonts w:ascii="Times New Roman" w:eastAsia="Times New Roman" w:hAnsi="Times New Roman" w:cs="Times New Roman"/>
          <w:sz w:val="24"/>
          <w:szCs w:val="24"/>
        </w:rPr>
        <w:t xml:space="preserve"> Reservoir. </w:t>
      </w:r>
      <w:proofErr w:type="spellStart"/>
      <w:r>
        <w:rPr>
          <w:rFonts w:ascii="Times New Roman" w:eastAsia="Times New Roman" w:hAnsi="Times New Roman" w:cs="Times New Roman"/>
          <w:sz w:val="24"/>
          <w:szCs w:val="24"/>
        </w:rPr>
        <w:t>Hydrobiolo</w:t>
      </w:r>
      <w:proofErr w:type="spellEnd"/>
      <w:r>
        <w:rPr>
          <w:rFonts w:ascii="Times New Roman" w:eastAsia="Times New Roman" w:hAnsi="Times New Roman" w:cs="Times New Roman"/>
          <w:sz w:val="24"/>
          <w:szCs w:val="24"/>
        </w:rPr>
        <w:t xml:space="preserve">., 70, 171-178.  </w:t>
      </w:r>
    </w:p>
    <w:p w14:paraId="0732FAF5" w14:textId="77777777" w:rsidR="002D2968" w:rsidRDefault="00082C42">
      <w:pPr>
        <w:spacing w:before="120" w:after="120"/>
        <w:ind w:left="720" w:hanging="72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Khanna</w:t>
      </w:r>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xml:space="preserve"> D</w:t>
      </w:r>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Sarkar</w:t>
      </w:r>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xml:space="preserve"> P</w:t>
      </w:r>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Gautam</w:t>
      </w:r>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xml:space="preserve"> A</w:t>
      </w:r>
      <w:r>
        <w:rPr>
          <w:rFonts w:ascii="Times New Roman" w:eastAsia="SimSun" w:hAnsi="Times New Roman" w:cs="Times New Roman"/>
          <w:sz w:val="24"/>
          <w:szCs w:val="24"/>
          <w:lang w:val="en-IN" w:eastAsia="zh-CN"/>
        </w:rPr>
        <w:t xml:space="preserve"> and </w:t>
      </w:r>
      <w:proofErr w:type="spellStart"/>
      <w:r>
        <w:rPr>
          <w:rFonts w:ascii="Times New Roman" w:eastAsia="SimSun" w:hAnsi="Times New Roman" w:cs="Times New Roman"/>
          <w:sz w:val="24"/>
          <w:szCs w:val="24"/>
          <w:lang w:eastAsia="zh-CN"/>
        </w:rPr>
        <w:t>Bhutiani</w:t>
      </w:r>
      <w:proofErr w:type="spellEnd"/>
      <w:r>
        <w:rPr>
          <w:rFonts w:ascii="Times New Roman" w:eastAsia="SimSun" w:hAnsi="Times New Roman" w:cs="Times New Roman"/>
          <w:sz w:val="24"/>
          <w:szCs w:val="24"/>
          <w:lang w:val="en-IN" w:eastAsia="zh-CN"/>
        </w:rPr>
        <w:t>,</w:t>
      </w:r>
      <w:r>
        <w:rPr>
          <w:rFonts w:ascii="Times New Roman" w:eastAsia="SimSun" w:hAnsi="Times New Roman" w:cs="Times New Roman"/>
          <w:sz w:val="24"/>
          <w:szCs w:val="24"/>
          <w:lang w:eastAsia="zh-CN"/>
        </w:rPr>
        <w:t xml:space="preserve"> R</w:t>
      </w:r>
      <w:r>
        <w:rPr>
          <w:rFonts w:ascii="Times New Roman" w:eastAsia="SimSun" w:hAnsi="Times New Roman" w:cs="Times New Roman"/>
          <w:sz w:val="24"/>
          <w:szCs w:val="24"/>
          <w:lang w:val="en-IN" w:eastAsia="zh-CN"/>
        </w:rPr>
        <w:t xml:space="preserve"> (2007).</w:t>
      </w:r>
      <w:r>
        <w:rPr>
          <w:rFonts w:ascii="Times New Roman" w:eastAsia="SimSun" w:hAnsi="Times New Roman" w:cs="Times New Roman"/>
          <w:sz w:val="24"/>
          <w:szCs w:val="24"/>
          <w:lang w:eastAsia="zh-CN"/>
        </w:rPr>
        <w:t xml:space="preserve"> Fish scales as bio-indicator of water quality of River Ganga.</w:t>
      </w:r>
      <w:r>
        <w:rPr>
          <w:rFonts w:ascii="Times New Roman" w:eastAsia="SimSun" w:hAnsi="Times New Roman" w:cs="Times New Roman"/>
          <w:sz w:val="24"/>
          <w:szCs w:val="24"/>
          <w:lang w:eastAsia="zh-CN"/>
        </w:rPr>
        <w:t xml:space="preserve"> Environmental Monitoring and Assessment. 2007;134(1):153-160.</w:t>
      </w:r>
    </w:p>
    <w:p w14:paraId="49D22DB8"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Kowthaman R, Rebecca</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AA, </w:t>
      </w:r>
      <w:r>
        <w:rPr>
          <w:rFonts w:ascii="Times New Roman" w:eastAsia="Times New Roman" w:hAnsi="Times New Roman" w:cs="Times New Roman"/>
          <w:sz w:val="24"/>
          <w:szCs w:val="24"/>
          <w:lang w:val="en-IN"/>
        </w:rPr>
        <w:t>an</w:t>
      </w:r>
      <w:r>
        <w:rPr>
          <w:rFonts w:ascii="Times New Roman" w:eastAsia="Times New Roman" w:hAnsi="Times New Roman" w:cs="Times New Roman"/>
          <w:sz w:val="24"/>
          <w:szCs w:val="24"/>
        </w:rPr>
        <w:t>d Manickam</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Diversity and distribution of Planktonic communities in </w:t>
      </w:r>
      <w:proofErr w:type="spellStart"/>
      <w:r>
        <w:rPr>
          <w:rFonts w:ascii="Times New Roman" w:eastAsia="Times New Roman" w:hAnsi="Times New Roman" w:cs="Times New Roman"/>
          <w:sz w:val="24"/>
          <w:szCs w:val="24"/>
        </w:rPr>
        <w:t>Krishnampathy</w:t>
      </w:r>
      <w:proofErr w:type="spellEnd"/>
      <w:r>
        <w:rPr>
          <w:rFonts w:ascii="Times New Roman" w:eastAsia="Times New Roman" w:hAnsi="Times New Roman" w:cs="Times New Roman"/>
          <w:sz w:val="24"/>
          <w:szCs w:val="24"/>
        </w:rPr>
        <w:t xml:space="preserve"> Lake, Coimbatore, Tamil Nadu, India. Environment and Ecology. 37 (4): 1230-1239. </w:t>
      </w:r>
    </w:p>
    <w:p w14:paraId="1F30C5D6"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Kubley DM</w:t>
      </w:r>
      <w:r>
        <w:rPr>
          <w:rFonts w:ascii="Times New Roman" w:eastAsia="Times New Roman" w:hAnsi="Times New Roman" w:cs="Times New Roman"/>
          <w:sz w:val="24"/>
          <w:szCs w:val="24"/>
          <w:lang w:val="en-IN"/>
        </w:rPr>
        <w:t xml:space="preserve"> (1</w:t>
      </w:r>
      <w:r>
        <w:rPr>
          <w:rFonts w:ascii="Times New Roman" w:eastAsia="Times New Roman" w:hAnsi="Times New Roman" w:cs="Times New Roman"/>
          <w:sz w:val="24"/>
          <w:szCs w:val="24"/>
        </w:rPr>
        <w:t>982</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Physical and chemical features of Playa Lakes in Southeastern California U.S.A. Arch. </w:t>
      </w:r>
      <w:proofErr w:type="spellStart"/>
      <w:r>
        <w:rPr>
          <w:rFonts w:ascii="Times New Roman" w:eastAsia="Times New Roman" w:hAnsi="Times New Roman" w:cs="Times New Roman"/>
          <w:sz w:val="24"/>
          <w:szCs w:val="24"/>
        </w:rPr>
        <w:t>Hydrobiol</w:t>
      </w:r>
      <w:proofErr w:type="spellEnd"/>
      <w:r>
        <w:rPr>
          <w:rFonts w:ascii="Times New Roman" w:eastAsia="Times New Roman" w:hAnsi="Times New Roman" w:cs="Times New Roman"/>
          <w:sz w:val="24"/>
          <w:szCs w:val="24"/>
        </w:rPr>
        <w:t xml:space="preserve">. Suppl., 26 (3-2), 491-525.  </w:t>
      </w:r>
    </w:p>
    <w:p w14:paraId="2D225BFD"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Kudesia VP, Verma</w:t>
      </w:r>
      <w:r>
        <w:rPr>
          <w:rFonts w:ascii="Times New Roman" w:hAnsi="Times New Roman" w:cs="Times New Roman"/>
          <w:sz w:val="24"/>
          <w:szCs w:val="24"/>
          <w:lang w:val="en-IN"/>
        </w:rPr>
        <w:t xml:space="preserve"> </w:t>
      </w:r>
      <w:r>
        <w:rPr>
          <w:rFonts w:ascii="Times New Roman" w:hAnsi="Times New Roman" w:cs="Times New Roman"/>
          <w:sz w:val="24"/>
          <w:szCs w:val="24"/>
        </w:rPr>
        <w:t>SP, Sangh</w:t>
      </w:r>
      <w:r>
        <w:rPr>
          <w:rFonts w:ascii="Times New Roman" w:hAnsi="Times New Roman" w:cs="Times New Roman"/>
          <w:sz w:val="24"/>
          <w:szCs w:val="24"/>
          <w:lang w:val="en-IN"/>
        </w:rPr>
        <w:t xml:space="preserve"> </w:t>
      </w:r>
      <w:r>
        <w:rPr>
          <w:rFonts w:ascii="Times New Roman" w:hAnsi="Times New Roman" w:cs="Times New Roman"/>
          <w:sz w:val="24"/>
          <w:szCs w:val="24"/>
        </w:rPr>
        <w:t>K</w:t>
      </w:r>
      <w:r>
        <w:rPr>
          <w:rFonts w:ascii="Times New Roman" w:hAnsi="Times New Roman" w:cs="Times New Roman"/>
          <w:sz w:val="24"/>
          <w:szCs w:val="24"/>
        </w:rPr>
        <w:t xml:space="preserve">P, and </w:t>
      </w:r>
      <w:proofErr w:type="spellStart"/>
      <w:r>
        <w:rPr>
          <w:rFonts w:ascii="Times New Roman" w:hAnsi="Times New Roman" w:cs="Times New Roman"/>
          <w:sz w:val="24"/>
          <w:szCs w:val="24"/>
        </w:rPr>
        <w:t>Saniv</w:t>
      </w:r>
      <w:proofErr w:type="spellEnd"/>
      <w:r>
        <w:rPr>
          <w:rFonts w:ascii="Times New Roman" w:hAnsi="Times New Roman" w:cs="Times New Roman"/>
          <w:sz w:val="24"/>
          <w:szCs w:val="24"/>
          <w:lang w:val="en-IN"/>
        </w:rPr>
        <w:t xml:space="preserve"> </w:t>
      </w:r>
      <w:r>
        <w:rPr>
          <w:rFonts w:ascii="Times New Roman" w:hAnsi="Times New Roman" w:cs="Times New Roman"/>
          <w:sz w:val="24"/>
          <w:szCs w:val="24"/>
        </w:rPr>
        <w:t xml:space="preserve">P. </w:t>
      </w:r>
      <w:r>
        <w:rPr>
          <w:rFonts w:ascii="Times New Roman" w:hAnsi="Times New Roman" w:cs="Times New Roman"/>
          <w:sz w:val="24"/>
          <w:szCs w:val="24"/>
          <w:lang w:val="en-IN"/>
        </w:rPr>
        <w:t>(</w:t>
      </w:r>
      <w:r>
        <w:rPr>
          <w:rFonts w:ascii="Times New Roman" w:hAnsi="Times New Roman" w:cs="Times New Roman"/>
          <w:sz w:val="24"/>
          <w:szCs w:val="24"/>
        </w:rPr>
        <w:t>1986</w:t>
      </w:r>
      <w:r>
        <w:rPr>
          <w:rFonts w:ascii="Times New Roman" w:hAnsi="Times New Roman" w:cs="Times New Roman"/>
          <w:sz w:val="24"/>
          <w:szCs w:val="24"/>
          <w:lang w:val="en-IN"/>
        </w:rPr>
        <w:t>)</w:t>
      </w:r>
      <w:r>
        <w:rPr>
          <w:rFonts w:ascii="Times New Roman" w:hAnsi="Times New Roman" w:cs="Times New Roman"/>
          <w:sz w:val="24"/>
          <w:szCs w:val="24"/>
        </w:rPr>
        <w:t xml:space="preserve">. Pollution studies of drinking water quality of environmentally </w:t>
      </w:r>
      <w:proofErr w:type="spellStart"/>
      <w:r>
        <w:rPr>
          <w:rFonts w:ascii="Times New Roman" w:hAnsi="Times New Roman" w:cs="Times New Roman"/>
          <w:sz w:val="24"/>
          <w:szCs w:val="24"/>
        </w:rPr>
        <w:t>degreded</w:t>
      </w:r>
      <w:proofErr w:type="spellEnd"/>
      <w:r>
        <w:rPr>
          <w:rFonts w:ascii="Times New Roman" w:hAnsi="Times New Roman" w:cs="Times New Roman"/>
          <w:sz w:val="24"/>
          <w:szCs w:val="24"/>
        </w:rPr>
        <w:t xml:space="preserve"> village </w:t>
      </w:r>
      <w:proofErr w:type="spellStart"/>
      <w:r>
        <w:rPr>
          <w:rFonts w:ascii="Times New Roman" w:hAnsi="Times New Roman" w:cs="Times New Roman"/>
          <w:sz w:val="24"/>
          <w:szCs w:val="24"/>
        </w:rPr>
        <w:t>Kamalpur</w:t>
      </w:r>
      <w:proofErr w:type="spellEnd"/>
      <w:r>
        <w:rPr>
          <w:rFonts w:ascii="Times New Roman" w:hAnsi="Times New Roman" w:cs="Times New Roman"/>
          <w:sz w:val="24"/>
          <w:szCs w:val="24"/>
        </w:rPr>
        <w:t xml:space="preserve"> (Dist. Meerut) and their remedial measures. Ind. J. Environ. Agric., 1 (1), 38-44.</w:t>
      </w:r>
    </w:p>
    <w:p w14:paraId="1A2FCA0F"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Kumari, R. S (2025). “Plankton Diversity and Water Quality i</w:t>
      </w:r>
      <w:r>
        <w:rPr>
          <w:rFonts w:ascii="Times New Roman" w:hAnsi="Times New Roman" w:cs="Times New Roman"/>
          <w:sz w:val="24"/>
          <w:szCs w:val="24"/>
          <w:lang w:val="en-IN"/>
        </w:rPr>
        <w:t xml:space="preserve">n </w:t>
      </w:r>
      <w:proofErr w:type="spellStart"/>
      <w:r>
        <w:rPr>
          <w:rFonts w:ascii="Times New Roman" w:hAnsi="Times New Roman" w:cs="Times New Roman"/>
          <w:sz w:val="24"/>
          <w:szCs w:val="24"/>
          <w:lang w:val="en-IN"/>
        </w:rPr>
        <w:t>Azhagankulam</w:t>
      </w:r>
      <w:proofErr w:type="spellEnd"/>
      <w:r>
        <w:rPr>
          <w:rFonts w:ascii="Times New Roman" w:hAnsi="Times New Roman" w:cs="Times New Roman"/>
          <w:sz w:val="24"/>
          <w:szCs w:val="24"/>
          <w:lang w:val="en-IN"/>
        </w:rPr>
        <w:t xml:space="preserve"> Pond of Tirunelveli, </w:t>
      </w:r>
      <w:proofErr w:type="spellStart"/>
      <w:r>
        <w:rPr>
          <w:rFonts w:ascii="Times New Roman" w:hAnsi="Times New Roman" w:cs="Times New Roman"/>
          <w:sz w:val="24"/>
          <w:szCs w:val="24"/>
          <w:lang w:val="en-IN"/>
        </w:rPr>
        <w:t>Tamilnadu</w:t>
      </w:r>
      <w:proofErr w:type="spellEnd"/>
      <w:r>
        <w:rPr>
          <w:rFonts w:ascii="Times New Roman" w:hAnsi="Times New Roman" w:cs="Times New Roman"/>
          <w:sz w:val="24"/>
          <w:szCs w:val="24"/>
          <w:lang w:val="en-IN"/>
        </w:rPr>
        <w:t xml:space="preserve">, India”. Uttar Pradesh Journal of Zoology 46 (7):19-27. </w:t>
      </w:r>
      <w:hyperlink r:id="rId62" w:history="1">
        <w:r>
          <w:rPr>
            <w:rStyle w:val="Hyperlink"/>
            <w:rFonts w:ascii="Times New Roman" w:hAnsi="Times New Roman" w:cs="Times New Roman"/>
            <w:color w:val="auto"/>
            <w:sz w:val="24"/>
            <w:szCs w:val="24"/>
            <w:lang w:val="en-IN"/>
          </w:rPr>
          <w:t>https://doi.org/10.56557/upjoz/2025/v46i74859.</w:t>
        </w:r>
      </w:hyperlink>
    </w:p>
    <w:p w14:paraId="3667706D"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Mahananda H, Mahananda M, Mohanty B (2005). </w:t>
      </w:r>
      <w:r>
        <w:rPr>
          <w:rFonts w:ascii="Times New Roman" w:hAnsi="Times New Roman" w:cs="Times New Roman"/>
          <w:sz w:val="24"/>
          <w:szCs w:val="24"/>
          <w:lang w:val="en-IN"/>
        </w:rPr>
        <w:t xml:space="preserve">Studies on the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and biological parameters of a freshwater pond ecosystem as an indicator of water pollution. Ecology Environment and Conservation. 11(3/4):537. </w:t>
      </w:r>
    </w:p>
    <w:p w14:paraId="3950CA4F"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Malik </w:t>
      </w:r>
      <w:proofErr w:type="gramStart"/>
      <w:r>
        <w:rPr>
          <w:rFonts w:ascii="Times New Roman" w:hAnsi="Times New Roman" w:cs="Times New Roman"/>
          <w:sz w:val="24"/>
          <w:szCs w:val="24"/>
        </w:rPr>
        <w:t>DS,  Sharma</w:t>
      </w:r>
      <w:proofErr w:type="gramEnd"/>
      <w:r>
        <w:rPr>
          <w:rFonts w:ascii="Times New Roman" w:hAnsi="Times New Roman" w:cs="Times New Roman"/>
          <w:sz w:val="24"/>
          <w:szCs w:val="24"/>
          <w:lang w:val="en-IN"/>
        </w:rPr>
        <w:t xml:space="preserve"> </w:t>
      </w:r>
      <w:r>
        <w:rPr>
          <w:rFonts w:ascii="Times New Roman" w:hAnsi="Times New Roman" w:cs="Times New Roman"/>
          <w:sz w:val="24"/>
          <w:szCs w:val="24"/>
        </w:rPr>
        <w:t>AK, and Sharma</w:t>
      </w:r>
      <w:r>
        <w:rPr>
          <w:rFonts w:ascii="Times New Roman" w:hAnsi="Times New Roman" w:cs="Times New Roman"/>
          <w:sz w:val="24"/>
          <w:szCs w:val="24"/>
          <w:lang w:val="en-IN"/>
        </w:rPr>
        <w:t xml:space="preserve"> </w:t>
      </w:r>
      <w:r>
        <w:rPr>
          <w:rFonts w:ascii="Times New Roman" w:hAnsi="Times New Roman" w:cs="Times New Roman"/>
          <w:sz w:val="24"/>
          <w:szCs w:val="24"/>
        </w:rPr>
        <w:t>AK</w:t>
      </w:r>
      <w:r>
        <w:rPr>
          <w:rFonts w:ascii="Times New Roman" w:hAnsi="Times New Roman" w:cs="Times New Roman"/>
          <w:sz w:val="24"/>
          <w:szCs w:val="24"/>
          <w:lang w:val="en-IN"/>
        </w:rPr>
        <w:t xml:space="preserve"> (</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Status of zooplankton diversity, ab</w:t>
      </w:r>
      <w:r>
        <w:rPr>
          <w:rFonts w:ascii="Times New Roman" w:hAnsi="Times New Roman" w:cs="Times New Roman"/>
          <w:sz w:val="24"/>
          <w:szCs w:val="24"/>
        </w:rPr>
        <w:t>undance in relation to hydrography of Ganga River and its Tributaries at Rishikesh. Indian J. Ecol., 47(3), 739−745.</w:t>
      </w:r>
    </w:p>
    <w:p w14:paraId="6B6E01D4" w14:textId="77777777" w:rsidR="002D2968" w:rsidRDefault="00082C42">
      <w:pPr>
        <w:pStyle w:val="01"/>
        <w:spacing w:before="120" w:after="120"/>
        <w:ind w:left="720" w:hanging="720"/>
        <w:jc w:val="both"/>
        <w:rPr>
          <w:rFonts w:ascii="Times New Roman" w:hAnsi="Times New Roman"/>
          <w:b w:val="0"/>
          <w:sz w:val="24"/>
          <w:szCs w:val="24"/>
          <w:lang w:val="en-IN"/>
        </w:rPr>
      </w:pPr>
      <w:r>
        <w:rPr>
          <w:rFonts w:ascii="Times New Roman" w:hAnsi="Times New Roman"/>
          <w:b w:val="0"/>
          <w:sz w:val="24"/>
          <w:szCs w:val="24"/>
        </w:rPr>
        <w:t xml:space="preserve">Manickam </w:t>
      </w:r>
      <w:proofErr w:type="gramStart"/>
      <w:r>
        <w:rPr>
          <w:rFonts w:ascii="Times New Roman" w:hAnsi="Times New Roman"/>
          <w:b w:val="0"/>
          <w:sz w:val="24"/>
          <w:szCs w:val="24"/>
        </w:rPr>
        <w:t xml:space="preserve">N, </w:t>
      </w:r>
      <w:r>
        <w:rPr>
          <w:rFonts w:ascii="Times New Roman" w:hAnsi="Times New Roman"/>
          <w:b w:val="0"/>
          <w:spacing w:val="-4"/>
          <w:sz w:val="24"/>
          <w:szCs w:val="24"/>
          <w:lang w:val="en-IN"/>
        </w:rPr>
        <w:t xml:space="preserve"> </w:t>
      </w:r>
      <w:r>
        <w:rPr>
          <w:rFonts w:ascii="Times New Roman" w:hAnsi="Times New Roman"/>
          <w:b w:val="0"/>
          <w:spacing w:val="-4"/>
          <w:sz w:val="24"/>
          <w:szCs w:val="24"/>
        </w:rPr>
        <w:t>Bhavan</w:t>
      </w:r>
      <w:proofErr w:type="gramEnd"/>
      <w:r>
        <w:rPr>
          <w:rFonts w:ascii="Times New Roman" w:hAnsi="Times New Roman"/>
          <w:b w:val="0"/>
          <w:sz w:val="24"/>
          <w:szCs w:val="24"/>
          <w:lang w:val="en-IN"/>
        </w:rPr>
        <w:t xml:space="preserve"> P, </w:t>
      </w:r>
      <w:r>
        <w:rPr>
          <w:rFonts w:ascii="Times New Roman" w:hAnsi="Times New Roman"/>
          <w:b w:val="0"/>
          <w:sz w:val="24"/>
          <w:szCs w:val="24"/>
        </w:rPr>
        <w:t xml:space="preserve">Santhanam </w:t>
      </w:r>
      <w:r>
        <w:rPr>
          <w:rFonts w:ascii="Times New Roman" w:hAnsi="Times New Roman"/>
          <w:b w:val="0"/>
          <w:sz w:val="24"/>
          <w:szCs w:val="24"/>
          <w:lang w:val="en-IN"/>
        </w:rPr>
        <w:t>P</w:t>
      </w:r>
      <w:r>
        <w:rPr>
          <w:rFonts w:ascii="Times New Roman" w:hAnsi="Times New Roman"/>
          <w:b w:val="0"/>
          <w:sz w:val="24"/>
          <w:szCs w:val="24"/>
        </w:rPr>
        <w:t xml:space="preserve">, </w:t>
      </w:r>
      <w:proofErr w:type="spellStart"/>
      <w:r>
        <w:rPr>
          <w:rFonts w:ascii="Times New Roman" w:hAnsi="Times New Roman"/>
          <w:b w:val="0"/>
          <w:sz w:val="24"/>
          <w:szCs w:val="24"/>
        </w:rPr>
        <w:t>Muralisankar</w:t>
      </w:r>
      <w:proofErr w:type="spellEnd"/>
      <w:r>
        <w:rPr>
          <w:rFonts w:ascii="Times New Roman" w:hAnsi="Times New Roman"/>
          <w:b w:val="0"/>
          <w:sz w:val="24"/>
          <w:szCs w:val="24"/>
        </w:rPr>
        <w:t xml:space="preserve"> </w:t>
      </w:r>
      <w:r>
        <w:rPr>
          <w:rFonts w:ascii="Times New Roman" w:hAnsi="Times New Roman"/>
          <w:b w:val="0"/>
          <w:sz w:val="24"/>
          <w:szCs w:val="24"/>
          <w:lang w:val="en-IN"/>
        </w:rPr>
        <w:t xml:space="preserve">T, </w:t>
      </w:r>
      <w:r>
        <w:rPr>
          <w:rFonts w:ascii="Times New Roman" w:hAnsi="Times New Roman"/>
          <w:b w:val="0"/>
          <w:sz w:val="24"/>
          <w:szCs w:val="24"/>
        </w:rPr>
        <w:t>Srinivasan</w:t>
      </w:r>
      <w:r>
        <w:rPr>
          <w:rFonts w:ascii="Times New Roman" w:hAnsi="Times New Roman"/>
          <w:b w:val="0"/>
          <w:sz w:val="24"/>
          <w:szCs w:val="24"/>
          <w:lang w:val="en-IN"/>
        </w:rPr>
        <w:t xml:space="preserve"> V</w:t>
      </w:r>
      <w:r>
        <w:rPr>
          <w:rFonts w:ascii="Times New Roman" w:hAnsi="Times New Roman"/>
          <w:b w:val="0"/>
          <w:sz w:val="24"/>
          <w:szCs w:val="24"/>
        </w:rPr>
        <w:t>, Radhakrishnan,</w:t>
      </w:r>
      <w:r>
        <w:rPr>
          <w:rFonts w:ascii="Times New Roman" w:hAnsi="Times New Roman"/>
          <w:b w:val="0"/>
          <w:sz w:val="24"/>
          <w:szCs w:val="24"/>
          <w:lang w:val="en-IN"/>
        </w:rPr>
        <w:t xml:space="preserve"> S, </w:t>
      </w:r>
      <w:r>
        <w:rPr>
          <w:rFonts w:ascii="Times New Roman" w:hAnsi="Times New Roman"/>
          <w:b w:val="0"/>
          <w:sz w:val="24"/>
          <w:szCs w:val="24"/>
        </w:rPr>
        <w:t xml:space="preserve"> </w:t>
      </w:r>
      <w:proofErr w:type="spellStart"/>
      <w:r>
        <w:rPr>
          <w:rFonts w:ascii="Times New Roman" w:hAnsi="Times New Roman"/>
          <w:b w:val="0"/>
          <w:sz w:val="24"/>
          <w:szCs w:val="24"/>
        </w:rPr>
        <w:t>Vijayadevan</w:t>
      </w:r>
      <w:proofErr w:type="spellEnd"/>
      <w:r>
        <w:rPr>
          <w:rFonts w:ascii="Times New Roman" w:hAnsi="Times New Roman"/>
          <w:b w:val="0"/>
          <w:sz w:val="24"/>
          <w:szCs w:val="24"/>
          <w:lang w:val="en-IN"/>
        </w:rPr>
        <w:t xml:space="preserve"> K</w:t>
      </w:r>
      <w:r>
        <w:rPr>
          <w:rFonts w:ascii="Times New Roman" w:hAnsi="Times New Roman"/>
          <w:b w:val="0"/>
          <w:sz w:val="24"/>
          <w:szCs w:val="24"/>
        </w:rPr>
        <w:t xml:space="preserve"> and </w:t>
      </w:r>
      <w:proofErr w:type="spellStart"/>
      <w:r>
        <w:rPr>
          <w:rFonts w:ascii="Times New Roman" w:hAnsi="Times New Roman"/>
          <w:b w:val="0"/>
          <w:sz w:val="24"/>
          <w:szCs w:val="24"/>
        </w:rPr>
        <w:t>Bhuvaneswari</w:t>
      </w:r>
      <w:proofErr w:type="spellEnd"/>
      <w:r>
        <w:rPr>
          <w:rFonts w:ascii="Times New Roman" w:hAnsi="Times New Roman"/>
          <w:b w:val="0"/>
          <w:sz w:val="24"/>
          <w:szCs w:val="24"/>
          <w:lang w:val="en-IN"/>
        </w:rPr>
        <w:t xml:space="preserve"> R. (2015a) </w:t>
      </w:r>
      <w:r>
        <w:rPr>
          <w:rFonts w:ascii="Times New Roman" w:hAnsi="Times New Roman"/>
          <w:b w:val="0"/>
          <w:sz w:val="24"/>
          <w:szCs w:val="24"/>
        </w:rPr>
        <w:t xml:space="preserve">Biodiversity of freshwater zooplankton and </w:t>
      </w:r>
      <w:proofErr w:type="spellStart"/>
      <w:r>
        <w:rPr>
          <w:rFonts w:ascii="Times New Roman" w:hAnsi="Times New Roman"/>
          <w:b w:val="0"/>
          <w:sz w:val="24"/>
          <w:szCs w:val="24"/>
        </w:rPr>
        <w:t>physico</w:t>
      </w:r>
      <w:proofErr w:type="spellEnd"/>
      <w:r>
        <w:rPr>
          <w:rFonts w:ascii="Times New Roman" w:hAnsi="Times New Roman"/>
          <w:b w:val="0"/>
          <w:sz w:val="24"/>
          <w:szCs w:val="24"/>
        </w:rPr>
        <w:t xml:space="preserve">-chemical parameters of </w:t>
      </w:r>
      <w:proofErr w:type="spellStart"/>
      <w:r>
        <w:rPr>
          <w:rFonts w:ascii="Times New Roman" w:hAnsi="Times New Roman"/>
          <w:b w:val="0"/>
          <w:sz w:val="24"/>
          <w:szCs w:val="24"/>
        </w:rPr>
        <w:t>Barur</w:t>
      </w:r>
      <w:proofErr w:type="spellEnd"/>
      <w:r>
        <w:rPr>
          <w:rFonts w:ascii="Times New Roman" w:hAnsi="Times New Roman"/>
          <w:b w:val="0"/>
          <w:sz w:val="24"/>
          <w:szCs w:val="24"/>
        </w:rPr>
        <w:t xml:space="preserve"> Lake, </w:t>
      </w:r>
      <w:proofErr w:type="spellStart"/>
      <w:r>
        <w:rPr>
          <w:rFonts w:ascii="Times New Roman" w:hAnsi="Times New Roman"/>
          <w:b w:val="0"/>
          <w:sz w:val="24"/>
          <w:szCs w:val="24"/>
        </w:rPr>
        <w:t>Krishnagiri</w:t>
      </w:r>
      <w:proofErr w:type="spellEnd"/>
      <w:r>
        <w:rPr>
          <w:rFonts w:ascii="Times New Roman" w:hAnsi="Times New Roman"/>
          <w:b w:val="0"/>
          <w:sz w:val="24"/>
          <w:szCs w:val="24"/>
        </w:rPr>
        <w:t xml:space="preserve"> District, Tamil Nadu, India. Malaya J. </w:t>
      </w:r>
      <w:proofErr w:type="spellStart"/>
      <w:r>
        <w:rPr>
          <w:rFonts w:ascii="Times New Roman" w:hAnsi="Times New Roman"/>
          <w:b w:val="0"/>
          <w:sz w:val="24"/>
          <w:szCs w:val="24"/>
        </w:rPr>
        <w:t>Biosci</w:t>
      </w:r>
      <w:proofErr w:type="spellEnd"/>
      <w:r>
        <w:rPr>
          <w:rFonts w:ascii="Times New Roman" w:hAnsi="Times New Roman"/>
          <w:b w:val="0"/>
          <w:sz w:val="24"/>
          <w:szCs w:val="24"/>
        </w:rPr>
        <w:t>., 2 (1), 1-12</w:t>
      </w:r>
      <w:r>
        <w:rPr>
          <w:rFonts w:ascii="Times New Roman" w:hAnsi="Times New Roman"/>
          <w:b w:val="0"/>
          <w:sz w:val="24"/>
          <w:szCs w:val="24"/>
          <w:lang w:val="en-IN"/>
        </w:rPr>
        <w:t>.</w:t>
      </w:r>
    </w:p>
    <w:p w14:paraId="764906A4" w14:textId="77777777" w:rsidR="002D2968" w:rsidRDefault="00082C42">
      <w:pPr>
        <w:pStyle w:val="01"/>
        <w:spacing w:before="120" w:after="120"/>
        <w:ind w:left="720" w:hanging="720"/>
        <w:jc w:val="both"/>
        <w:rPr>
          <w:rFonts w:ascii="Times New Roman" w:hAnsi="Times New Roman"/>
          <w:b w:val="0"/>
          <w:sz w:val="24"/>
          <w:szCs w:val="24"/>
          <w:lang w:val="en-IN"/>
        </w:rPr>
      </w:pPr>
      <w:r>
        <w:rPr>
          <w:rFonts w:ascii="Times New Roman" w:hAnsi="Times New Roman"/>
          <w:b w:val="0"/>
          <w:sz w:val="24"/>
          <w:szCs w:val="24"/>
          <w:lang w:val="en-IN"/>
        </w:rPr>
        <w:t xml:space="preserve">Manickam N, Bhavan PS and Santhanam P. (2015b). </w:t>
      </w:r>
      <w:proofErr w:type="spellStart"/>
      <w:r>
        <w:rPr>
          <w:rFonts w:ascii="Times New Roman" w:hAnsi="Times New Roman"/>
          <w:b w:val="0"/>
          <w:sz w:val="24"/>
          <w:szCs w:val="24"/>
        </w:rPr>
        <w:t>Physico</w:t>
      </w:r>
      <w:proofErr w:type="spellEnd"/>
      <w:r>
        <w:rPr>
          <w:rFonts w:ascii="Times New Roman" w:hAnsi="Times New Roman"/>
          <w:b w:val="0"/>
          <w:sz w:val="24"/>
          <w:szCs w:val="24"/>
        </w:rPr>
        <w:t>-chemical Characteristics of Lake Ecosyste</w:t>
      </w:r>
      <w:r>
        <w:rPr>
          <w:rFonts w:ascii="Times New Roman" w:hAnsi="Times New Roman"/>
          <w:b w:val="0"/>
          <w:sz w:val="24"/>
          <w:szCs w:val="24"/>
        </w:rPr>
        <w:t>m. LAMBERT Academic Publishing, ISBN: 978-3-659-79409-4, 1-80</w:t>
      </w:r>
      <w:r>
        <w:rPr>
          <w:rFonts w:ascii="Times New Roman" w:hAnsi="Times New Roman"/>
          <w:b w:val="0"/>
          <w:sz w:val="24"/>
          <w:szCs w:val="24"/>
          <w:lang w:val="en-IN"/>
        </w:rPr>
        <w:t>.</w:t>
      </w:r>
    </w:p>
    <w:p w14:paraId="6A90BFAE" w14:textId="77777777" w:rsidR="002D2968" w:rsidRDefault="00082C42">
      <w:pPr>
        <w:pStyle w:val="01"/>
        <w:spacing w:before="120" w:after="120"/>
        <w:ind w:left="720" w:hanging="720"/>
        <w:jc w:val="both"/>
        <w:rPr>
          <w:rFonts w:ascii="Times New Roman" w:hAnsi="Times New Roman"/>
          <w:b w:val="0"/>
          <w:sz w:val="24"/>
          <w:szCs w:val="24"/>
          <w:lang w:val="en-IN"/>
        </w:rPr>
      </w:pPr>
      <w:r>
        <w:rPr>
          <w:rFonts w:ascii="Times New Roman" w:hAnsi="Times New Roman"/>
          <w:b w:val="0"/>
          <w:sz w:val="24"/>
          <w:szCs w:val="24"/>
          <w:lang w:val="en-IN"/>
        </w:rPr>
        <w:t>Manickam N, Bhavan PS and Santhanam P. (</w:t>
      </w:r>
      <w:r>
        <w:rPr>
          <w:rFonts w:ascii="Times New Roman" w:hAnsi="Times New Roman"/>
          <w:b w:val="0"/>
          <w:spacing w:val="-4"/>
          <w:sz w:val="24"/>
          <w:szCs w:val="24"/>
          <w:lang w:val="en-IN"/>
        </w:rPr>
        <w:t xml:space="preserve">2017b). </w:t>
      </w:r>
      <w:r>
        <w:rPr>
          <w:rFonts w:ascii="Times New Roman" w:hAnsi="Times New Roman"/>
          <w:b w:val="0"/>
          <w:sz w:val="24"/>
          <w:szCs w:val="24"/>
        </w:rPr>
        <w:t xml:space="preserve">Evaluation of nutritional profiles of wild mixed zooplankton in </w:t>
      </w:r>
      <w:proofErr w:type="spellStart"/>
      <w:r>
        <w:rPr>
          <w:rFonts w:ascii="Times New Roman" w:hAnsi="Times New Roman"/>
          <w:b w:val="0"/>
          <w:sz w:val="24"/>
          <w:szCs w:val="24"/>
        </w:rPr>
        <w:t>Sulur</w:t>
      </w:r>
      <w:proofErr w:type="spellEnd"/>
      <w:r>
        <w:rPr>
          <w:rFonts w:ascii="Times New Roman" w:hAnsi="Times New Roman"/>
          <w:b w:val="0"/>
          <w:sz w:val="24"/>
          <w:szCs w:val="24"/>
        </w:rPr>
        <w:t xml:space="preserve"> and </w:t>
      </w:r>
      <w:proofErr w:type="spellStart"/>
      <w:r>
        <w:rPr>
          <w:rFonts w:ascii="Times New Roman" w:hAnsi="Times New Roman"/>
          <w:b w:val="0"/>
          <w:sz w:val="24"/>
          <w:szCs w:val="24"/>
        </w:rPr>
        <w:t>Ukkadam</w:t>
      </w:r>
      <w:proofErr w:type="spellEnd"/>
      <w:r>
        <w:rPr>
          <w:rFonts w:ascii="Times New Roman" w:hAnsi="Times New Roman"/>
          <w:b w:val="0"/>
          <w:sz w:val="24"/>
          <w:szCs w:val="24"/>
        </w:rPr>
        <w:t xml:space="preserve"> Lakes of Coimbatore, South India. Turk. J. Fish. </w:t>
      </w:r>
      <w:proofErr w:type="spellStart"/>
      <w:r>
        <w:rPr>
          <w:rFonts w:ascii="Times New Roman" w:hAnsi="Times New Roman"/>
          <w:b w:val="0"/>
          <w:sz w:val="24"/>
          <w:szCs w:val="24"/>
        </w:rPr>
        <w:t>Aqu</w:t>
      </w:r>
      <w:proofErr w:type="spellEnd"/>
      <w:r>
        <w:rPr>
          <w:rFonts w:ascii="Times New Roman" w:hAnsi="Times New Roman"/>
          <w:b w:val="0"/>
          <w:sz w:val="24"/>
          <w:szCs w:val="24"/>
        </w:rPr>
        <w:t>. Sci.</w:t>
      </w:r>
      <w:r>
        <w:rPr>
          <w:rFonts w:ascii="Times New Roman" w:hAnsi="Times New Roman"/>
          <w:b w:val="0"/>
          <w:i/>
          <w:sz w:val="24"/>
          <w:szCs w:val="24"/>
        </w:rPr>
        <w:t xml:space="preserve"> </w:t>
      </w:r>
      <w:r>
        <w:rPr>
          <w:rFonts w:ascii="Times New Roman" w:hAnsi="Times New Roman"/>
          <w:b w:val="0"/>
          <w:sz w:val="24"/>
          <w:szCs w:val="24"/>
        </w:rPr>
        <w:t xml:space="preserve">17, </w:t>
      </w:r>
      <w:r>
        <w:rPr>
          <w:rFonts w:ascii="Times New Roman" w:hAnsi="Times New Roman"/>
          <w:b w:val="0"/>
          <w:sz w:val="24"/>
          <w:szCs w:val="24"/>
        </w:rPr>
        <w:t>509-517</w:t>
      </w:r>
      <w:r>
        <w:rPr>
          <w:rFonts w:ascii="Times New Roman" w:hAnsi="Times New Roman"/>
          <w:b w:val="0"/>
          <w:sz w:val="24"/>
          <w:szCs w:val="24"/>
          <w:lang w:val="en-IN"/>
        </w:rPr>
        <w:t xml:space="preserve">. </w:t>
      </w:r>
    </w:p>
    <w:p w14:paraId="4E166B06" w14:textId="77777777" w:rsidR="002D2968" w:rsidRDefault="00082C42">
      <w:pPr>
        <w:spacing w:before="120" w:after="120"/>
        <w:ind w:left="720" w:hanging="720"/>
        <w:jc w:val="both"/>
        <w:rPr>
          <w:rFonts w:ascii="Times New Roman" w:hAnsi="Times New Roman" w:cs="Times New Roman"/>
          <w:sz w:val="24"/>
          <w:szCs w:val="24"/>
        </w:rPr>
      </w:pPr>
      <w:r>
        <w:rPr>
          <w:rFonts w:ascii="Times New Roman" w:eastAsia="SimSun" w:hAnsi="Times New Roman" w:cs="Times New Roman"/>
          <w:sz w:val="24"/>
          <w:szCs w:val="24"/>
          <w:lang w:eastAsia="zh-CN"/>
          <w14:ligatures w14:val="standardContextual"/>
        </w:rPr>
        <w:t>Manickam N, Bhavan</w:t>
      </w:r>
      <w:r>
        <w:rPr>
          <w:rFonts w:ascii="Times New Roman" w:eastAsia="SimSun" w:hAnsi="Times New Roman" w:cs="Times New Roman"/>
          <w:sz w:val="24"/>
          <w:szCs w:val="24"/>
          <w:lang w:val="en-IN" w:eastAsia="zh-CN"/>
          <w14:ligatures w14:val="standardContextual"/>
        </w:rPr>
        <w:t xml:space="preserve"> </w:t>
      </w:r>
      <w:r>
        <w:rPr>
          <w:rFonts w:ascii="Times New Roman" w:eastAsia="SimSun" w:hAnsi="Times New Roman" w:cs="Times New Roman"/>
          <w:sz w:val="24"/>
          <w:szCs w:val="24"/>
          <w:lang w:eastAsia="zh-CN"/>
          <w14:ligatures w14:val="standardContextual"/>
        </w:rPr>
        <w:t>PS, Santhanam</w:t>
      </w:r>
      <w:r>
        <w:rPr>
          <w:rFonts w:ascii="Times New Roman" w:eastAsia="SimSun" w:hAnsi="Times New Roman" w:cs="Times New Roman"/>
          <w:sz w:val="24"/>
          <w:szCs w:val="24"/>
          <w:lang w:val="en-IN" w:eastAsia="zh-CN"/>
          <w14:ligatures w14:val="standardContextual"/>
        </w:rPr>
        <w:t xml:space="preserve"> P</w:t>
      </w:r>
      <w:r>
        <w:rPr>
          <w:rFonts w:ascii="Times New Roman" w:eastAsia="SimSun" w:hAnsi="Times New Roman" w:cs="Times New Roman"/>
          <w:sz w:val="24"/>
          <w:szCs w:val="24"/>
          <w:lang w:eastAsia="zh-CN"/>
          <w14:ligatures w14:val="standardContextual"/>
        </w:rPr>
        <w:t>,</w:t>
      </w:r>
      <w:r>
        <w:rPr>
          <w:rFonts w:ascii="Times New Roman" w:hAnsi="Times New Roman" w:cs="Times New Roman"/>
          <w:sz w:val="24"/>
          <w:szCs w:val="24"/>
        </w:rPr>
        <w:t xml:space="preserve"> </w:t>
      </w:r>
      <w:proofErr w:type="spellStart"/>
      <w:r>
        <w:rPr>
          <w:rFonts w:ascii="Times New Roman" w:eastAsia="SimSun" w:hAnsi="Times New Roman" w:cs="Times New Roman"/>
          <w:sz w:val="24"/>
          <w:szCs w:val="24"/>
          <w:lang w:eastAsia="zh-CN"/>
          <w14:ligatures w14:val="standardContextual"/>
        </w:rPr>
        <w:t>Chitrarasu</w:t>
      </w:r>
      <w:proofErr w:type="spellEnd"/>
      <w:r>
        <w:rPr>
          <w:rFonts w:ascii="Times New Roman" w:eastAsia="SimSun" w:hAnsi="Times New Roman" w:cs="Times New Roman"/>
          <w:sz w:val="24"/>
          <w:szCs w:val="24"/>
          <w:lang w:val="en-IN" w:eastAsia="zh-CN"/>
          <w14:ligatures w14:val="standardContextual"/>
        </w:rPr>
        <w:t xml:space="preserve"> P</w:t>
      </w:r>
      <w:r>
        <w:rPr>
          <w:rFonts w:ascii="Times New Roman" w:eastAsia="SimSun" w:hAnsi="Times New Roman" w:cs="Times New Roman"/>
          <w:sz w:val="24"/>
          <w:szCs w:val="24"/>
          <w:lang w:eastAsia="zh-CN"/>
          <w14:ligatures w14:val="standardContextual"/>
        </w:rPr>
        <w:t xml:space="preserve"> and Ali</w:t>
      </w:r>
      <w:r>
        <w:rPr>
          <w:rFonts w:ascii="Times New Roman" w:eastAsia="SimSun" w:hAnsi="Times New Roman" w:cs="Times New Roman"/>
          <w:sz w:val="24"/>
          <w:szCs w:val="24"/>
          <w:lang w:val="en-IN" w:eastAsia="zh-CN"/>
          <w14:ligatures w14:val="standardContextual"/>
        </w:rPr>
        <w:t xml:space="preserve"> </w:t>
      </w:r>
      <w:r>
        <w:rPr>
          <w:rFonts w:ascii="Times New Roman" w:eastAsia="SimSun" w:hAnsi="Times New Roman" w:cs="Times New Roman"/>
          <w:sz w:val="24"/>
          <w:szCs w:val="24"/>
          <w:lang w:eastAsia="zh-CN"/>
          <w14:ligatures w14:val="standardContextual"/>
        </w:rPr>
        <w:t xml:space="preserve">AJ. </w:t>
      </w:r>
      <w:r>
        <w:rPr>
          <w:rFonts w:ascii="Times New Roman" w:eastAsia="SimSun" w:hAnsi="Times New Roman" w:cs="Times New Roman"/>
          <w:sz w:val="24"/>
          <w:szCs w:val="24"/>
          <w:lang w:val="en-IN" w:eastAsia="zh-CN"/>
          <w14:ligatures w14:val="standardContextual"/>
        </w:rPr>
        <w:t>(</w:t>
      </w:r>
      <w:r>
        <w:rPr>
          <w:rFonts w:ascii="Times New Roman" w:hAnsi="Times New Roman" w:cs="Times New Roman"/>
          <w:sz w:val="24"/>
          <w:szCs w:val="24"/>
        </w:rPr>
        <w:t>2012b</w:t>
      </w:r>
      <w:r>
        <w:rPr>
          <w:rFonts w:ascii="Times New Roman" w:hAnsi="Times New Roman" w:cs="Times New Roman"/>
          <w:sz w:val="24"/>
          <w:szCs w:val="24"/>
          <w:lang w:val="en-IN"/>
        </w:rPr>
        <w:t>)</w:t>
      </w:r>
      <w:r>
        <w:rPr>
          <w:rFonts w:ascii="Times New Roman" w:hAnsi="Times New Roman" w:cs="Times New Roman"/>
          <w:sz w:val="24"/>
          <w:szCs w:val="24"/>
        </w:rPr>
        <w:t xml:space="preserve">. Zooplankton diversity in a perennial freshwater Lake. Diversity and Physiological Processes: Eds. Desai, P.V. and Roy, R. Goa University, India. 25-37. </w:t>
      </w:r>
    </w:p>
    <w:p w14:paraId="4D14A5D6" w14:textId="77777777" w:rsidR="002D2968" w:rsidRDefault="00082C42">
      <w:pPr>
        <w:spacing w:before="120" w:after="120"/>
        <w:ind w:left="720" w:hanging="720"/>
        <w:jc w:val="both"/>
        <w:rPr>
          <w:rFonts w:ascii="Times New Roman" w:eastAsia="SimSun" w:hAnsi="Times New Roman" w:cs="Times New Roman"/>
          <w:sz w:val="24"/>
          <w:szCs w:val="24"/>
          <w:lang w:eastAsia="zh-CN"/>
          <w14:ligatures w14:val="standardContextual"/>
        </w:rPr>
      </w:pPr>
      <w:r>
        <w:rPr>
          <w:rFonts w:ascii="Times New Roman" w:eastAsia="SimSun" w:hAnsi="Times New Roman" w:cs="Times New Roman"/>
          <w:sz w:val="24"/>
          <w:szCs w:val="24"/>
          <w:lang w:eastAsia="zh-CN"/>
          <w14:ligatures w14:val="standardContextual"/>
        </w:rPr>
        <w:lastRenderedPageBreak/>
        <w:t>Manickam N, Bhavan</w:t>
      </w:r>
      <w:r>
        <w:rPr>
          <w:rFonts w:ascii="Times New Roman" w:eastAsia="SimSun" w:hAnsi="Times New Roman" w:cs="Times New Roman"/>
          <w:sz w:val="24"/>
          <w:szCs w:val="24"/>
          <w:lang w:val="en-IN" w:eastAsia="zh-CN"/>
          <w14:ligatures w14:val="standardContextual"/>
        </w:rPr>
        <w:t xml:space="preserve"> </w:t>
      </w:r>
      <w:r>
        <w:rPr>
          <w:rFonts w:ascii="Times New Roman" w:eastAsia="SimSun" w:hAnsi="Times New Roman" w:cs="Times New Roman"/>
          <w:sz w:val="24"/>
          <w:szCs w:val="24"/>
          <w:lang w:eastAsia="zh-CN"/>
          <w14:ligatures w14:val="standardContextual"/>
        </w:rPr>
        <w:t xml:space="preserve">PS, </w:t>
      </w:r>
      <w:r>
        <w:rPr>
          <w:rFonts w:ascii="Times New Roman" w:eastAsia="SimSun" w:hAnsi="Times New Roman" w:cs="Times New Roman"/>
          <w:sz w:val="24"/>
          <w:szCs w:val="24"/>
          <w:lang w:eastAsia="zh-CN"/>
          <w14:ligatures w14:val="standardContextual"/>
        </w:rPr>
        <w:t>Santhanam</w:t>
      </w:r>
      <w:r>
        <w:rPr>
          <w:rFonts w:ascii="Times New Roman" w:eastAsia="SimSun" w:hAnsi="Times New Roman" w:cs="Times New Roman"/>
          <w:sz w:val="24"/>
          <w:szCs w:val="24"/>
          <w:lang w:val="en-IN" w:eastAsia="zh-CN"/>
          <w14:ligatures w14:val="standardContextual"/>
        </w:rPr>
        <w:t xml:space="preserve"> P</w:t>
      </w:r>
      <w:r>
        <w:rPr>
          <w:rFonts w:ascii="Times New Roman" w:eastAsia="SimSun" w:hAnsi="Times New Roman" w:cs="Times New Roman"/>
          <w:sz w:val="24"/>
          <w:szCs w:val="24"/>
          <w:lang w:eastAsia="zh-CN"/>
          <w14:ligatures w14:val="standardContextual"/>
        </w:rPr>
        <w:t xml:space="preserve">, </w:t>
      </w:r>
      <w:proofErr w:type="spellStart"/>
      <w:r>
        <w:rPr>
          <w:rFonts w:ascii="Times New Roman" w:eastAsia="SimSun" w:hAnsi="Times New Roman" w:cs="Times New Roman"/>
          <w:sz w:val="24"/>
          <w:szCs w:val="24"/>
          <w:lang w:eastAsia="zh-CN"/>
          <w14:ligatures w14:val="standardContextual"/>
        </w:rPr>
        <w:t>Muralisankar</w:t>
      </w:r>
      <w:proofErr w:type="spellEnd"/>
      <w:r>
        <w:rPr>
          <w:rFonts w:ascii="Times New Roman" w:eastAsia="SimSun" w:hAnsi="Times New Roman" w:cs="Times New Roman"/>
          <w:sz w:val="24"/>
          <w:szCs w:val="24"/>
          <w:lang w:val="en-IN" w:eastAsia="zh-CN"/>
          <w14:ligatures w14:val="standardContextual"/>
        </w:rPr>
        <w:t xml:space="preserve"> T</w:t>
      </w:r>
      <w:r>
        <w:rPr>
          <w:rFonts w:ascii="Times New Roman" w:eastAsia="SimSun" w:hAnsi="Times New Roman" w:cs="Times New Roman"/>
          <w:sz w:val="24"/>
          <w:szCs w:val="24"/>
          <w:lang w:eastAsia="zh-CN"/>
          <w14:ligatures w14:val="standardContextual"/>
        </w:rPr>
        <w:t>, Srinivasan</w:t>
      </w:r>
      <w:r>
        <w:rPr>
          <w:rFonts w:ascii="Times New Roman" w:eastAsia="SimSun" w:hAnsi="Times New Roman" w:cs="Times New Roman"/>
          <w:sz w:val="24"/>
          <w:szCs w:val="24"/>
          <w:lang w:val="en-IN" w:eastAsia="zh-CN"/>
          <w14:ligatures w14:val="standardContextual"/>
        </w:rPr>
        <w:t xml:space="preserve"> V</w:t>
      </w:r>
      <w:r>
        <w:rPr>
          <w:rFonts w:ascii="Times New Roman" w:eastAsia="SimSun" w:hAnsi="Times New Roman" w:cs="Times New Roman"/>
          <w:sz w:val="24"/>
          <w:szCs w:val="24"/>
          <w:lang w:eastAsia="zh-CN"/>
          <w14:ligatures w14:val="standardContextual"/>
        </w:rPr>
        <w:t>, Radhakrishnan</w:t>
      </w:r>
      <w:r>
        <w:rPr>
          <w:rFonts w:ascii="Times New Roman" w:eastAsia="SimSun" w:hAnsi="Times New Roman" w:cs="Times New Roman"/>
          <w:sz w:val="24"/>
          <w:szCs w:val="24"/>
          <w:lang w:val="en-IN" w:eastAsia="zh-CN"/>
          <w14:ligatures w14:val="standardContextual"/>
        </w:rPr>
        <w:t xml:space="preserve"> </w:t>
      </w:r>
      <w:proofErr w:type="gramStart"/>
      <w:r>
        <w:rPr>
          <w:rFonts w:ascii="Times New Roman" w:eastAsia="SimSun" w:hAnsi="Times New Roman" w:cs="Times New Roman"/>
          <w:sz w:val="24"/>
          <w:szCs w:val="24"/>
          <w:lang w:eastAsia="zh-CN"/>
          <w14:ligatures w14:val="standardContextual"/>
        </w:rPr>
        <w:t xml:space="preserve">S,  </w:t>
      </w:r>
      <w:proofErr w:type="spellStart"/>
      <w:r>
        <w:rPr>
          <w:rFonts w:ascii="Times New Roman" w:eastAsia="SimSun" w:hAnsi="Times New Roman" w:cs="Times New Roman"/>
          <w:sz w:val="24"/>
          <w:szCs w:val="24"/>
          <w:lang w:eastAsia="zh-CN"/>
          <w14:ligatures w14:val="standardContextual"/>
        </w:rPr>
        <w:t>Vijayadevan</w:t>
      </w:r>
      <w:proofErr w:type="spellEnd"/>
      <w:proofErr w:type="gramEnd"/>
      <w:r>
        <w:rPr>
          <w:rFonts w:ascii="Times New Roman" w:eastAsia="SimSun" w:hAnsi="Times New Roman" w:cs="Times New Roman"/>
          <w:sz w:val="24"/>
          <w:szCs w:val="24"/>
          <w:lang w:val="en-IN" w:eastAsia="zh-CN"/>
          <w14:ligatures w14:val="standardContextual"/>
        </w:rPr>
        <w:t xml:space="preserve"> K</w:t>
      </w:r>
      <w:r>
        <w:rPr>
          <w:rFonts w:ascii="Times New Roman" w:eastAsia="SimSun" w:hAnsi="Times New Roman" w:cs="Times New Roman"/>
          <w:sz w:val="24"/>
          <w:szCs w:val="24"/>
          <w:lang w:eastAsia="zh-CN"/>
          <w14:ligatures w14:val="standardContextual"/>
        </w:rPr>
        <w:t xml:space="preserve">, </w:t>
      </w:r>
      <w:proofErr w:type="spellStart"/>
      <w:r>
        <w:rPr>
          <w:rFonts w:ascii="Times New Roman" w:eastAsia="SimSun" w:hAnsi="Times New Roman" w:cs="Times New Roman"/>
          <w:sz w:val="24"/>
          <w:szCs w:val="24"/>
          <w:lang w:eastAsia="zh-CN"/>
          <w14:ligatures w14:val="standardContextual"/>
        </w:rPr>
        <w:t>Chitrarasu</w:t>
      </w:r>
      <w:proofErr w:type="spellEnd"/>
      <w:r>
        <w:rPr>
          <w:rFonts w:ascii="Times New Roman" w:eastAsia="SimSun" w:hAnsi="Times New Roman" w:cs="Times New Roman"/>
          <w:sz w:val="24"/>
          <w:szCs w:val="24"/>
          <w:lang w:val="en-IN" w:eastAsia="zh-CN"/>
          <w14:ligatures w14:val="standardContextual"/>
        </w:rPr>
        <w:t xml:space="preserve"> P</w:t>
      </w:r>
      <w:r>
        <w:rPr>
          <w:rFonts w:ascii="Times New Roman" w:eastAsia="SimSun" w:hAnsi="Times New Roman" w:cs="Times New Roman"/>
          <w:sz w:val="24"/>
          <w:szCs w:val="24"/>
          <w:lang w:eastAsia="zh-CN"/>
          <w14:ligatures w14:val="standardContextual"/>
        </w:rPr>
        <w:t xml:space="preserve">  and Ali</w:t>
      </w:r>
      <w:r>
        <w:rPr>
          <w:rFonts w:ascii="Times New Roman" w:eastAsia="SimSun" w:hAnsi="Times New Roman" w:cs="Times New Roman"/>
          <w:sz w:val="24"/>
          <w:szCs w:val="24"/>
          <w:lang w:val="en-IN" w:eastAsia="zh-CN"/>
          <w14:ligatures w14:val="standardContextual"/>
        </w:rPr>
        <w:t xml:space="preserve"> </w:t>
      </w:r>
      <w:r>
        <w:rPr>
          <w:rFonts w:ascii="Times New Roman" w:eastAsia="SimSun" w:hAnsi="Times New Roman" w:cs="Times New Roman"/>
          <w:sz w:val="24"/>
          <w:szCs w:val="24"/>
          <w:lang w:eastAsia="zh-CN"/>
          <w14:ligatures w14:val="standardContextual"/>
        </w:rPr>
        <w:t xml:space="preserve">AJ. </w:t>
      </w:r>
      <w:r>
        <w:rPr>
          <w:rFonts w:ascii="Times New Roman" w:eastAsia="SimSun" w:hAnsi="Times New Roman" w:cs="Times New Roman"/>
          <w:sz w:val="24"/>
          <w:szCs w:val="24"/>
          <w:lang w:val="en-IN" w:eastAsia="zh-CN"/>
          <w14:ligatures w14:val="standardContextual"/>
        </w:rPr>
        <w:t>(</w:t>
      </w:r>
      <w:r>
        <w:rPr>
          <w:rFonts w:ascii="Times New Roman" w:eastAsia="SimSun" w:hAnsi="Times New Roman" w:cs="Times New Roman"/>
          <w:sz w:val="24"/>
          <w:szCs w:val="24"/>
          <w:lang w:eastAsia="zh-CN"/>
          <w14:ligatures w14:val="standardContextual"/>
        </w:rPr>
        <w:t>2014</w:t>
      </w:r>
      <w:r>
        <w:rPr>
          <w:rFonts w:ascii="Times New Roman" w:eastAsia="SimSun" w:hAnsi="Times New Roman" w:cs="Times New Roman"/>
          <w:sz w:val="24"/>
          <w:szCs w:val="24"/>
          <w:lang w:val="en-IN" w:eastAsia="zh-CN"/>
          <w14:ligatures w14:val="standardContextual"/>
        </w:rPr>
        <w:t>)</w:t>
      </w:r>
      <w:r>
        <w:rPr>
          <w:rFonts w:ascii="Times New Roman" w:eastAsia="SimSun" w:hAnsi="Times New Roman" w:cs="Times New Roman"/>
          <w:sz w:val="24"/>
          <w:szCs w:val="24"/>
          <w:lang w:eastAsia="zh-CN"/>
          <w14:ligatures w14:val="standardContextual"/>
        </w:rPr>
        <w:t xml:space="preserve"> Seasonal Variations of Zooplankton Diversity in a Perennial Reservoir at </w:t>
      </w:r>
      <w:proofErr w:type="spellStart"/>
      <w:r>
        <w:rPr>
          <w:rFonts w:ascii="Times New Roman" w:eastAsia="SimSun" w:hAnsi="Times New Roman" w:cs="Times New Roman"/>
          <w:sz w:val="24"/>
          <w:szCs w:val="24"/>
          <w:lang w:eastAsia="zh-CN"/>
          <w14:ligatures w14:val="standardContextual"/>
        </w:rPr>
        <w:t>Thoppaiyar</w:t>
      </w:r>
      <w:proofErr w:type="spellEnd"/>
      <w:r>
        <w:rPr>
          <w:rFonts w:ascii="Times New Roman" w:eastAsia="SimSun" w:hAnsi="Times New Roman" w:cs="Times New Roman"/>
          <w:sz w:val="24"/>
          <w:szCs w:val="24"/>
          <w:lang w:eastAsia="zh-CN"/>
          <w14:ligatures w14:val="standardContextual"/>
        </w:rPr>
        <w:t>, Dharmapuri District, South India. Austin Journal of Aquacultur</w:t>
      </w:r>
      <w:r>
        <w:rPr>
          <w:rFonts w:ascii="Times New Roman" w:eastAsia="SimSun" w:hAnsi="Times New Roman" w:cs="Times New Roman"/>
          <w:sz w:val="24"/>
          <w:szCs w:val="24"/>
          <w:lang w:eastAsia="zh-CN"/>
          <w14:ligatures w14:val="standardContextual"/>
        </w:rPr>
        <w:t>e and Marine Biology. 1 (1), 1- 7.</w:t>
      </w:r>
    </w:p>
    <w:p w14:paraId="2C2AE8B9"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rPr>
        <w:t xml:space="preserve">Manickam N, Mohamed RR, Paulraj A, Bhuvaneswari R, Devi AS, Ashokan </w:t>
      </w:r>
      <w:proofErr w:type="gramStart"/>
      <w:r>
        <w:rPr>
          <w:rFonts w:ascii="Times New Roman" w:hAnsi="Times New Roman" w:cs="Times New Roman"/>
          <w:sz w:val="24"/>
          <w:szCs w:val="24"/>
        </w:rPr>
        <w:t xml:space="preserve">V,  </w:t>
      </w:r>
      <w:proofErr w:type="spellStart"/>
      <w:r>
        <w:rPr>
          <w:rFonts w:ascii="Times New Roman" w:hAnsi="Times New Roman" w:cs="Times New Roman"/>
          <w:sz w:val="24"/>
          <w:szCs w:val="24"/>
        </w:rPr>
        <w:t>Vijayadevan</w:t>
      </w:r>
      <w:proofErr w:type="spellEnd"/>
      <w:proofErr w:type="gramEnd"/>
      <w:r>
        <w:rPr>
          <w:rFonts w:ascii="Times New Roman" w:hAnsi="Times New Roman" w:cs="Times New Roman"/>
          <w:sz w:val="24"/>
          <w:szCs w:val="24"/>
        </w:rPr>
        <w:t xml:space="preserve"> K, Rebecca AA, </w:t>
      </w:r>
      <w:proofErr w:type="spellStart"/>
      <w:r>
        <w:rPr>
          <w:rFonts w:ascii="Times New Roman" w:hAnsi="Times New Roman" w:cs="Times New Roman"/>
          <w:sz w:val="24"/>
          <w:szCs w:val="24"/>
        </w:rPr>
        <w:t>Gunabal</w:t>
      </w:r>
      <w:proofErr w:type="spellEnd"/>
      <w:r>
        <w:rPr>
          <w:rFonts w:ascii="Times New Roman" w:hAnsi="Times New Roman" w:cs="Times New Roman"/>
          <w:sz w:val="24"/>
          <w:szCs w:val="24"/>
        </w:rPr>
        <w:t xml:space="preserve"> S, Sridhar P, Aravinth A, Mohan B, Santhanam P</w:t>
      </w:r>
      <w:r>
        <w:rPr>
          <w:rFonts w:ascii="Times New Roman" w:hAnsi="Times New Roman" w:cs="Times New Roman"/>
          <w:sz w:val="24"/>
          <w:szCs w:val="24"/>
          <w:lang w:val="en-IN"/>
        </w:rPr>
        <w:t xml:space="preserve"> and</w:t>
      </w:r>
      <w:r>
        <w:rPr>
          <w:rFonts w:ascii="Times New Roman" w:hAnsi="Times New Roman" w:cs="Times New Roman"/>
          <w:sz w:val="24"/>
          <w:szCs w:val="24"/>
        </w:rPr>
        <w:t xml:space="preserve">  Bhavan PS</w:t>
      </w:r>
      <w:r>
        <w:rPr>
          <w:rFonts w:ascii="Times New Roman" w:hAnsi="Times New Roman" w:cs="Times New Roman"/>
          <w:sz w:val="24"/>
          <w:szCs w:val="24"/>
          <w:lang w:val="en-IN"/>
        </w:rPr>
        <w:t>.</w:t>
      </w:r>
      <w:r>
        <w:rPr>
          <w:rFonts w:ascii="Times New Roman" w:hAnsi="Times New Roman" w:cs="Times New Roman"/>
          <w:sz w:val="24"/>
          <w:szCs w:val="24"/>
        </w:rPr>
        <w:t xml:space="preserve"> (2024) Water quality evaluation, reservoir manageme</w:t>
      </w:r>
      <w:r>
        <w:rPr>
          <w:rFonts w:ascii="Times New Roman" w:hAnsi="Times New Roman" w:cs="Times New Roman"/>
          <w:sz w:val="24"/>
          <w:szCs w:val="24"/>
        </w:rPr>
        <w:t xml:space="preserve">nt, and zooplankton monitoring in the Dharmapuri District, Tamil Nadu, India. Springer Nature. 195-223. ISBN: 978-3-031-62079-9. </w:t>
      </w:r>
      <w:hyperlink r:id="rId63" w:history="1">
        <w:r>
          <w:rPr>
            <w:rStyle w:val="Hyperlink"/>
            <w:rFonts w:ascii="Times New Roman" w:hAnsi="Times New Roman" w:cs="Times New Roman"/>
            <w:color w:val="auto"/>
            <w:sz w:val="24"/>
            <w:szCs w:val="24"/>
          </w:rPr>
          <w:t>https://doi.org/10.1007/978-3-031-62079-9_11</w:t>
        </w:r>
      </w:hyperlink>
      <w:r>
        <w:rPr>
          <w:rFonts w:ascii="Times New Roman" w:hAnsi="Times New Roman" w:cs="Times New Roman"/>
          <w:sz w:val="24"/>
          <w:szCs w:val="24"/>
          <w:lang w:val="en-IN"/>
        </w:rPr>
        <w:t xml:space="preserve"> </w:t>
      </w:r>
    </w:p>
    <w:p w14:paraId="052EBCDB" w14:textId="77777777" w:rsidR="002D2968" w:rsidRDefault="00082C42">
      <w:pPr>
        <w:pStyle w:val="01"/>
        <w:spacing w:before="120" w:after="120"/>
        <w:ind w:left="720" w:hanging="720"/>
        <w:jc w:val="both"/>
        <w:rPr>
          <w:rFonts w:ascii="Times New Roman" w:hAnsi="Times New Roman"/>
          <w:b w:val="0"/>
          <w:sz w:val="24"/>
          <w:szCs w:val="24"/>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w:t>
      </w:r>
      <w:r>
        <w:rPr>
          <w:rFonts w:ascii="Times New Roman" w:hAnsi="Times New Roman"/>
          <w:b w:val="0"/>
          <w:spacing w:val="-4"/>
          <w:sz w:val="24"/>
          <w:szCs w:val="24"/>
        </w:rPr>
        <w:t>m</w:t>
      </w:r>
      <w:r>
        <w:rPr>
          <w:rFonts w:ascii="Times New Roman" w:hAnsi="Times New Roman"/>
          <w:b w:val="0"/>
          <w:spacing w:val="-4"/>
          <w:sz w:val="24"/>
          <w:szCs w:val="24"/>
          <w:lang w:val="en-IN"/>
        </w:rPr>
        <w:t xml:space="preserve"> P and</w:t>
      </w:r>
      <w:r>
        <w:rPr>
          <w:rFonts w:ascii="Times New Roman" w:hAnsi="Times New Roman"/>
          <w:b w:val="0"/>
          <w:sz w:val="24"/>
          <w:szCs w:val="24"/>
        </w:rPr>
        <w:t xml:space="preserve"> </w:t>
      </w:r>
      <w:r>
        <w:rPr>
          <w:rFonts w:ascii="Times New Roman" w:hAnsi="Times New Roman"/>
          <w:b w:val="0"/>
          <w:sz w:val="24"/>
          <w:szCs w:val="24"/>
          <w:lang w:val="en-IN"/>
        </w:rPr>
        <w:t>Bhavan PS. (</w:t>
      </w:r>
      <w:r>
        <w:rPr>
          <w:rFonts w:ascii="Times New Roman" w:hAnsi="Times New Roman"/>
          <w:b w:val="0"/>
          <w:sz w:val="24"/>
          <w:szCs w:val="24"/>
        </w:rPr>
        <w:t>2019a</w:t>
      </w:r>
      <w:r>
        <w:rPr>
          <w:rFonts w:ascii="Times New Roman" w:hAnsi="Times New Roman"/>
          <w:b w:val="0"/>
          <w:sz w:val="24"/>
          <w:szCs w:val="24"/>
          <w:lang w:val="en-IN"/>
        </w:rPr>
        <w:t>)</w:t>
      </w:r>
      <w:r>
        <w:rPr>
          <w:rFonts w:ascii="Times New Roman" w:hAnsi="Times New Roman"/>
          <w:b w:val="0"/>
          <w:sz w:val="24"/>
          <w:szCs w:val="24"/>
        </w:rPr>
        <w:t xml:space="preserve">. Techniques in the Collection, Preservation and Morphological Identification of Freshwater Zooplankton. In: Basic and Applied Zooplankton Biology (Eds. P. Santhanam. A. Begum &amp; P. Perumal). Springer Nature. 139-195. </w:t>
      </w:r>
      <w:r>
        <w:rPr>
          <w:rFonts w:ascii="Times New Roman" w:hAnsi="Times New Roman"/>
          <w:b w:val="0"/>
          <w:sz w:val="24"/>
          <w:szCs w:val="24"/>
        </w:rPr>
        <w:t>doi.org/10.1007/978-981-10-7953-5_5.</w:t>
      </w:r>
    </w:p>
    <w:p w14:paraId="6D0FC126"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pacing w:val="-4"/>
          <w:sz w:val="24"/>
          <w:szCs w:val="24"/>
        </w:rPr>
        <w:t>Manickam N,</w:t>
      </w:r>
      <w:r>
        <w:rPr>
          <w:rFonts w:ascii="Times New Roman" w:hAnsi="Times New Roman" w:cs="Times New Roman"/>
          <w:spacing w:val="-4"/>
          <w:sz w:val="24"/>
          <w:szCs w:val="24"/>
          <w:lang w:val="en-IN"/>
        </w:rPr>
        <w:t xml:space="preserve"> </w:t>
      </w:r>
      <w:r>
        <w:rPr>
          <w:rFonts w:ascii="Times New Roman" w:hAnsi="Times New Roman" w:cs="Times New Roman"/>
          <w:spacing w:val="-4"/>
          <w:sz w:val="24"/>
          <w:szCs w:val="24"/>
        </w:rPr>
        <w:t>Santhanam</w:t>
      </w:r>
      <w:r>
        <w:rPr>
          <w:rFonts w:ascii="Times New Roman" w:hAnsi="Times New Roman" w:cs="Times New Roman"/>
          <w:spacing w:val="-4"/>
          <w:sz w:val="24"/>
          <w:szCs w:val="24"/>
          <w:lang w:val="en-IN"/>
        </w:rPr>
        <w:t xml:space="preserve"> P</w:t>
      </w:r>
      <w:r>
        <w:rPr>
          <w:rFonts w:ascii="Times New Roman" w:hAnsi="Times New Roman" w:cs="Times New Roman"/>
          <w:spacing w:val="-4"/>
          <w:sz w:val="24"/>
          <w:szCs w:val="24"/>
        </w:rPr>
        <w:t>,</w:t>
      </w:r>
      <w:r>
        <w:rPr>
          <w:rFonts w:ascii="Times New Roman" w:hAnsi="Times New Roman" w:cs="Times New Roman"/>
          <w:sz w:val="24"/>
          <w:szCs w:val="24"/>
        </w:rPr>
        <w:t xml:space="preserve"> and </w:t>
      </w:r>
      <w:r>
        <w:rPr>
          <w:rFonts w:ascii="Times New Roman" w:hAnsi="Times New Roman" w:cs="Times New Roman"/>
          <w:sz w:val="24"/>
          <w:szCs w:val="24"/>
          <w:lang w:val="en-IN"/>
        </w:rPr>
        <w:t>Bhavan PS. (</w:t>
      </w:r>
      <w:r>
        <w:rPr>
          <w:rFonts w:ascii="Times New Roman" w:hAnsi="Times New Roman" w:cs="Times New Roman"/>
          <w:sz w:val="24"/>
          <w:szCs w:val="24"/>
        </w:rPr>
        <w:t>2023</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Biofloc-Copefloc</w:t>
      </w:r>
      <w:proofErr w:type="spellEnd"/>
      <w:r>
        <w:rPr>
          <w:rFonts w:ascii="Times New Roman" w:hAnsi="Times New Roman" w:cs="Times New Roman"/>
          <w:sz w:val="24"/>
          <w:szCs w:val="24"/>
        </w:rPr>
        <w:t>: Technology in Aquaculture. LAP: LAMBERT Academic Publishing. 1-61. ISBN: 978-620-6-18441-6.</w:t>
      </w:r>
    </w:p>
    <w:p w14:paraId="1071B35D" w14:textId="77777777" w:rsidR="002D2968" w:rsidRDefault="00082C42">
      <w:pPr>
        <w:pStyle w:val="01"/>
        <w:spacing w:before="120" w:after="120"/>
        <w:ind w:left="720" w:hanging="720"/>
        <w:jc w:val="both"/>
        <w:rPr>
          <w:rFonts w:ascii="Times New Roman" w:hAnsi="Times New Roman"/>
          <w:b w:val="0"/>
          <w:sz w:val="24"/>
          <w:szCs w:val="24"/>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Santhanam</w:t>
      </w:r>
      <w:r>
        <w:rPr>
          <w:rFonts w:ascii="Times New Roman" w:hAnsi="Times New Roman"/>
          <w:b w:val="0"/>
          <w:spacing w:val="-4"/>
          <w:sz w:val="24"/>
          <w:szCs w:val="24"/>
          <w:lang w:val="en-IN"/>
        </w:rPr>
        <w:t xml:space="preserve"> P</w:t>
      </w:r>
      <w:r>
        <w:rPr>
          <w:rFonts w:ascii="Times New Roman" w:hAnsi="Times New Roman"/>
          <w:b w:val="0"/>
          <w:spacing w:val="-4"/>
          <w:sz w:val="24"/>
          <w:szCs w:val="24"/>
        </w:rPr>
        <w:t>,</w:t>
      </w:r>
      <w:r>
        <w:rPr>
          <w:rFonts w:ascii="Times New Roman" w:hAnsi="Times New Roman"/>
          <w:b w:val="0"/>
          <w:sz w:val="24"/>
          <w:szCs w:val="24"/>
        </w:rPr>
        <w:t xml:space="preserve"> </w:t>
      </w:r>
      <w:r>
        <w:rPr>
          <w:rFonts w:ascii="Times New Roman" w:hAnsi="Times New Roman"/>
          <w:b w:val="0"/>
          <w:sz w:val="24"/>
          <w:szCs w:val="24"/>
          <w:lang w:val="en-IN"/>
        </w:rPr>
        <w:t>Bhavan PS</w:t>
      </w:r>
      <w:r>
        <w:rPr>
          <w:rFonts w:ascii="Times New Roman" w:hAnsi="Times New Roman"/>
          <w:b w:val="0"/>
          <w:sz w:val="24"/>
          <w:szCs w:val="24"/>
        </w:rPr>
        <w:t xml:space="preserve"> </w:t>
      </w:r>
      <w:r>
        <w:rPr>
          <w:rFonts w:ascii="Times New Roman" w:hAnsi="Times New Roman"/>
          <w:b w:val="0"/>
          <w:sz w:val="24"/>
          <w:szCs w:val="24"/>
          <w:lang w:val="en-IN"/>
        </w:rPr>
        <w:t>K</w:t>
      </w:r>
      <w:r>
        <w:rPr>
          <w:rFonts w:ascii="Times New Roman" w:hAnsi="Times New Roman"/>
          <w:b w:val="0"/>
          <w:sz w:val="24"/>
          <w:szCs w:val="24"/>
        </w:rPr>
        <w:t xml:space="preserve">., </w:t>
      </w:r>
      <w:proofErr w:type="spellStart"/>
      <w:r>
        <w:rPr>
          <w:rFonts w:ascii="Times New Roman" w:hAnsi="Times New Roman"/>
          <w:b w:val="0"/>
          <w:spacing w:val="-4"/>
          <w:sz w:val="24"/>
          <w:szCs w:val="24"/>
        </w:rPr>
        <w:t>Vijayadevan</w:t>
      </w:r>
      <w:proofErr w:type="spellEnd"/>
      <w:r>
        <w:rPr>
          <w:rFonts w:ascii="Times New Roman" w:hAnsi="Times New Roman"/>
          <w:b w:val="0"/>
          <w:spacing w:val="-4"/>
          <w:sz w:val="24"/>
          <w:szCs w:val="24"/>
          <w:lang w:val="en-IN"/>
        </w:rPr>
        <w:t xml:space="preserve"> K. </w:t>
      </w:r>
      <w:r>
        <w:rPr>
          <w:rFonts w:ascii="Times New Roman" w:hAnsi="Times New Roman"/>
          <w:b w:val="0"/>
          <w:spacing w:val="-4"/>
          <w:sz w:val="24"/>
          <w:szCs w:val="24"/>
        </w:rPr>
        <w:t>Ashokan</w:t>
      </w:r>
      <w:r>
        <w:rPr>
          <w:rFonts w:ascii="Times New Roman" w:hAnsi="Times New Roman"/>
          <w:b w:val="0"/>
          <w:spacing w:val="-4"/>
          <w:sz w:val="24"/>
          <w:szCs w:val="24"/>
          <w:lang w:val="en-IN"/>
        </w:rPr>
        <w:t>. V.</w:t>
      </w:r>
      <w:r>
        <w:rPr>
          <w:rFonts w:ascii="Times New Roman" w:hAnsi="Times New Roman"/>
          <w:b w:val="0"/>
          <w:sz w:val="24"/>
          <w:szCs w:val="24"/>
        </w:rPr>
        <w:t xml:space="preserve">, </w:t>
      </w:r>
      <w:r>
        <w:rPr>
          <w:rFonts w:ascii="Times New Roman" w:hAnsi="Times New Roman"/>
          <w:b w:val="0"/>
          <w:spacing w:val="-4"/>
          <w:sz w:val="24"/>
          <w:szCs w:val="24"/>
        </w:rPr>
        <w:t>Bhuvaneswari</w:t>
      </w:r>
      <w:r>
        <w:rPr>
          <w:rFonts w:ascii="Times New Roman" w:hAnsi="Times New Roman"/>
          <w:b w:val="0"/>
          <w:spacing w:val="-4"/>
          <w:sz w:val="24"/>
          <w:szCs w:val="24"/>
          <w:lang w:val="en-IN"/>
        </w:rPr>
        <w:t xml:space="preserve"> </w:t>
      </w:r>
      <w:proofErr w:type="gramStart"/>
      <w:r>
        <w:rPr>
          <w:rFonts w:ascii="Times New Roman" w:hAnsi="Times New Roman"/>
          <w:b w:val="0"/>
          <w:spacing w:val="-4"/>
          <w:sz w:val="24"/>
          <w:szCs w:val="24"/>
        </w:rPr>
        <w:t>R,</w:t>
      </w:r>
      <w:r>
        <w:rPr>
          <w:rFonts w:ascii="Times New Roman" w:hAnsi="Times New Roman"/>
          <w:b w:val="0"/>
          <w:sz w:val="24"/>
          <w:szCs w:val="24"/>
        </w:rPr>
        <w:t xml:space="preserve">  Dhanalakshmi</w:t>
      </w:r>
      <w:proofErr w:type="gramEnd"/>
      <w:r>
        <w:rPr>
          <w:rFonts w:ascii="Times New Roman" w:hAnsi="Times New Roman"/>
          <w:b w:val="0"/>
          <w:sz w:val="24"/>
          <w:szCs w:val="24"/>
          <w:lang w:val="en-IN"/>
        </w:rPr>
        <w:t xml:space="preserve"> B,</w:t>
      </w:r>
      <w:r>
        <w:rPr>
          <w:rFonts w:ascii="Times New Roman" w:hAnsi="Times New Roman"/>
          <w:b w:val="0"/>
          <w:sz w:val="24"/>
          <w:szCs w:val="24"/>
        </w:rPr>
        <w:t xml:space="preserve"> Chitra</w:t>
      </w:r>
      <w:r>
        <w:rPr>
          <w:rFonts w:ascii="Times New Roman" w:hAnsi="Times New Roman"/>
          <w:b w:val="0"/>
          <w:sz w:val="24"/>
          <w:szCs w:val="24"/>
          <w:lang w:val="en-IN"/>
        </w:rPr>
        <w:t>, J. (</w:t>
      </w:r>
      <w:r>
        <w:rPr>
          <w:rFonts w:ascii="Times New Roman" w:hAnsi="Times New Roman"/>
          <w:b w:val="0"/>
          <w:sz w:val="24"/>
          <w:szCs w:val="24"/>
        </w:rPr>
        <w:t>2018</w:t>
      </w:r>
      <w:r>
        <w:rPr>
          <w:rFonts w:ascii="Times New Roman" w:hAnsi="Times New Roman"/>
          <w:b w:val="0"/>
          <w:sz w:val="24"/>
          <w:szCs w:val="24"/>
          <w:lang w:val="en-IN"/>
        </w:rPr>
        <w:t>)</w:t>
      </w:r>
      <w:r>
        <w:rPr>
          <w:rFonts w:ascii="Times New Roman" w:hAnsi="Times New Roman"/>
          <w:b w:val="0"/>
          <w:sz w:val="24"/>
          <w:szCs w:val="24"/>
        </w:rPr>
        <w:t xml:space="preserve">. </w:t>
      </w:r>
      <w:proofErr w:type="spellStart"/>
      <w:r>
        <w:rPr>
          <w:rFonts w:ascii="Times New Roman" w:hAnsi="Times New Roman"/>
          <w:b w:val="0"/>
          <w:sz w:val="24"/>
          <w:szCs w:val="24"/>
        </w:rPr>
        <w:t>Physico</w:t>
      </w:r>
      <w:proofErr w:type="spellEnd"/>
      <w:r>
        <w:rPr>
          <w:rFonts w:ascii="Times New Roman" w:hAnsi="Times New Roman"/>
          <w:b w:val="0"/>
          <w:sz w:val="24"/>
          <w:szCs w:val="24"/>
        </w:rPr>
        <w:t xml:space="preserve">-Chemical Characteristics and Zooplankton Diversity in the Reservoirs (Dams) of Dharmapuri District, Tamil Nadu, Southern India. (Eds. Guha, A., Ray, A., Barik, K.L), Environmental Pollution </w:t>
      </w:r>
      <w:r>
        <w:rPr>
          <w:rFonts w:ascii="Times New Roman" w:hAnsi="Times New Roman"/>
          <w:b w:val="0"/>
          <w:sz w:val="24"/>
          <w:szCs w:val="24"/>
        </w:rPr>
        <w:t>Biodiversity Conservation and Climate Change: Issues and Challenges. Sparrow Publication, India. ISBN: 978-81-89140-17-7.</w:t>
      </w:r>
    </w:p>
    <w:p w14:paraId="74FAA144" w14:textId="77777777" w:rsidR="002D2968" w:rsidRDefault="00082C42">
      <w:pPr>
        <w:pStyle w:val="01"/>
        <w:spacing w:before="120" w:after="120"/>
        <w:ind w:left="720" w:hanging="720"/>
        <w:jc w:val="both"/>
        <w:rPr>
          <w:rFonts w:ascii="Times New Roman" w:hAnsi="Times New Roman"/>
          <w:b w:val="0"/>
          <w:spacing w:val="-4"/>
          <w:sz w:val="24"/>
          <w:szCs w:val="24"/>
          <w:lang w:val="en-IN"/>
        </w:rPr>
      </w:pPr>
      <w:r>
        <w:rPr>
          <w:rFonts w:ascii="Times New Roman" w:hAnsi="Times New Roman"/>
          <w:b w:val="0"/>
          <w:spacing w:val="-4"/>
          <w:sz w:val="24"/>
          <w:szCs w:val="24"/>
        </w:rPr>
        <w:t>Manickam N,</w:t>
      </w:r>
      <w:r>
        <w:rPr>
          <w:rFonts w:ascii="Times New Roman" w:hAnsi="Times New Roman"/>
          <w:b w:val="0"/>
          <w:spacing w:val="-4"/>
          <w:sz w:val="24"/>
          <w:szCs w:val="24"/>
          <w:lang w:val="en-IN"/>
        </w:rPr>
        <w:t xml:space="preserve"> </w:t>
      </w:r>
      <w:r>
        <w:rPr>
          <w:rFonts w:ascii="Times New Roman" w:hAnsi="Times New Roman"/>
          <w:b w:val="0"/>
          <w:spacing w:val="-4"/>
          <w:sz w:val="24"/>
          <w:szCs w:val="24"/>
        </w:rPr>
        <w:t>Santhanam</w:t>
      </w:r>
      <w:r>
        <w:rPr>
          <w:rFonts w:ascii="Times New Roman" w:hAnsi="Times New Roman"/>
          <w:b w:val="0"/>
          <w:spacing w:val="-4"/>
          <w:sz w:val="24"/>
          <w:szCs w:val="24"/>
          <w:lang w:val="en-IN"/>
        </w:rPr>
        <w:t xml:space="preserve"> P</w:t>
      </w:r>
      <w:r>
        <w:rPr>
          <w:rFonts w:ascii="Times New Roman" w:hAnsi="Times New Roman"/>
          <w:b w:val="0"/>
          <w:spacing w:val="-4"/>
          <w:sz w:val="24"/>
          <w:szCs w:val="24"/>
        </w:rPr>
        <w:t>, Bhuvaneswari</w:t>
      </w:r>
      <w:r>
        <w:rPr>
          <w:rFonts w:ascii="Times New Roman" w:hAnsi="Times New Roman"/>
          <w:b w:val="0"/>
          <w:spacing w:val="-4"/>
          <w:sz w:val="24"/>
          <w:szCs w:val="24"/>
          <w:lang w:val="en-IN"/>
        </w:rPr>
        <w:t xml:space="preserve"> </w:t>
      </w:r>
      <w:proofErr w:type="gramStart"/>
      <w:r>
        <w:rPr>
          <w:rFonts w:ascii="Times New Roman" w:hAnsi="Times New Roman"/>
          <w:b w:val="0"/>
          <w:spacing w:val="-4"/>
          <w:sz w:val="24"/>
          <w:szCs w:val="24"/>
        </w:rPr>
        <w:t xml:space="preserve">R,  </w:t>
      </w:r>
      <w:r>
        <w:rPr>
          <w:rFonts w:ascii="Times New Roman" w:hAnsi="Times New Roman"/>
          <w:b w:val="0"/>
          <w:sz w:val="24"/>
          <w:szCs w:val="24"/>
          <w:lang w:val="en-IN"/>
        </w:rPr>
        <w:t>Bhavan</w:t>
      </w:r>
      <w:proofErr w:type="gramEnd"/>
      <w:r>
        <w:rPr>
          <w:rFonts w:ascii="Times New Roman" w:hAnsi="Times New Roman"/>
          <w:b w:val="0"/>
          <w:sz w:val="24"/>
          <w:szCs w:val="24"/>
          <w:lang w:val="en-IN"/>
        </w:rPr>
        <w:t xml:space="preserve"> PS</w:t>
      </w:r>
      <w:r>
        <w:rPr>
          <w:rFonts w:ascii="Times New Roman" w:hAnsi="Times New Roman"/>
          <w:b w:val="0"/>
          <w:spacing w:val="-4"/>
          <w:sz w:val="24"/>
          <w:szCs w:val="24"/>
        </w:rPr>
        <w:t xml:space="preserve">, </w:t>
      </w:r>
      <w:proofErr w:type="spellStart"/>
      <w:r>
        <w:rPr>
          <w:rFonts w:ascii="Times New Roman" w:hAnsi="Times New Roman"/>
          <w:b w:val="0"/>
          <w:spacing w:val="-4"/>
          <w:sz w:val="24"/>
          <w:szCs w:val="24"/>
        </w:rPr>
        <w:t>Vijayadevan</w:t>
      </w:r>
      <w:proofErr w:type="spellEnd"/>
      <w:r>
        <w:rPr>
          <w:rFonts w:ascii="Times New Roman" w:hAnsi="Times New Roman"/>
          <w:b w:val="0"/>
          <w:spacing w:val="-4"/>
          <w:sz w:val="24"/>
          <w:szCs w:val="24"/>
          <w:lang w:val="en-IN"/>
        </w:rPr>
        <w:t xml:space="preserve"> K. </w:t>
      </w:r>
      <w:r>
        <w:rPr>
          <w:rFonts w:ascii="Times New Roman" w:hAnsi="Times New Roman"/>
          <w:b w:val="0"/>
          <w:spacing w:val="-4"/>
          <w:sz w:val="24"/>
          <w:szCs w:val="24"/>
        </w:rPr>
        <w:t xml:space="preserve"> and Ashokan</w:t>
      </w:r>
      <w:r>
        <w:rPr>
          <w:rFonts w:ascii="Times New Roman" w:hAnsi="Times New Roman"/>
          <w:b w:val="0"/>
          <w:spacing w:val="-4"/>
          <w:sz w:val="24"/>
          <w:szCs w:val="24"/>
          <w:lang w:val="en-IN"/>
        </w:rPr>
        <w:t xml:space="preserve">. V., (2017a). </w:t>
      </w:r>
      <w:r>
        <w:rPr>
          <w:rFonts w:ascii="Times New Roman" w:hAnsi="Times New Roman"/>
          <w:b w:val="0"/>
          <w:spacing w:val="-4"/>
          <w:sz w:val="24"/>
          <w:szCs w:val="24"/>
        </w:rPr>
        <w:t xml:space="preserve">Seasonal variations in zooplankton diversity and physicochemical characteristics of the </w:t>
      </w:r>
      <w:proofErr w:type="spellStart"/>
      <w:r>
        <w:rPr>
          <w:rFonts w:ascii="Times New Roman" w:hAnsi="Times New Roman"/>
          <w:b w:val="0"/>
          <w:spacing w:val="-4"/>
          <w:sz w:val="24"/>
          <w:szCs w:val="24"/>
        </w:rPr>
        <w:t>Nagavathi</w:t>
      </w:r>
      <w:proofErr w:type="spellEnd"/>
      <w:r>
        <w:rPr>
          <w:rFonts w:ascii="Times New Roman" w:hAnsi="Times New Roman"/>
          <w:b w:val="0"/>
          <w:spacing w:val="-4"/>
          <w:sz w:val="24"/>
          <w:szCs w:val="24"/>
        </w:rPr>
        <w:t xml:space="preserve"> reservoir, Dharmapuri District, Tamil Nadu, India. J. Ter. and Mar. Res</w:t>
      </w:r>
      <w:r>
        <w:rPr>
          <w:rFonts w:ascii="Times New Roman" w:hAnsi="Times New Roman"/>
          <w:b w:val="0"/>
          <w:i/>
          <w:spacing w:val="-4"/>
          <w:sz w:val="24"/>
          <w:szCs w:val="24"/>
        </w:rPr>
        <w:t>.</w:t>
      </w:r>
      <w:r>
        <w:rPr>
          <w:rFonts w:ascii="Times New Roman" w:hAnsi="Times New Roman"/>
          <w:b w:val="0"/>
          <w:spacing w:val="-4"/>
          <w:sz w:val="24"/>
          <w:szCs w:val="24"/>
        </w:rPr>
        <w:t>1 (1), 28-35</w:t>
      </w:r>
      <w:r>
        <w:rPr>
          <w:rFonts w:ascii="Times New Roman" w:hAnsi="Times New Roman"/>
          <w:b w:val="0"/>
          <w:spacing w:val="-4"/>
          <w:sz w:val="24"/>
          <w:szCs w:val="24"/>
          <w:lang w:val="en-IN"/>
        </w:rPr>
        <w:t>.</w:t>
      </w:r>
    </w:p>
    <w:p w14:paraId="4E09AD88" w14:textId="77777777" w:rsidR="002D2968" w:rsidRDefault="00082C42">
      <w:pPr>
        <w:spacing w:before="120" w:after="120"/>
        <w:ind w:left="720" w:hanging="720"/>
        <w:jc w:val="both"/>
        <w:rPr>
          <w:rFonts w:ascii="Times New Roman" w:hAnsi="Times New Roman" w:cs="Times New Roman"/>
          <w:sz w:val="24"/>
          <w:szCs w:val="24"/>
        </w:rPr>
      </w:pPr>
      <w:r>
        <w:rPr>
          <w:rFonts w:ascii="Times New Roman" w:eastAsia="Times New Roman" w:hAnsi="Times New Roman" w:cs="Times New Roman"/>
          <w:sz w:val="24"/>
          <w:szCs w:val="24"/>
        </w:rPr>
        <w:t xml:space="preserve">Manickam N.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2015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Biodiversity of plankton in two perennial lakes of Coimbatore, India and suitability of wild mixed zooplankton as live feed for rearing of the giant freshwater prawn </w:t>
      </w:r>
      <w:proofErr w:type="spellStart"/>
      <w:r>
        <w:rPr>
          <w:rFonts w:ascii="Times New Roman" w:eastAsia="Times New Roman" w:hAnsi="Times New Roman" w:cs="Times New Roman"/>
          <w:i/>
          <w:sz w:val="24"/>
          <w:szCs w:val="24"/>
        </w:rPr>
        <w:t>Macrobrachium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rosenbergii</w:t>
      </w:r>
      <w:proofErr w:type="spellEnd"/>
      <w:r>
        <w:rPr>
          <w:rFonts w:ascii="Times New Roman" w:eastAsia="Times New Roman" w:hAnsi="Times New Roman" w:cs="Times New Roman"/>
          <w:sz w:val="24"/>
          <w:szCs w:val="24"/>
        </w:rPr>
        <w:t xml:space="preserve"> early post larvae. </w:t>
      </w:r>
      <w:r>
        <w:rPr>
          <w:rFonts w:ascii="Times New Roman" w:hAnsi="Times New Roman" w:cs="Times New Roman"/>
          <w:spacing w:val="-4"/>
          <w:sz w:val="24"/>
          <w:szCs w:val="24"/>
        </w:rPr>
        <w:t xml:space="preserve">Ph. D., </w:t>
      </w:r>
      <w:r>
        <w:rPr>
          <w:rFonts w:ascii="Times New Roman" w:hAnsi="Times New Roman" w:cs="Times New Roman"/>
          <w:sz w:val="24"/>
          <w:szCs w:val="24"/>
        </w:rPr>
        <w:t xml:space="preserve">Thesis, </w:t>
      </w:r>
      <w:proofErr w:type="spellStart"/>
      <w:r>
        <w:rPr>
          <w:rFonts w:ascii="Times New Roman" w:hAnsi="Times New Roman" w:cs="Times New Roman"/>
          <w:sz w:val="24"/>
          <w:szCs w:val="24"/>
        </w:rPr>
        <w:t>Bharathiar</w:t>
      </w:r>
      <w:proofErr w:type="spellEnd"/>
      <w:r>
        <w:rPr>
          <w:rFonts w:ascii="Times New Roman" w:hAnsi="Times New Roman" w:cs="Times New Roman"/>
          <w:sz w:val="24"/>
          <w:szCs w:val="24"/>
        </w:rPr>
        <w:t xml:space="preserve"> University, Tami</w:t>
      </w:r>
      <w:r>
        <w:rPr>
          <w:rFonts w:ascii="Times New Roman" w:hAnsi="Times New Roman" w:cs="Times New Roman"/>
          <w:sz w:val="24"/>
          <w:szCs w:val="24"/>
        </w:rPr>
        <w:t xml:space="preserve">l Nadu, India. 1 - 145.  </w:t>
      </w:r>
    </w:p>
    <w:p w14:paraId="64530FBF"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Manickam, N, Bhavan, P., Santhanam, </w:t>
      </w:r>
      <w:r>
        <w:rPr>
          <w:rFonts w:ascii="Times New Roman" w:hAnsi="Times New Roman" w:cs="Times New Roman"/>
          <w:sz w:val="24"/>
          <w:szCs w:val="24"/>
          <w:lang w:val="en-IN"/>
        </w:rPr>
        <w:t>P</w:t>
      </w:r>
      <w:r>
        <w:rPr>
          <w:rFonts w:ascii="Times New Roman" w:hAnsi="Times New Roman" w:cs="Times New Roman"/>
          <w:sz w:val="24"/>
          <w:szCs w:val="24"/>
        </w:rPr>
        <w:t xml:space="preserve">, </w:t>
      </w:r>
      <w:proofErr w:type="spellStart"/>
      <w:r>
        <w:rPr>
          <w:rFonts w:ascii="Times New Roman" w:hAnsi="Times New Roman" w:cs="Times New Roman"/>
          <w:sz w:val="24"/>
          <w:szCs w:val="24"/>
        </w:rPr>
        <w:t>Muralisankar</w:t>
      </w:r>
      <w:proofErr w:type="spellEnd"/>
      <w:r>
        <w:rPr>
          <w:rFonts w:ascii="Times New Roman" w:hAnsi="Times New Roman" w:cs="Times New Roman"/>
          <w:sz w:val="24"/>
          <w:szCs w:val="24"/>
        </w:rPr>
        <w:t xml:space="preserve"> </w:t>
      </w:r>
      <w:r>
        <w:rPr>
          <w:rFonts w:ascii="Times New Roman" w:hAnsi="Times New Roman" w:cs="Times New Roman"/>
          <w:sz w:val="24"/>
          <w:szCs w:val="24"/>
          <w:lang w:val="en-IN"/>
        </w:rPr>
        <w:t xml:space="preserve">T, </w:t>
      </w:r>
      <w:r>
        <w:rPr>
          <w:rFonts w:ascii="Times New Roman" w:hAnsi="Times New Roman" w:cs="Times New Roman"/>
          <w:sz w:val="24"/>
          <w:szCs w:val="24"/>
        </w:rPr>
        <w:t>Dinesh Kumar</w:t>
      </w:r>
      <w:r>
        <w:rPr>
          <w:rFonts w:ascii="Times New Roman" w:hAnsi="Times New Roman" w:cs="Times New Roman"/>
          <w:sz w:val="24"/>
          <w:szCs w:val="24"/>
          <w:lang w:val="en-IN"/>
        </w:rPr>
        <w:t xml:space="preserve"> </w:t>
      </w:r>
      <w:r>
        <w:rPr>
          <w:rFonts w:ascii="Times New Roman" w:hAnsi="Times New Roman" w:cs="Times New Roman"/>
          <w:sz w:val="24"/>
          <w:szCs w:val="24"/>
        </w:rPr>
        <w:t>S, Balakrishnan S, Ananth</w:t>
      </w:r>
      <w:r>
        <w:rPr>
          <w:rFonts w:ascii="Times New Roman" w:hAnsi="Times New Roman" w:cs="Times New Roman"/>
          <w:sz w:val="24"/>
          <w:szCs w:val="24"/>
          <w:lang w:val="en-IN"/>
        </w:rPr>
        <w:t xml:space="preserve"> S,</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Shenbaga</w:t>
      </w:r>
      <w:proofErr w:type="spellEnd"/>
      <w:r>
        <w:rPr>
          <w:rFonts w:ascii="Times New Roman" w:hAnsi="Times New Roman" w:cs="Times New Roman"/>
          <w:sz w:val="24"/>
          <w:szCs w:val="24"/>
        </w:rPr>
        <w:t xml:space="preserve"> Devi</w:t>
      </w:r>
      <w:r>
        <w:rPr>
          <w:rFonts w:ascii="Times New Roman" w:hAnsi="Times New Roman" w:cs="Times New Roman"/>
          <w:sz w:val="24"/>
          <w:szCs w:val="24"/>
          <w:lang w:val="en-IN"/>
        </w:rPr>
        <w:t xml:space="preserve"> A</w:t>
      </w:r>
      <w:r>
        <w:rPr>
          <w:rFonts w:ascii="Times New Roman" w:hAnsi="Times New Roman" w:cs="Times New Roman"/>
          <w:sz w:val="24"/>
          <w:szCs w:val="24"/>
        </w:rPr>
        <w:t xml:space="preserve"> (2020a). Phytoplankton biodiversity in the two perennial lakes of Coimbatore, Tamil Nadu, India. Acta </w:t>
      </w:r>
      <w:proofErr w:type="spellStart"/>
      <w:r>
        <w:rPr>
          <w:rFonts w:ascii="Times New Roman" w:hAnsi="Times New Roman" w:cs="Times New Roman"/>
          <w:sz w:val="24"/>
          <w:szCs w:val="24"/>
        </w:rPr>
        <w:t>Ecologica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Sinica</w:t>
      </w:r>
      <w:proofErr w:type="spellEnd"/>
      <w:r>
        <w:rPr>
          <w:rFonts w:ascii="Times New Roman" w:hAnsi="Times New Roman" w:cs="Times New Roman"/>
          <w:sz w:val="24"/>
          <w:szCs w:val="24"/>
        </w:rPr>
        <w:t xml:space="preserve">.  40: 81-89. doi.org/10.1016/j.chnaes.2019.05.014. </w:t>
      </w:r>
    </w:p>
    <w:p w14:paraId="61900E51" w14:textId="77777777" w:rsidR="002D2968" w:rsidRDefault="00082C42">
      <w:pPr>
        <w:spacing w:before="120" w:after="12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Manzoori</w:t>
      </w:r>
      <w:proofErr w:type="spellEnd"/>
      <w:r>
        <w:rPr>
          <w:rFonts w:ascii="Times New Roman" w:eastAsia="Times New Roman" w:hAnsi="Times New Roman" w:cs="Times New Roman"/>
          <w:sz w:val="24"/>
          <w:szCs w:val="24"/>
        </w:rPr>
        <w:t xml:space="preserve">, J.L., </w:t>
      </w:r>
      <w:proofErr w:type="spellStart"/>
      <w:r>
        <w:rPr>
          <w:rFonts w:ascii="Times New Roman" w:eastAsia="Times New Roman" w:hAnsi="Times New Roman" w:cs="Times New Roman"/>
          <w:sz w:val="24"/>
          <w:szCs w:val="24"/>
        </w:rPr>
        <w:t>Sorouraddin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M., and Haji-Shabani.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1998</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Spectrophotometric determination of nitrite based on its catalytic effect on the oxidation of carminic acid by bromate. </w:t>
      </w:r>
      <w:proofErr w:type="spellStart"/>
      <w:r>
        <w:rPr>
          <w:rFonts w:ascii="Times New Roman" w:eastAsia="Times New Roman" w:hAnsi="Times New Roman" w:cs="Times New Roman"/>
          <w:sz w:val="24"/>
          <w:szCs w:val="24"/>
        </w:rPr>
        <w:t>Talanta</w:t>
      </w:r>
      <w:proofErr w:type="spellEnd"/>
      <w:r>
        <w:rPr>
          <w:rFonts w:ascii="Times New Roman" w:eastAsia="Times New Roman" w:hAnsi="Times New Roman" w:cs="Times New Roman"/>
          <w:sz w:val="24"/>
          <w:szCs w:val="24"/>
        </w:rPr>
        <w:t>., 46, 137</w:t>
      </w:r>
      <w:r>
        <w:rPr>
          <w:rFonts w:ascii="Times New Roman" w:eastAsia="Times New Roman" w:hAnsi="Times New Roman" w:cs="Times New Roman"/>
          <w:sz w:val="24"/>
          <w:szCs w:val="24"/>
        </w:rPr>
        <w:t xml:space="preserve">9. </w:t>
      </w:r>
    </w:p>
    <w:p w14:paraId="6E8223E5"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Marshall, S.M., and Orr</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A.P</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1972</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The charophytes of the </w:t>
      </w:r>
      <w:proofErr w:type="spellStart"/>
      <w:r>
        <w:rPr>
          <w:rFonts w:ascii="Times New Roman" w:eastAsia="Times New Roman" w:hAnsi="Times New Roman" w:cs="Times New Roman"/>
          <w:sz w:val="24"/>
          <w:szCs w:val="24"/>
        </w:rPr>
        <w:t>DulLake</w:t>
      </w:r>
      <w:proofErr w:type="spellEnd"/>
      <w:r>
        <w:rPr>
          <w:rFonts w:ascii="Times New Roman" w:eastAsia="Times New Roman" w:hAnsi="Times New Roman" w:cs="Times New Roman"/>
          <w:sz w:val="24"/>
          <w:szCs w:val="24"/>
        </w:rPr>
        <w:t>. Kashmir. Abstract Proceeding.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Land. Congress., 295. </w:t>
      </w:r>
    </w:p>
    <w:p w14:paraId="11A80CAB" w14:textId="77777777" w:rsidR="002D2968" w:rsidRDefault="00082C42">
      <w:pPr>
        <w:spacing w:before="120" w:after="12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Mergeay</w:t>
      </w:r>
      <w:proofErr w:type="spellEnd"/>
      <w:r>
        <w:rPr>
          <w:rFonts w:ascii="Times New Roman" w:eastAsia="Times New Roman" w:hAnsi="Times New Roman" w:cs="Times New Roman"/>
          <w:sz w:val="24"/>
          <w:szCs w:val="24"/>
        </w:rPr>
        <w:t>, J., Declerck</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Verschuren</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and Meester</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2006</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Daphnia</w:t>
      </w:r>
      <w:r>
        <w:rPr>
          <w:rFonts w:ascii="Times New Roman" w:eastAsia="Times New Roman" w:hAnsi="Times New Roman" w:cs="Times New Roman"/>
          <w:sz w:val="24"/>
          <w:szCs w:val="24"/>
        </w:rPr>
        <w:t xml:space="preserve"> community analysis in shallow Kenyan Lakes and ponds us</w:t>
      </w:r>
      <w:r>
        <w:rPr>
          <w:rFonts w:ascii="Times New Roman" w:eastAsia="Times New Roman" w:hAnsi="Times New Roman" w:cs="Times New Roman"/>
          <w:sz w:val="24"/>
          <w:szCs w:val="24"/>
        </w:rPr>
        <w:t xml:space="preserve">ing dormant eggs in surface sediments. </w:t>
      </w:r>
      <w:proofErr w:type="spellStart"/>
      <w:r>
        <w:rPr>
          <w:rFonts w:ascii="Times New Roman" w:eastAsia="Times New Roman" w:hAnsi="Times New Roman" w:cs="Times New Roman"/>
          <w:sz w:val="24"/>
          <w:szCs w:val="24"/>
        </w:rPr>
        <w:t>Freshwat</w:t>
      </w:r>
      <w:proofErr w:type="spellEnd"/>
      <w:r>
        <w:rPr>
          <w:rFonts w:ascii="Times New Roman" w:eastAsia="Times New Roman" w:hAnsi="Times New Roman" w:cs="Times New Roman"/>
          <w:sz w:val="24"/>
          <w:szCs w:val="24"/>
        </w:rPr>
        <w:t xml:space="preserve">. Biol., 51, 399-411. </w:t>
      </w:r>
    </w:p>
    <w:p w14:paraId="76FAB4FD"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Mir R A, Jeelani G, Dar FA (2016). Spatiotemporal patterns and factors controlling the </w:t>
      </w:r>
      <w:proofErr w:type="spellStart"/>
      <w:r>
        <w:rPr>
          <w:rFonts w:ascii="Times New Roman" w:hAnsi="Times New Roman" w:cs="Times New Roman"/>
          <w:sz w:val="24"/>
          <w:szCs w:val="24"/>
          <w:lang w:val="en-IN"/>
        </w:rPr>
        <w:t>hydrogeochemistry</w:t>
      </w:r>
      <w:proofErr w:type="spellEnd"/>
      <w:r>
        <w:rPr>
          <w:rFonts w:ascii="Times New Roman" w:hAnsi="Times New Roman" w:cs="Times New Roman"/>
          <w:sz w:val="24"/>
          <w:szCs w:val="24"/>
          <w:lang w:val="en-IN"/>
        </w:rPr>
        <w:t xml:space="preserve"> of the river Jhelum basin, Kashmir Himalaya. Environmental Monitoring and Assessm</w:t>
      </w:r>
      <w:r>
        <w:rPr>
          <w:rFonts w:ascii="Times New Roman" w:hAnsi="Times New Roman" w:cs="Times New Roman"/>
          <w:sz w:val="24"/>
          <w:szCs w:val="24"/>
          <w:lang w:val="en-IN"/>
        </w:rPr>
        <w:t>ent. 2016; 188: 1-24.</w:t>
      </w:r>
    </w:p>
    <w:p w14:paraId="0AFE48F2" w14:textId="77777777" w:rsidR="002D2968" w:rsidRDefault="00082C42">
      <w:pPr>
        <w:spacing w:before="120" w:after="120"/>
        <w:ind w:left="720" w:hanging="720"/>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Mohan, B., </w:t>
      </w:r>
      <w:proofErr w:type="spellStart"/>
      <w:r>
        <w:rPr>
          <w:rFonts w:ascii="Times New Roman" w:eastAsia="Times New Roman" w:hAnsi="Times New Roman" w:cs="Times New Roman"/>
          <w:sz w:val="24"/>
          <w:szCs w:val="24"/>
          <w:lang w:val="en-IN"/>
        </w:rPr>
        <w:t>Priyadarshinee</w:t>
      </w:r>
      <w:proofErr w:type="spellEnd"/>
      <w:r>
        <w:rPr>
          <w:rFonts w:ascii="Times New Roman" w:eastAsia="Times New Roman" w:hAnsi="Times New Roman" w:cs="Times New Roman"/>
          <w:sz w:val="24"/>
          <w:szCs w:val="24"/>
          <w:lang w:val="en-IN"/>
        </w:rPr>
        <w:t xml:space="preserve">, S., Kalpana, R., Bhavan, P.S., Manickam, N., Santhanam, P., Prabha, D (2022). Impact of seasonal changes in freshwater phytoplankton and zooplankton biodiversity at </w:t>
      </w:r>
      <w:proofErr w:type="spellStart"/>
      <w:r>
        <w:rPr>
          <w:rFonts w:ascii="Times New Roman" w:eastAsia="Times New Roman" w:hAnsi="Times New Roman" w:cs="Times New Roman"/>
          <w:sz w:val="24"/>
          <w:szCs w:val="24"/>
          <w:lang w:val="en-IN"/>
        </w:rPr>
        <w:t>Valankulam</w:t>
      </w:r>
      <w:proofErr w:type="spellEnd"/>
      <w:r>
        <w:rPr>
          <w:rFonts w:ascii="Times New Roman" w:eastAsia="Times New Roman" w:hAnsi="Times New Roman" w:cs="Times New Roman"/>
          <w:sz w:val="24"/>
          <w:szCs w:val="24"/>
          <w:lang w:val="en-IN"/>
        </w:rPr>
        <w:t xml:space="preserve"> Lake, Coimbatore District, Tami</w:t>
      </w:r>
      <w:r>
        <w:rPr>
          <w:rFonts w:ascii="Times New Roman" w:eastAsia="Times New Roman" w:hAnsi="Times New Roman" w:cs="Times New Roman"/>
          <w:sz w:val="24"/>
          <w:szCs w:val="24"/>
          <w:lang w:val="en-IN"/>
        </w:rPr>
        <w:t xml:space="preserve">l Nadu, India. Journal of Applied Life Sciences and Environment. 55 (3), 271-292. </w:t>
      </w:r>
      <w:hyperlink r:id="rId64" w:history="1">
        <w:r>
          <w:rPr>
            <w:rStyle w:val="Hyperlink"/>
            <w:rFonts w:ascii="Times New Roman" w:eastAsia="Times New Roman" w:hAnsi="Times New Roman" w:cs="Times New Roman"/>
            <w:color w:val="auto"/>
            <w:sz w:val="24"/>
            <w:szCs w:val="24"/>
            <w:lang w:val="en-IN"/>
          </w:rPr>
          <w:t>https://doi.org/10.46909/alse-552063</w:t>
        </w:r>
      </w:hyperlink>
      <w:r>
        <w:rPr>
          <w:rFonts w:ascii="Times New Roman" w:eastAsia="Times New Roman" w:hAnsi="Times New Roman" w:cs="Times New Roman"/>
          <w:sz w:val="24"/>
          <w:szCs w:val="24"/>
          <w:lang w:val="en-IN"/>
        </w:rPr>
        <w:t xml:space="preserve">    </w:t>
      </w:r>
    </w:p>
    <w:p w14:paraId="58412947"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Mohanraj, R., Sathishkumar, M.,</w:t>
      </w:r>
      <w:r>
        <w:rPr>
          <w:rFonts w:ascii="Times New Roman" w:hAnsi="Times New Roman" w:cs="Times New Roman"/>
          <w:sz w:val="24"/>
          <w:szCs w:val="24"/>
          <w:lang w:val="en-IN"/>
        </w:rPr>
        <w:t xml:space="preserve"> </w:t>
      </w:r>
      <w:r>
        <w:rPr>
          <w:rFonts w:ascii="Times New Roman" w:hAnsi="Times New Roman" w:cs="Times New Roman"/>
          <w:sz w:val="24"/>
          <w:szCs w:val="24"/>
        </w:rPr>
        <w:t>Azeez, and Sivakumar</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R. </w:t>
      </w:r>
      <w:r>
        <w:rPr>
          <w:rFonts w:ascii="Times New Roman" w:hAnsi="Times New Roman" w:cs="Times New Roman"/>
          <w:sz w:val="24"/>
          <w:szCs w:val="24"/>
          <w:lang w:val="en-IN"/>
        </w:rPr>
        <w:t>(</w:t>
      </w:r>
      <w:r>
        <w:rPr>
          <w:rFonts w:ascii="Times New Roman" w:hAnsi="Times New Roman" w:cs="Times New Roman"/>
          <w:sz w:val="24"/>
          <w:szCs w:val="24"/>
        </w:rPr>
        <w:t>2000</w:t>
      </w:r>
      <w:r>
        <w:rPr>
          <w:rFonts w:ascii="Times New Roman" w:hAnsi="Times New Roman" w:cs="Times New Roman"/>
          <w:sz w:val="24"/>
          <w:szCs w:val="24"/>
          <w:lang w:val="en-IN"/>
        </w:rPr>
        <w:t>)</w:t>
      </w:r>
      <w:r>
        <w:rPr>
          <w:rFonts w:ascii="Times New Roman" w:hAnsi="Times New Roman" w:cs="Times New Roman"/>
          <w:sz w:val="24"/>
          <w:szCs w:val="24"/>
        </w:rPr>
        <w:t xml:space="preserve">. Pollution status of wetlands in urban Coimbatore, Tamil Nadu, India. Bullet. Environ. </w:t>
      </w:r>
      <w:proofErr w:type="spellStart"/>
      <w:r>
        <w:rPr>
          <w:rFonts w:ascii="Times New Roman" w:hAnsi="Times New Roman" w:cs="Times New Roman"/>
          <w:sz w:val="24"/>
          <w:szCs w:val="24"/>
        </w:rPr>
        <w:t>Contamin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Toxicol</w:t>
      </w:r>
      <w:proofErr w:type="spellEnd"/>
      <w:r>
        <w:rPr>
          <w:rFonts w:ascii="Times New Roman" w:hAnsi="Times New Roman" w:cs="Times New Roman"/>
          <w:sz w:val="24"/>
          <w:szCs w:val="24"/>
        </w:rPr>
        <w:t xml:space="preserve">., 64, 638-643.  </w:t>
      </w:r>
    </w:p>
    <w:p w14:paraId="56D97FEE"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Murdoch, T., Cheo</w:t>
      </w:r>
      <w:r>
        <w:rPr>
          <w:rFonts w:ascii="Times New Roman" w:hAnsi="Times New Roman" w:cs="Times New Roman"/>
          <w:sz w:val="24"/>
          <w:szCs w:val="24"/>
          <w:lang w:val="en-IN"/>
        </w:rPr>
        <w:t xml:space="preserve"> </w:t>
      </w:r>
      <w:r>
        <w:rPr>
          <w:rFonts w:ascii="Times New Roman" w:hAnsi="Times New Roman" w:cs="Times New Roman"/>
          <w:sz w:val="24"/>
          <w:szCs w:val="24"/>
        </w:rPr>
        <w:t>M, and O</w:t>
      </w:r>
      <w:r>
        <w:rPr>
          <w:rFonts w:ascii="Times New Roman" w:hAnsi="Times New Roman" w:cs="Times New Roman"/>
          <w:sz w:val="24"/>
          <w:szCs w:val="24"/>
          <w:lang w:val="en-IN"/>
        </w:rPr>
        <w:t xml:space="preserve"> </w:t>
      </w:r>
      <w:r>
        <w:rPr>
          <w:rFonts w:ascii="Times New Roman" w:hAnsi="Times New Roman" w:cs="Times New Roman"/>
          <w:sz w:val="24"/>
          <w:szCs w:val="24"/>
        </w:rPr>
        <w:t xml:space="preserve">'Laughlin. </w:t>
      </w:r>
      <w:r>
        <w:rPr>
          <w:rFonts w:ascii="Times New Roman" w:hAnsi="Times New Roman" w:cs="Times New Roman"/>
          <w:sz w:val="24"/>
          <w:szCs w:val="24"/>
          <w:lang w:val="en-IN"/>
        </w:rPr>
        <w:t>(</w:t>
      </w:r>
      <w:r>
        <w:rPr>
          <w:rFonts w:ascii="Times New Roman" w:hAnsi="Times New Roman" w:cs="Times New Roman"/>
          <w:sz w:val="24"/>
          <w:szCs w:val="24"/>
        </w:rPr>
        <w:t>2001</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Streamkeeper's</w:t>
      </w:r>
      <w:proofErr w:type="spellEnd"/>
      <w:r>
        <w:rPr>
          <w:rFonts w:ascii="Times New Roman" w:hAnsi="Times New Roman" w:cs="Times New Roman"/>
          <w:sz w:val="24"/>
          <w:szCs w:val="24"/>
        </w:rPr>
        <w:t xml:space="preserve"> Field Guide: Watershed Inventory and Stream Monitoring Methods. Adopt-A-</w:t>
      </w:r>
      <w:r>
        <w:rPr>
          <w:rFonts w:ascii="Times New Roman" w:hAnsi="Times New Roman" w:cs="Times New Roman"/>
          <w:sz w:val="24"/>
          <w:szCs w:val="24"/>
        </w:rPr>
        <w:t xml:space="preserve">Stream Foundation, Everett, WA., 1-297. </w:t>
      </w:r>
    </w:p>
    <w:p w14:paraId="710D9FF4"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Murugan, N., Murugavel</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P. and </w:t>
      </w:r>
      <w:proofErr w:type="spellStart"/>
      <w:r>
        <w:rPr>
          <w:rFonts w:ascii="Times New Roman" w:eastAsia="Times New Roman" w:hAnsi="Times New Roman" w:cs="Times New Roman"/>
          <w:sz w:val="24"/>
          <w:szCs w:val="24"/>
        </w:rPr>
        <w:t>Kodarkar</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M.S</w:t>
      </w:r>
      <w:r>
        <w:rPr>
          <w:rFonts w:ascii="Times New Roman" w:eastAsia="Times New Roman" w:hAnsi="Times New Roman" w:cs="Times New Roman"/>
          <w:sz w:val="24"/>
          <w:szCs w:val="24"/>
          <w:lang w:val="en-IN"/>
        </w:rPr>
        <w:t>, (</w:t>
      </w:r>
      <w:r>
        <w:rPr>
          <w:rFonts w:ascii="Times New Roman" w:eastAsia="Times New Roman" w:hAnsi="Times New Roman" w:cs="Times New Roman"/>
          <w:sz w:val="24"/>
          <w:szCs w:val="24"/>
        </w:rPr>
        <w:t>1998</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Cladocera: The biology, classification, identification and ecology, </w:t>
      </w:r>
      <w:r>
        <w:rPr>
          <w:rFonts w:ascii="Times New Roman" w:eastAsia="Times New Roman" w:hAnsi="Times New Roman" w:cs="Times New Roman"/>
          <w:i/>
          <w:sz w:val="24"/>
          <w:szCs w:val="24"/>
        </w:rPr>
        <w:t xml:space="preserve">Indian Association of Aquatic Biologists </w:t>
      </w:r>
      <w:r>
        <w:rPr>
          <w:rFonts w:ascii="Times New Roman" w:eastAsia="Times New Roman" w:hAnsi="Times New Roman" w:cs="Times New Roman"/>
          <w:iCs/>
          <w:sz w:val="24"/>
          <w:szCs w:val="24"/>
        </w:rPr>
        <w:t>(IAAB)</w:t>
      </w:r>
      <w:r>
        <w:rPr>
          <w:rFonts w:ascii="Times New Roman" w:eastAsia="Times New Roman" w:hAnsi="Times New Roman" w:cs="Times New Roman"/>
          <w:sz w:val="24"/>
          <w:szCs w:val="24"/>
        </w:rPr>
        <w:t xml:space="preserve">, Hyderabad., 5, 1-55. </w:t>
      </w:r>
    </w:p>
    <w:p w14:paraId="32BE5352" w14:textId="77777777" w:rsidR="002D2968" w:rsidRDefault="00082C42">
      <w:pPr>
        <w:spacing w:before="120" w:after="120"/>
        <w:ind w:left="720" w:hanging="720"/>
        <w:jc w:val="both"/>
        <w:rPr>
          <w:rFonts w:ascii="Times New Roman" w:hAnsi="Times New Roman" w:cs="Times New Roman"/>
          <w:sz w:val="24"/>
          <w:szCs w:val="24"/>
          <w:lang w:val="en-IN"/>
        </w:rPr>
      </w:pPr>
      <w:proofErr w:type="spellStart"/>
      <w:r>
        <w:rPr>
          <w:rFonts w:ascii="Times New Roman" w:hAnsi="Times New Roman" w:cs="Times New Roman"/>
          <w:sz w:val="24"/>
          <w:szCs w:val="24"/>
          <w:lang w:val="en-IN"/>
        </w:rPr>
        <w:t>Muthukumaravel</w:t>
      </w:r>
      <w:proofErr w:type="spellEnd"/>
      <w:r>
        <w:rPr>
          <w:rFonts w:ascii="Times New Roman" w:hAnsi="Times New Roman" w:cs="Times New Roman"/>
          <w:sz w:val="24"/>
          <w:szCs w:val="24"/>
          <w:lang w:val="en-IN"/>
        </w:rPr>
        <w:t>, K., Vas</w:t>
      </w:r>
      <w:r>
        <w:rPr>
          <w:rFonts w:ascii="Times New Roman" w:hAnsi="Times New Roman" w:cs="Times New Roman"/>
          <w:sz w:val="24"/>
          <w:szCs w:val="24"/>
          <w:lang w:val="en-IN"/>
        </w:rPr>
        <w:t>anthi, N.</w:t>
      </w:r>
      <w:proofErr w:type="gramStart"/>
      <w:r>
        <w:rPr>
          <w:rFonts w:ascii="Times New Roman" w:hAnsi="Times New Roman" w:cs="Times New Roman"/>
          <w:sz w:val="24"/>
          <w:szCs w:val="24"/>
          <w:lang w:val="en-IN"/>
        </w:rPr>
        <w:t>,  Kanagavalli</w:t>
      </w:r>
      <w:proofErr w:type="gramEnd"/>
      <w:r>
        <w:rPr>
          <w:rFonts w:ascii="Times New Roman" w:hAnsi="Times New Roman" w:cs="Times New Roman"/>
          <w:sz w:val="24"/>
          <w:szCs w:val="24"/>
          <w:lang w:val="en-IN"/>
        </w:rPr>
        <w:t xml:space="preserve">, V., and </w:t>
      </w:r>
      <w:proofErr w:type="spellStart"/>
      <w:r>
        <w:rPr>
          <w:rFonts w:ascii="Times New Roman" w:hAnsi="Times New Roman" w:cs="Times New Roman"/>
          <w:sz w:val="24"/>
          <w:szCs w:val="24"/>
          <w:lang w:val="en-IN"/>
        </w:rPr>
        <w:t>Musthafa</w:t>
      </w:r>
      <w:proofErr w:type="spellEnd"/>
      <w:r>
        <w:rPr>
          <w:rFonts w:ascii="Times New Roman" w:hAnsi="Times New Roman" w:cs="Times New Roman"/>
          <w:sz w:val="24"/>
          <w:szCs w:val="24"/>
          <w:lang w:val="en-IN"/>
        </w:rPr>
        <w:t xml:space="preserve">, M.S., (2025). “Studies on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Aspects and Zooplankton Diversity of </w:t>
      </w:r>
      <w:proofErr w:type="spellStart"/>
      <w:r>
        <w:rPr>
          <w:rFonts w:ascii="Times New Roman" w:hAnsi="Times New Roman" w:cs="Times New Roman"/>
          <w:sz w:val="24"/>
          <w:szCs w:val="24"/>
          <w:lang w:val="en-IN"/>
        </w:rPr>
        <w:t>Chellikurichi</w:t>
      </w:r>
      <w:proofErr w:type="spellEnd"/>
      <w:r>
        <w:rPr>
          <w:rFonts w:ascii="Times New Roman" w:hAnsi="Times New Roman" w:cs="Times New Roman"/>
          <w:sz w:val="24"/>
          <w:szCs w:val="24"/>
          <w:lang w:val="en-IN"/>
        </w:rPr>
        <w:t xml:space="preserve"> Lake, </w:t>
      </w:r>
      <w:proofErr w:type="spellStart"/>
      <w:r>
        <w:rPr>
          <w:rFonts w:ascii="Times New Roman" w:hAnsi="Times New Roman" w:cs="Times New Roman"/>
          <w:sz w:val="24"/>
          <w:szCs w:val="24"/>
          <w:lang w:val="en-IN"/>
        </w:rPr>
        <w:t>Thanjavur</w:t>
      </w:r>
      <w:proofErr w:type="spellEnd"/>
      <w:r>
        <w:rPr>
          <w:rFonts w:ascii="Times New Roman" w:hAnsi="Times New Roman" w:cs="Times New Roman"/>
          <w:sz w:val="24"/>
          <w:szCs w:val="24"/>
          <w:lang w:val="en-IN"/>
        </w:rPr>
        <w:t xml:space="preserve"> District, Tamil Nadu, India”. Uttar Pradesh Journal of Zoology 46 (4):105-18. </w:t>
      </w:r>
      <w:hyperlink r:id="rId65" w:history="1">
        <w:r>
          <w:rPr>
            <w:rStyle w:val="Hyperlink"/>
            <w:rFonts w:ascii="Times New Roman" w:hAnsi="Times New Roman" w:cs="Times New Roman"/>
            <w:color w:val="auto"/>
            <w:sz w:val="24"/>
            <w:szCs w:val="24"/>
            <w:lang w:val="en-IN"/>
          </w:rPr>
          <w:t>https://doi.org/10.56557/upjoz/2025/v46i44807.</w:t>
        </w:r>
      </w:hyperlink>
    </w:p>
    <w:p w14:paraId="4A8F380C"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Odum, EP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1983</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Basic Ecology. Holt-Saunders International Editions. Saunders College Publishing. Japan, 558. </w:t>
      </w:r>
    </w:p>
    <w:p w14:paraId="7365F43B"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Patil DB, Tijare RV (2001). Studies </w:t>
      </w:r>
      <w:r>
        <w:rPr>
          <w:rFonts w:ascii="Times New Roman" w:hAnsi="Times New Roman" w:cs="Times New Roman"/>
          <w:sz w:val="24"/>
          <w:szCs w:val="24"/>
          <w:lang w:val="en-IN"/>
        </w:rPr>
        <w:t xml:space="preserve">on water quality of </w:t>
      </w:r>
      <w:proofErr w:type="spellStart"/>
      <w:r>
        <w:rPr>
          <w:rFonts w:ascii="Times New Roman" w:hAnsi="Times New Roman" w:cs="Times New Roman"/>
          <w:sz w:val="24"/>
          <w:szCs w:val="24"/>
          <w:lang w:val="en-IN"/>
        </w:rPr>
        <w:t>Gadchiroli</w:t>
      </w:r>
      <w:proofErr w:type="spellEnd"/>
      <w:r>
        <w:rPr>
          <w:rFonts w:ascii="Times New Roman" w:hAnsi="Times New Roman" w:cs="Times New Roman"/>
          <w:sz w:val="24"/>
          <w:szCs w:val="24"/>
          <w:lang w:val="en-IN"/>
        </w:rPr>
        <w:t xml:space="preserve"> lake. Pollution Research. 20(2):257-259. </w:t>
      </w:r>
    </w:p>
    <w:p w14:paraId="29576D67" w14:textId="77777777" w:rsidR="002D2968" w:rsidRDefault="00082C42">
      <w:pPr>
        <w:spacing w:before="120" w:after="120"/>
        <w:ind w:left="720" w:hanging="720"/>
        <w:jc w:val="both"/>
        <w:rPr>
          <w:rFonts w:ascii="Times New Roman" w:eastAsia="Times New Roman" w:hAnsi="Times New Roman" w:cs="Times New Roman"/>
          <w:spacing w:val="-4"/>
          <w:sz w:val="24"/>
          <w:szCs w:val="24"/>
          <w:lang w:val="en-IN"/>
        </w:rPr>
      </w:pPr>
      <w:r>
        <w:rPr>
          <w:rFonts w:ascii="Times New Roman" w:eastAsia="Times New Roman" w:hAnsi="Times New Roman" w:cs="Times New Roman"/>
          <w:spacing w:val="-4"/>
          <w:sz w:val="24"/>
          <w:szCs w:val="24"/>
        </w:rPr>
        <w:t xml:space="preserve">Paulraj A, Manickam N, Mohamed RR, </w:t>
      </w:r>
      <w:proofErr w:type="spellStart"/>
      <w:r>
        <w:rPr>
          <w:rFonts w:ascii="Times New Roman" w:eastAsia="Times New Roman" w:hAnsi="Times New Roman" w:cs="Times New Roman"/>
          <w:spacing w:val="-4"/>
          <w:sz w:val="24"/>
          <w:szCs w:val="24"/>
        </w:rPr>
        <w:t>Vasumathi</w:t>
      </w:r>
      <w:proofErr w:type="spellEnd"/>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4"/>
          <w:sz w:val="24"/>
          <w:szCs w:val="24"/>
          <w:lang w:val="en-IN"/>
        </w:rPr>
        <w:t xml:space="preserve"> and</w:t>
      </w:r>
      <w:r>
        <w:rPr>
          <w:rFonts w:ascii="Times New Roman" w:eastAsia="Times New Roman" w:hAnsi="Times New Roman" w:cs="Times New Roman"/>
          <w:spacing w:val="-4"/>
          <w:sz w:val="24"/>
          <w:szCs w:val="24"/>
        </w:rPr>
        <w:t xml:space="preserve"> Bhuvaneswari R</w:t>
      </w:r>
      <w:r>
        <w:rPr>
          <w:rFonts w:ascii="Times New Roman" w:eastAsia="Times New Roman" w:hAnsi="Times New Roman" w:cs="Times New Roman"/>
          <w:spacing w:val="-4"/>
          <w:sz w:val="24"/>
          <w:szCs w:val="24"/>
          <w:lang w:val="en-IN"/>
        </w:rPr>
        <w:t>.</w:t>
      </w:r>
      <w:r>
        <w:rPr>
          <w:rFonts w:ascii="Times New Roman" w:eastAsia="Times New Roman" w:hAnsi="Times New Roman" w:cs="Times New Roman"/>
          <w:spacing w:val="-4"/>
          <w:sz w:val="24"/>
          <w:szCs w:val="24"/>
        </w:rPr>
        <w:t xml:space="preserve"> (2024) Comparative studies on ground water quality of </w:t>
      </w:r>
      <w:proofErr w:type="spellStart"/>
      <w:r>
        <w:rPr>
          <w:rFonts w:ascii="Times New Roman" w:eastAsia="Times New Roman" w:hAnsi="Times New Roman" w:cs="Times New Roman"/>
          <w:spacing w:val="-4"/>
          <w:sz w:val="24"/>
          <w:szCs w:val="24"/>
        </w:rPr>
        <w:t>Krishnagiri</w:t>
      </w:r>
      <w:proofErr w:type="spellEnd"/>
      <w:r>
        <w:rPr>
          <w:rFonts w:ascii="Times New Roman" w:eastAsia="Times New Roman" w:hAnsi="Times New Roman" w:cs="Times New Roman"/>
          <w:spacing w:val="-4"/>
          <w:sz w:val="24"/>
          <w:szCs w:val="24"/>
        </w:rPr>
        <w:t>, Tiruvannamalai, and Vellore Districts of Tamil Na</w:t>
      </w:r>
      <w:r>
        <w:rPr>
          <w:rFonts w:ascii="Times New Roman" w:eastAsia="Times New Roman" w:hAnsi="Times New Roman" w:cs="Times New Roman"/>
          <w:spacing w:val="-4"/>
          <w:sz w:val="24"/>
          <w:szCs w:val="24"/>
        </w:rPr>
        <w:t xml:space="preserve">du, India. Springer Nature. 139-157. ISBN: 978-3-031-62079-9. </w:t>
      </w:r>
      <w:hyperlink r:id="rId66" w:history="1">
        <w:r>
          <w:rPr>
            <w:rStyle w:val="Hyperlink"/>
            <w:rFonts w:ascii="Times New Roman" w:eastAsia="Times New Roman" w:hAnsi="Times New Roman" w:cs="Times New Roman"/>
            <w:color w:val="auto"/>
            <w:spacing w:val="-4"/>
            <w:sz w:val="24"/>
            <w:szCs w:val="24"/>
          </w:rPr>
          <w:t>https://doi.org/10.1007/978-3-031-62079-9_8</w:t>
        </w:r>
      </w:hyperlink>
      <w:r>
        <w:rPr>
          <w:rFonts w:ascii="Times New Roman" w:eastAsia="Times New Roman" w:hAnsi="Times New Roman" w:cs="Times New Roman"/>
          <w:spacing w:val="-4"/>
          <w:sz w:val="24"/>
          <w:szCs w:val="24"/>
          <w:lang w:val="en-IN"/>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lang w:val="en-IN"/>
        </w:rPr>
        <w:t xml:space="preserve"> </w:t>
      </w:r>
    </w:p>
    <w:p w14:paraId="1A0CC689" w14:textId="77777777" w:rsidR="002D2968" w:rsidRDefault="00082C42">
      <w:pPr>
        <w:spacing w:before="120" w:after="120"/>
        <w:ind w:left="720" w:hanging="72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Peet, RK</w:t>
      </w:r>
      <w:r>
        <w:rPr>
          <w:rFonts w:ascii="Times New Roman" w:eastAsia="Times New Roman" w:hAnsi="Times New Roman" w:cs="Times New Roman"/>
          <w:spacing w:val="-4"/>
          <w:sz w:val="24"/>
          <w:szCs w:val="24"/>
          <w:lang w:val="en-IN"/>
        </w:rPr>
        <w:t xml:space="preserve"> (</w:t>
      </w:r>
      <w:r>
        <w:rPr>
          <w:rFonts w:ascii="Times New Roman" w:eastAsia="Times New Roman" w:hAnsi="Times New Roman" w:cs="Times New Roman"/>
          <w:spacing w:val="-4"/>
          <w:sz w:val="24"/>
          <w:szCs w:val="24"/>
        </w:rPr>
        <w:t>1974</w:t>
      </w:r>
      <w:r>
        <w:rPr>
          <w:rFonts w:ascii="Times New Roman" w:eastAsia="Times New Roman" w:hAnsi="Times New Roman" w:cs="Times New Roman"/>
          <w:spacing w:val="-4"/>
          <w:sz w:val="24"/>
          <w:szCs w:val="24"/>
          <w:lang w:val="en-IN"/>
        </w:rPr>
        <w:t>).</w:t>
      </w:r>
      <w:r>
        <w:rPr>
          <w:rFonts w:ascii="Times New Roman" w:eastAsia="Times New Roman" w:hAnsi="Times New Roman" w:cs="Times New Roman"/>
          <w:spacing w:val="-4"/>
          <w:sz w:val="24"/>
          <w:szCs w:val="24"/>
        </w:rPr>
        <w:t xml:space="preserve"> The measurement of species diversity. Ann. Rev. Ecol. Syst., 5, 285-307. </w:t>
      </w:r>
    </w:p>
    <w:p w14:paraId="77293F7F" w14:textId="77777777" w:rsidR="002D2968" w:rsidRDefault="00082C42">
      <w:pPr>
        <w:spacing w:before="120" w:after="120"/>
        <w:ind w:left="720" w:hanging="720"/>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Pinto, I, Nogueira, S., Rodrigues</w:t>
      </w:r>
      <w:r>
        <w:rPr>
          <w:rFonts w:ascii="Times New Roman" w:eastAsia="Times New Roman" w:hAnsi="Times New Roman" w:cs="Times New Roman"/>
          <w:spacing w:val="-4"/>
          <w:sz w:val="24"/>
          <w:szCs w:val="24"/>
          <w:lang w:val="en-IN"/>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4"/>
          <w:sz w:val="24"/>
          <w:szCs w:val="24"/>
          <w:lang w:val="en-IN"/>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Formigo</w:t>
      </w:r>
      <w:proofErr w:type="spellEnd"/>
      <w:r>
        <w:rPr>
          <w:rFonts w:ascii="Times New Roman" w:eastAsia="Times New Roman" w:hAnsi="Times New Roman" w:cs="Times New Roman"/>
          <w:spacing w:val="-4"/>
          <w:sz w:val="24"/>
          <w:szCs w:val="24"/>
          <w:lang w:val="en-IN"/>
        </w:rPr>
        <w:t xml:space="preserve"> </w:t>
      </w:r>
      <w:r>
        <w:rPr>
          <w:rFonts w:ascii="Times New Roman" w:eastAsia="Times New Roman" w:hAnsi="Times New Roman" w:cs="Times New Roman"/>
          <w:spacing w:val="-4"/>
          <w:sz w:val="24"/>
          <w:szCs w:val="24"/>
        </w:rPr>
        <w:t>N and Antunes</w:t>
      </w:r>
      <w:r>
        <w:rPr>
          <w:rFonts w:ascii="Times New Roman" w:eastAsia="Times New Roman" w:hAnsi="Times New Roman" w:cs="Times New Roman"/>
          <w:spacing w:val="-4"/>
          <w:sz w:val="24"/>
          <w:szCs w:val="24"/>
          <w:lang w:val="en-IN"/>
        </w:rPr>
        <w:t xml:space="preserve"> </w:t>
      </w:r>
      <w:r>
        <w:rPr>
          <w:rFonts w:ascii="Times New Roman" w:eastAsia="Times New Roman" w:hAnsi="Times New Roman" w:cs="Times New Roman"/>
          <w:spacing w:val="-4"/>
          <w:sz w:val="24"/>
          <w:szCs w:val="24"/>
        </w:rPr>
        <w:t xml:space="preserve">SC. </w:t>
      </w:r>
      <w:r>
        <w:rPr>
          <w:rFonts w:ascii="Times New Roman" w:eastAsia="Times New Roman" w:hAnsi="Times New Roman" w:cs="Times New Roman"/>
          <w:spacing w:val="-4"/>
          <w:sz w:val="24"/>
          <w:szCs w:val="24"/>
          <w:lang w:val="en-IN"/>
        </w:rPr>
        <w:t>(</w:t>
      </w:r>
      <w:r>
        <w:rPr>
          <w:rFonts w:ascii="Times New Roman" w:eastAsia="Times New Roman" w:hAnsi="Times New Roman" w:cs="Times New Roman"/>
          <w:spacing w:val="-4"/>
          <w:sz w:val="24"/>
          <w:szCs w:val="24"/>
        </w:rPr>
        <w:t>2023</w:t>
      </w:r>
      <w:r>
        <w:rPr>
          <w:rFonts w:ascii="Times New Roman" w:eastAsia="Times New Roman" w:hAnsi="Times New Roman" w:cs="Times New Roman"/>
          <w:spacing w:val="-4"/>
          <w:sz w:val="24"/>
          <w:szCs w:val="24"/>
          <w:lang w:val="en-IN"/>
        </w:rPr>
        <w:t>)</w:t>
      </w:r>
      <w:r>
        <w:rPr>
          <w:rFonts w:ascii="Times New Roman" w:eastAsia="Times New Roman" w:hAnsi="Times New Roman" w:cs="Times New Roman"/>
          <w:spacing w:val="-4"/>
          <w:sz w:val="24"/>
          <w:szCs w:val="24"/>
        </w:rPr>
        <w:t xml:space="preserve"> Can zooplankton add value to monitoring water quality? A case study of a Meso/Eutrophic </w:t>
      </w:r>
      <w:proofErr w:type="spellStart"/>
      <w:r>
        <w:rPr>
          <w:rFonts w:ascii="Times New Roman" w:eastAsia="Times New Roman" w:hAnsi="Times New Roman" w:cs="Times New Roman"/>
          <w:spacing w:val="-4"/>
          <w:sz w:val="24"/>
          <w:szCs w:val="24"/>
        </w:rPr>
        <w:t>portuguese</w:t>
      </w:r>
      <w:proofErr w:type="spellEnd"/>
      <w:r>
        <w:rPr>
          <w:rFonts w:ascii="Times New Roman" w:eastAsia="Times New Roman" w:hAnsi="Times New Roman" w:cs="Times New Roman"/>
          <w:spacing w:val="-4"/>
          <w:sz w:val="24"/>
          <w:szCs w:val="24"/>
        </w:rPr>
        <w:t xml:space="preserve"> reservoir. W</w:t>
      </w:r>
      <w:r>
        <w:rPr>
          <w:rFonts w:ascii="Times New Roman" w:eastAsia="Times New Roman" w:hAnsi="Times New Roman" w:cs="Times New Roman"/>
          <w:spacing w:val="-4"/>
          <w:sz w:val="24"/>
          <w:szCs w:val="24"/>
        </w:rPr>
        <w:t xml:space="preserve">ater 2023, 15, 1678. </w:t>
      </w:r>
      <w:hyperlink r:id="rId67" w:history="1">
        <w:r>
          <w:rPr>
            <w:rStyle w:val="Hyperlink"/>
            <w:rFonts w:ascii="Times New Roman" w:eastAsia="Times New Roman" w:hAnsi="Times New Roman" w:cs="Times New Roman"/>
            <w:color w:val="auto"/>
            <w:spacing w:val="-4"/>
            <w:sz w:val="24"/>
            <w:szCs w:val="24"/>
          </w:rPr>
          <w:t>https://doi.org/10.3390/w15091678</w:t>
        </w:r>
      </w:hyperlink>
    </w:p>
    <w:p w14:paraId="0475E127"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Prasad </w:t>
      </w:r>
      <w:r>
        <w:rPr>
          <w:rFonts w:ascii="Times New Roman" w:hAnsi="Times New Roman" w:cs="Times New Roman"/>
          <w:sz w:val="24"/>
          <w:szCs w:val="24"/>
          <w:lang w:val="en-IN"/>
        </w:rPr>
        <w:t>G</w:t>
      </w:r>
      <w:r>
        <w:rPr>
          <w:rFonts w:ascii="Times New Roman" w:hAnsi="Times New Roman" w:cs="Times New Roman"/>
          <w:sz w:val="24"/>
          <w:szCs w:val="24"/>
        </w:rPr>
        <w:t xml:space="preserve">B. </w:t>
      </w:r>
      <w:r>
        <w:rPr>
          <w:rFonts w:ascii="Times New Roman" w:hAnsi="Times New Roman" w:cs="Times New Roman"/>
          <w:sz w:val="24"/>
          <w:szCs w:val="24"/>
          <w:lang w:val="en-IN"/>
        </w:rPr>
        <w:t>(</w:t>
      </w:r>
      <w:r>
        <w:rPr>
          <w:rFonts w:ascii="Times New Roman" w:hAnsi="Times New Roman" w:cs="Times New Roman"/>
          <w:sz w:val="24"/>
          <w:szCs w:val="24"/>
        </w:rPr>
        <w:t>2003</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and bacteriological quality of ground water at Tadepalli Mandal of Guntur District, Andhra Pradesh. Natu. </w:t>
      </w:r>
      <w:proofErr w:type="spellStart"/>
      <w:r>
        <w:rPr>
          <w:rFonts w:ascii="Times New Roman" w:hAnsi="Times New Roman" w:cs="Times New Roman"/>
          <w:sz w:val="24"/>
          <w:szCs w:val="24"/>
        </w:rPr>
        <w:t>Envir</w:t>
      </w:r>
      <w:proofErr w:type="spellEnd"/>
      <w:r>
        <w:rPr>
          <w:rFonts w:ascii="Times New Roman" w:hAnsi="Times New Roman" w:cs="Times New Roman"/>
          <w:sz w:val="24"/>
          <w:szCs w:val="24"/>
        </w:rPr>
        <w:t>. Po</w:t>
      </w:r>
      <w:r>
        <w:rPr>
          <w:rFonts w:ascii="Times New Roman" w:hAnsi="Times New Roman" w:cs="Times New Roman"/>
          <w:sz w:val="24"/>
          <w:szCs w:val="24"/>
        </w:rPr>
        <w:t xml:space="preserve">ll. Tech., 2, 173-178. </w:t>
      </w:r>
    </w:p>
    <w:p w14:paraId="394B4BF1" w14:textId="77777777" w:rsidR="002D2968" w:rsidRDefault="00082C42">
      <w:pPr>
        <w:spacing w:before="120" w:after="120"/>
        <w:ind w:left="720" w:hanging="720"/>
        <w:jc w:val="both"/>
        <w:rPr>
          <w:rFonts w:ascii="Times New Roman" w:eastAsia="SimSun" w:hAnsi="Times New Roman" w:cs="Times New Roman"/>
          <w:sz w:val="24"/>
          <w:szCs w:val="24"/>
          <w:lang w:val="en-IN" w:eastAsia="zh-CN"/>
        </w:rPr>
      </w:pPr>
      <w:r>
        <w:rPr>
          <w:rFonts w:ascii="Times New Roman" w:eastAsia="SimSun" w:hAnsi="Times New Roman" w:cs="Times New Roman"/>
          <w:sz w:val="24"/>
          <w:szCs w:val="24"/>
          <w:lang w:val="en-IN" w:eastAsia="zh-CN"/>
        </w:rPr>
        <w:t xml:space="preserve">Prasad, R.R., 1969. Zooplankton biomass in the Arabian Sea and the Bay of Bengal with discussion on the fisheries of the regions. Proc. </w:t>
      </w:r>
      <w:proofErr w:type="spellStart"/>
      <w:r>
        <w:rPr>
          <w:rFonts w:ascii="Times New Roman" w:eastAsia="SimSun" w:hAnsi="Times New Roman" w:cs="Times New Roman"/>
          <w:sz w:val="24"/>
          <w:szCs w:val="24"/>
          <w:lang w:val="en-IN" w:eastAsia="zh-CN"/>
        </w:rPr>
        <w:t>Natn</w:t>
      </w:r>
      <w:proofErr w:type="spellEnd"/>
      <w:r>
        <w:rPr>
          <w:rFonts w:ascii="Times New Roman" w:eastAsia="SimSun" w:hAnsi="Times New Roman" w:cs="Times New Roman"/>
          <w:sz w:val="24"/>
          <w:szCs w:val="24"/>
          <w:lang w:val="en-IN" w:eastAsia="zh-CN"/>
        </w:rPr>
        <w:t>. Inst. Sci., India, 35: 399-437.</w:t>
      </w:r>
    </w:p>
    <w:p w14:paraId="18AD2DED"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Ramakrishna, S.</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2014</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Zooplankton seasonal abundance in relation to physicochemical feature in Yelahanka Lake, Bangalore, India. Global J. Res. Anal., 3 (6), 218-219</w:t>
      </w:r>
      <w:r>
        <w:rPr>
          <w:rFonts w:ascii="Times New Roman" w:hAnsi="Times New Roman" w:cs="Times New Roman"/>
          <w:sz w:val="24"/>
          <w:szCs w:val="24"/>
        </w:rPr>
        <w:t>.</w:t>
      </w:r>
    </w:p>
    <w:p w14:paraId="46C79A9D"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Santhanam, R., </w:t>
      </w:r>
      <w:proofErr w:type="spellStart"/>
      <w:r>
        <w:rPr>
          <w:rFonts w:ascii="Times New Roman" w:eastAsia="Times New Roman" w:hAnsi="Times New Roman" w:cs="Times New Roman"/>
          <w:sz w:val="24"/>
          <w:szCs w:val="24"/>
        </w:rPr>
        <w:t>Velayutham</w:t>
      </w:r>
      <w:proofErr w:type="spellEnd"/>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P, and G., Jegatheesan. P</w:t>
      </w:r>
      <w:r>
        <w:rPr>
          <w:rFonts w:ascii="Times New Roman" w:eastAsia="Times New Roman" w:hAnsi="Times New Roman" w:cs="Times New Roman"/>
          <w:sz w:val="24"/>
          <w:szCs w:val="24"/>
          <w:lang w:val="en-IN"/>
        </w:rPr>
        <w:t>. (</w:t>
      </w:r>
      <w:r>
        <w:rPr>
          <w:rFonts w:ascii="Times New Roman" w:eastAsia="Times New Roman" w:hAnsi="Times New Roman" w:cs="Times New Roman"/>
          <w:sz w:val="24"/>
          <w:szCs w:val="24"/>
        </w:rPr>
        <w:t>1989</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A Manual of Freshwater Ecology. Daya Publishing H</w:t>
      </w:r>
      <w:r>
        <w:rPr>
          <w:rFonts w:ascii="Times New Roman" w:eastAsia="Times New Roman" w:hAnsi="Times New Roman" w:cs="Times New Roman"/>
          <w:sz w:val="24"/>
          <w:szCs w:val="24"/>
        </w:rPr>
        <w:t xml:space="preserve">ouse, Delhi, India., 1-109. </w:t>
      </w:r>
    </w:p>
    <w:p w14:paraId="728357BE"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Saxena, A.</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1998</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Primary productivity studies in a sewage polluted Lake with special reference to phytoplankton. Ph.D., Thesis, Barkatullah University, Bhopal. India. </w:t>
      </w:r>
    </w:p>
    <w:p w14:paraId="33CA04A4"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Sharma, B, and Sharma</w:t>
      </w:r>
      <w:r>
        <w:rPr>
          <w:rFonts w:ascii="Times New Roman" w:hAnsi="Times New Roman" w:cs="Times New Roman"/>
          <w:sz w:val="24"/>
          <w:szCs w:val="24"/>
          <w:lang w:val="en-IN"/>
        </w:rPr>
        <w:t xml:space="preserve"> </w:t>
      </w:r>
      <w:r>
        <w:rPr>
          <w:rFonts w:ascii="Times New Roman" w:hAnsi="Times New Roman" w:cs="Times New Roman"/>
          <w:sz w:val="24"/>
          <w:szCs w:val="24"/>
        </w:rPr>
        <w:t>S</w:t>
      </w:r>
      <w:r>
        <w:rPr>
          <w:rFonts w:ascii="Times New Roman" w:hAnsi="Times New Roman" w:cs="Times New Roman"/>
          <w:sz w:val="24"/>
          <w:szCs w:val="24"/>
          <w:lang w:val="en-IN"/>
        </w:rPr>
        <w:t>. (</w:t>
      </w:r>
      <w:r>
        <w:rPr>
          <w:rFonts w:ascii="Times New Roman" w:hAnsi="Times New Roman" w:cs="Times New Roman"/>
          <w:sz w:val="24"/>
          <w:szCs w:val="24"/>
        </w:rPr>
        <w:t>2020</w:t>
      </w:r>
      <w:r>
        <w:rPr>
          <w:rFonts w:ascii="Times New Roman" w:hAnsi="Times New Roman" w:cs="Times New Roman"/>
          <w:sz w:val="24"/>
          <w:szCs w:val="24"/>
          <w:lang w:val="en-IN"/>
        </w:rPr>
        <w:t>)</w:t>
      </w:r>
      <w:r>
        <w:rPr>
          <w:rFonts w:ascii="Times New Roman" w:hAnsi="Times New Roman" w:cs="Times New Roman"/>
          <w:sz w:val="24"/>
          <w:szCs w:val="24"/>
        </w:rPr>
        <w:t xml:space="preserve"> Zooplankton diversity of a</w:t>
      </w:r>
      <w:r>
        <w:rPr>
          <w:rFonts w:ascii="Times New Roman" w:hAnsi="Times New Roman" w:cs="Times New Roman"/>
          <w:sz w:val="24"/>
          <w:szCs w:val="24"/>
        </w:rPr>
        <w:t xml:space="preserve"> subtropical reservoir of Meghalaya, northeast India with remarks on spatial and temporal variations, </w:t>
      </w:r>
      <w:proofErr w:type="spellStart"/>
      <w:r>
        <w:rPr>
          <w:rFonts w:ascii="Times New Roman" w:hAnsi="Times New Roman" w:cs="Times New Roman"/>
          <w:sz w:val="24"/>
          <w:szCs w:val="24"/>
        </w:rPr>
        <w:t>Opusc</w:t>
      </w:r>
      <w:proofErr w:type="spellEnd"/>
      <w:r>
        <w:rPr>
          <w:rFonts w:ascii="Times New Roman" w:hAnsi="Times New Roman" w:cs="Times New Roman"/>
          <w:sz w:val="24"/>
          <w:szCs w:val="24"/>
        </w:rPr>
        <w:t>. Zool. (Budapest), 51(1), 67–86. DOI: 10.18348/opzool.2020.1.67.</w:t>
      </w:r>
    </w:p>
    <w:p w14:paraId="6820E1B7" w14:textId="77777777" w:rsidR="002D2968" w:rsidRDefault="00082C42">
      <w:pPr>
        <w:spacing w:before="120" w:after="120"/>
        <w:ind w:left="720" w:hanging="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Singh R and Mathur P (2005). Investigation of variations in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-chemical charac</w:t>
      </w:r>
      <w:r>
        <w:rPr>
          <w:rFonts w:ascii="Times New Roman" w:hAnsi="Times New Roman" w:cs="Times New Roman"/>
          <w:sz w:val="24"/>
          <w:szCs w:val="24"/>
          <w:lang w:val="en-IN"/>
        </w:rPr>
        <w:t>teristics of a fresh water reservoir of Ajmer city, Rajasthan. Indian Journal of Environmental Sciences. 9(1):57-61.</w:t>
      </w:r>
    </w:p>
    <w:p w14:paraId="50801706"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Sivakumar, K, and </w:t>
      </w:r>
      <w:proofErr w:type="spellStart"/>
      <w:r>
        <w:rPr>
          <w:rFonts w:ascii="Times New Roman" w:hAnsi="Times New Roman" w:cs="Times New Roman"/>
          <w:sz w:val="24"/>
          <w:szCs w:val="24"/>
        </w:rPr>
        <w:t>Altaff</w:t>
      </w:r>
      <w:proofErr w:type="spellEnd"/>
      <w:r>
        <w:rPr>
          <w:rFonts w:ascii="Times New Roman" w:hAnsi="Times New Roman" w:cs="Times New Roman"/>
          <w:sz w:val="24"/>
          <w:szCs w:val="24"/>
          <w:lang w:val="en-IN"/>
        </w:rPr>
        <w:t xml:space="preserve"> K</w:t>
      </w:r>
      <w:r>
        <w:rPr>
          <w:rFonts w:ascii="Times New Roman" w:hAnsi="Times New Roman" w:cs="Times New Roman"/>
          <w:sz w:val="24"/>
          <w:szCs w:val="24"/>
        </w:rPr>
        <w:t>.</w:t>
      </w:r>
      <w:r>
        <w:rPr>
          <w:rFonts w:ascii="Times New Roman" w:hAnsi="Times New Roman" w:cs="Times New Roman"/>
          <w:sz w:val="24"/>
          <w:szCs w:val="24"/>
          <w:lang w:val="en-IN"/>
        </w:rPr>
        <w:t xml:space="preserve"> (</w:t>
      </w:r>
      <w:r>
        <w:rPr>
          <w:rFonts w:ascii="Times New Roman" w:hAnsi="Times New Roman" w:cs="Times New Roman"/>
          <w:sz w:val="24"/>
          <w:szCs w:val="24"/>
        </w:rPr>
        <w:t>2004</w:t>
      </w:r>
      <w:r>
        <w:rPr>
          <w:rFonts w:ascii="Times New Roman" w:hAnsi="Times New Roman" w:cs="Times New Roman"/>
          <w:sz w:val="24"/>
          <w:szCs w:val="24"/>
          <w:lang w:val="en-IN"/>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Ecological Indices of Freshwater Copepods and </w:t>
      </w:r>
      <w:proofErr w:type="spellStart"/>
      <w:r>
        <w:rPr>
          <w:rFonts w:ascii="Times New Roman" w:eastAsia="Times New Roman" w:hAnsi="Times New Roman" w:cs="Times New Roman"/>
          <w:sz w:val="24"/>
          <w:szCs w:val="24"/>
        </w:rPr>
        <w:t>Cladocerans</w:t>
      </w:r>
      <w:proofErr w:type="spellEnd"/>
      <w:r>
        <w:rPr>
          <w:rFonts w:ascii="Times New Roman" w:eastAsia="Times New Roman" w:hAnsi="Times New Roman" w:cs="Times New Roman"/>
          <w:sz w:val="24"/>
          <w:szCs w:val="24"/>
        </w:rPr>
        <w:t xml:space="preserve"> from Dharmapuri District, Tamil Nadu, India. </w:t>
      </w:r>
      <w:r>
        <w:rPr>
          <w:rFonts w:ascii="Times New Roman" w:eastAsia="Times New Roman" w:hAnsi="Times New Roman" w:cs="Times New Roman"/>
          <w:sz w:val="24"/>
          <w:szCs w:val="24"/>
        </w:rPr>
        <w:t xml:space="preserve">J. Zoos’ Print, 19 (5), 1466-1468. </w:t>
      </w:r>
    </w:p>
    <w:p w14:paraId="5D003072"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Smitha. P.G., </w:t>
      </w:r>
      <w:proofErr w:type="spellStart"/>
      <w:r>
        <w:rPr>
          <w:rFonts w:ascii="Times New Roman" w:hAnsi="Times New Roman" w:cs="Times New Roman"/>
          <w:sz w:val="24"/>
          <w:szCs w:val="24"/>
        </w:rPr>
        <w:t>Byrappa</w:t>
      </w:r>
      <w:proofErr w:type="spellEnd"/>
      <w:r>
        <w:rPr>
          <w:rFonts w:ascii="Times New Roman" w:hAnsi="Times New Roman" w:cs="Times New Roman"/>
          <w:sz w:val="24"/>
          <w:szCs w:val="24"/>
          <w:lang w:val="en-IN"/>
        </w:rPr>
        <w:t xml:space="preserve"> </w:t>
      </w:r>
      <w:r>
        <w:rPr>
          <w:rFonts w:ascii="Times New Roman" w:hAnsi="Times New Roman" w:cs="Times New Roman"/>
          <w:sz w:val="24"/>
          <w:szCs w:val="24"/>
        </w:rPr>
        <w:t xml:space="preserve">K, and Ramaswamy. </w:t>
      </w:r>
      <w:r>
        <w:rPr>
          <w:rFonts w:ascii="Times New Roman" w:hAnsi="Times New Roman" w:cs="Times New Roman"/>
          <w:sz w:val="24"/>
          <w:szCs w:val="24"/>
          <w:lang w:val="en-IN"/>
        </w:rPr>
        <w:t>(</w:t>
      </w:r>
      <w:r>
        <w:rPr>
          <w:rFonts w:ascii="Times New Roman" w:hAnsi="Times New Roman" w:cs="Times New Roman"/>
          <w:sz w:val="24"/>
          <w:szCs w:val="24"/>
        </w:rPr>
        <w:t>2007</w:t>
      </w:r>
      <w:r>
        <w:rPr>
          <w:rFonts w:ascii="Times New Roman" w:hAnsi="Times New Roman" w:cs="Times New Roman"/>
          <w:sz w:val="24"/>
          <w:szCs w:val="24"/>
          <w:lang w:val="en-IN"/>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characteristics of water samples of Bantwal Taluk, south-western Karnataka, India. </w:t>
      </w:r>
      <w:r>
        <w:rPr>
          <w:rStyle w:val="Emphasis"/>
          <w:rFonts w:ascii="Times New Roman" w:hAnsi="Times New Roman" w:cs="Times New Roman"/>
          <w:sz w:val="24"/>
          <w:szCs w:val="24"/>
        </w:rPr>
        <w:t xml:space="preserve">Nat. </w:t>
      </w:r>
      <w:proofErr w:type="spellStart"/>
      <w:r>
        <w:rPr>
          <w:rStyle w:val="Emphasis"/>
          <w:rFonts w:ascii="Times New Roman" w:hAnsi="Times New Roman" w:cs="Times New Roman"/>
          <w:sz w:val="24"/>
          <w:szCs w:val="24"/>
        </w:rPr>
        <w:t>Envir</w:t>
      </w:r>
      <w:proofErr w:type="spellEnd"/>
      <w:r>
        <w:rPr>
          <w:rStyle w:val="Emphasis"/>
          <w:rFonts w:ascii="Times New Roman" w:hAnsi="Times New Roman" w:cs="Times New Roman"/>
          <w:sz w:val="24"/>
          <w:szCs w:val="24"/>
        </w:rPr>
        <w:t xml:space="preserve">. Poll. Tec., </w:t>
      </w:r>
      <w:r>
        <w:rPr>
          <w:rFonts w:ascii="Times New Roman" w:hAnsi="Times New Roman" w:cs="Times New Roman"/>
          <w:sz w:val="24"/>
          <w:szCs w:val="24"/>
        </w:rPr>
        <w:t xml:space="preserve">28, (3), 591-595. </w:t>
      </w:r>
    </w:p>
    <w:p w14:paraId="6B4F7B80" w14:textId="77777777" w:rsidR="002D2968" w:rsidRDefault="00082C42">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Strickland, JDH, and Parsons</w:t>
      </w:r>
      <w:r>
        <w:rPr>
          <w:rFonts w:ascii="Times New Roman" w:hAnsi="Times New Roman" w:cs="Times New Roman"/>
          <w:sz w:val="24"/>
          <w:szCs w:val="24"/>
          <w:lang w:val="en-IN"/>
        </w:rPr>
        <w:t xml:space="preserve"> </w:t>
      </w:r>
      <w:r>
        <w:rPr>
          <w:rFonts w:ascii="Times New Roman" w:hAnsi="Times New Roman" w:cs="Times New Roman"/>
          <w:sz w:val="24"/>
          <w:szCs w:val="24"/>
        </w:rPr>
        <w:t>T</w:t>
      </w:r>
      <w:r>
        <w:rPr>
          <w:rFonts w:ascii="Times New Roman" w:hAnsi="Times New Roman" w:cs="Times New Roman"/>
          <w:sz w:val="24"/>
          <w:szCs w:val="24"/>
        </w:rPr>
        <w:t>R.</w:t>
      </w:r>
      <w:r>
        <w:rPr>
          <w:rFonts w:ascii="Times New Roman" w:hAnsi="Times New Roman" w:cs="Times New Roman"/>
          <w:sz w:val="24"/>
          <w:szCs w:val="24"/>
          <w:lang w:val="en-IN"/>
        </w:rPr>
        <w:t xml:space="preserve"> (</w:t>
      </w:r>
      <w:r>
        <w:rPr>
          <w:rFonts w:ascii="Times New Roman" w:hAnsi="Times New Roman" w:cs="Times New Roman"/>
          <w:sz w:val="24"/>
          <w:szCs w:val="24"/>
        </w:rPr>
        <w:t>1972</w:t>
      </w:r>
      <w:r>
        <w:rPr>
          <w:rFonts w:ascii="Times New Roman" w:hAnsi="Times New Roman" w:cs="Times New Roman"/>
          <w:sz w:val="24"/>
          <w:szCs w:val="24"/>
          <w:lang w:val="en-IN"/>
        </w:rPr>
        <w:t>)</w:t>
      </w:r>
      <w:r>
        <w:rPr>
          <w:rFonts w:ascii="Times New Roman" w:hAnsi="Times New Roman" w:cs="Times New Roman"/>
          <w:sz w:val="24"/>
          <w:szCs w:val="24"/>
        </w:rPr>
        <w:t xml:space="preserve"> A manual of sea water analysis: Canada Fisher. Res. Board Bull., 167, 310. </w:t>
      </w:r>
    </w:p>
    <w:p w14:paraId="6341C187" w14:textId="77777777" w:rsidR="002D2968" w:rsidRDefault="00082C42">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Swaranlatha</w:t>
      </w:r>
      <w:proofErr w:type="spellEnd"/>
      <w:r>
        <w:rPr>
          <w:rFonts w:ascii="Times New Roman" w:hAnsi="Times New Roman" w:cs="Times New Roman"/>
          <w:sz w:val="24"/>
          <w:szCs w:val="24"/>
        </w:rPr>
        <w:t xml:space="preserve"> S, and Rao</w:t>
      </w:r>
      <w:r>
        <w:rPr>
          <w:rFonts w:ascii="Times New Roman" w:hAnsi="Times New Roman" w:cs="Times New Roman"/>
          <w:sz w:val="24"/>
          <w:szCs w:val="24"/>
          <w:lang w:val="en-IN"/>
        </w:rPr>
        <w:t xml:space="preserve"> </w:t>
      </w:r>
      <w:r>
        <w:rPr>
          <w:rFonts w:ascii="Times New Roman" w:hAnsi="Times New Roman" w:cs="Times New Roman"/>
          <w:sz w:val="24"/>
          <w:szCs w:val="24"/>
        </w:rPr>
        <w:t>AN</w:t>
      </w:r>
      <w:r>
        <w:rPr>
          <w:rFonts w:ascii="Times New Roman" w:hAnsi="Times New Roman" w:cs="Times New Roman"/>
          <w:sz w:val="24"/>
          <w:szCs w:val="24"/>
          <w:lang w:val="en-IN"/>
        </w:rPr>
        <w:t>. (</w:t>
      </w:r>
      <w:r>
        <w:rPr>
          <w:rFonts w:ascii="Times New Roman" w:hAnsi="Times New Roman" w:cs="Times New Roman"/>
          <w:sz w:val="24"/>
          <w:szCs w:val="24"/>
        </w:rPr>
        <w:t>1998</w:t>
      </w:r>
      <w:r>
        <w:rPr>
          <w:rFonts w:ascii="Times New Roman" w:hAnsi="Times New Roman" w:cs="Times New Roman"/>
          <w:sz w:val="24"/>
          <w:szCs w:val="24"/>
          <w:lang w:val="en-IN"/>
        </w:rPr>
        <w:t>)</w:t>
      </w:r>
      <w:r>
        <w:rPr>
          <w:rFonts w:ascii="Times New Roman" w:hAnsi="Times New Roman" w:cs="Times New Roman"/>
          <w:sz w:val="24"/>
          <w:szCs w:val="24"/>
        </w:rPr>
        <w:t xml:space="preserve"> Ecological studies of Banjara Lake with reference to water pollution. J. Envi. Biol., 19, 179-186. </w:t>
      </w:r>
    </w:p>
    <w:p w14:paraId="6CAA44C3" w14:textId="77777777" w:rsidR="002D2968" w:rsidRDefault="00082C42">
      <w:pPr>
        <w:spacing w:before="120" w:after="120"/>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Trivedy</w:t>
      </w:r>
      <w:proofErr w:type="spellEnd"/>
      <w:r>
        <w:rPr>
          <w:rFonts w:ascii="Times New Roman" w:eastAsia="Times New Roman" w:hAnsi="Times New Roman" w:cs="Times New Roman"/>
          <w:sz w:val="24"/>
          <w:szCs w:val="24"/>
        </w:rPr>
        <w:t>, RK, and Goel</w:t>
      </w:r>
      <w:r>
        <w:rPr>
          <w:rFonts w:ascii="Times New Roman" w:eastAsia="Times New Roman" w:hAnsi="Times New Roman" w:cs="Times New Roman"/>
          <w:sz w:val="24"/>
          <w:szCs w:val="24"/>
          <w:lang w:val="en-IN"/>
        </w:rPr>
        <w:t xml:space="preserve">, </w:t>
      </w:r>
      <w:r>
        <w:rPr>
          <w:rFonts w:ascii="Times New Roman" w:eastAsia="Times New Roman" w:hAnsi="Times New Roman" w:cs="Times New Roman"/>
          <w:sz w:val="24"/>
          <w:szCs w:val="24"/>
        </w:rPr>
        <w:t xml:space="preserve">PK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1984</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Chemical and Biological Methods for Water Pollution Studies. </w:t>
      </w:r>
      <w:proofErr w:type="spellStart"/>
      <w:r>
        <w:rPr>
          <w:rFonts w:ascii="Times New Roman" w:eastAsia="Times New Roman" w:hAnsi="Times New Roman" w:cs="Times New Roman"/>
          <w:sz w:val="24"/>
          <w:szCs w:val="24"/>
        </w:rPr>
        <w:t>Envir</w:t>
      </w:r>
      <w:proofErr w:type="spellEnd"/>
      <w:r>
        <w:rPr>
          <w:rFonts w:ascii="Times New Roman" w:eastAsia="Times New Roman" w:hAnsi="Times New Roman" w:cs="Times New Roman"/>
          <w:sz w:val="24"/>
          <w:szCs w:val="24"/>
        </w:rPr>
        <w:t>. Pub.,</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1-215.  </w:t>
      </w:r>
    </w:p>
    <w:p w14:paraId="5B1CDC2F"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Verma, SR., AK., Tyagi, and RC., Dalela</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1978</w:t>
      </w:r>
      <w:r>
        <w:rPr>
          <w:rFonts w:ascii="Times New Roman" w:eastAsia="Times New Roman" w:hAnsi="Times New Roman" w:cs="Times New Roman"/>
          <w:sz w:val="24"/>
          <w:szCs w:val="24"/>
          <w:lang w:val="en-IN"/>
        </w:rPr>
        <w:t xml:space="preserve">).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and biological characteristics of </w:t>
      </w:r>
      <w:proofErr w:type="spellStart"/>
      <w:r>
        <w:rPr>
          <w:rFonts w:ascii="Times New Roman" w:eastAsia="Times New Roman" w:hAnsi="Times New Roman" w:cs="Times New Roman"/>
          <w:sz w:val="24"/>
          <w:szCs w:val="24"/>
        </w:rPr>
        <w:t>Kadarbad</w:t>
      </w:r>
      <w:proofErr w:type="spellEnd"/>
      <w:r>
        <w:rPr>
          <w:rFonts w:ascii="Times New Roman" w:eastAsia="Times New Roman" w:hAnsi="Times New Roman" w:cs="Times New Roman"/>
          <w:sz w:val="24"/>
          <w:szCs w:val="24"/>
        </w:rPr>
        <w:t xml:space="preserve"> Drain in Uttar Pradesh, India. Ind. J. </w:t>
      </w:r>
      <w:proofErr w:type="spellStart"/>
      <w:r>
        <w:rPr>
          <w:rFonts w:ascii="Times New Roman" w:eastAsia="Times New Roman" w:hAnsi="Times New Roman" w:cs="Times New Roman"/>
          <w:sz w:val="24"/>
          <w:szCs w:val="24"/>
        </w:rPr>
        <w:t>Envir</w:t>
      </w:r>
      <w:proofErr w:type="spellEnd"/>
      <w:r>
        <w:rPr>
          <w:rFonts w:ascii="Times New Roman" w:eastAsia="Times New Roman" w:hAnsi="Times New Roman" w:cs="Times New Roman"/>
          <w:sz w:val="24"/>
          <w:szCs w:val="24"/>
        </w:rPr>
        <w:t xml:space="preserve">. Health., 20 (1), </w:t>
      </w:r>
      <w:r>
        <w:rPr>
          <w:rFonts w:ascii="Times New Roman" w:eastAsia="Times New Roman" w:hAnsi="Times New Roman" w:cs="Times New Roman"/>
          <w:sz w:val="24"/>
          <w:szCs w:val="24"/>
        </w:rPr>
        <w:t xml:space="preserve">1-13. </w:t>
      </w:r>
    </w:p>
    <w:p w14:paraId="7D37CDEA"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N"/>
        </w:rPr>
        <w:t xml:space="preserve">Welch, P.S., 1952: Limnology, McGraw Hill Book Co., New York, 2, 538. </w:t>
      </w:r>
    </w:p>
    <w:p w14:paraId="60E377DA" w14:textId="77777777" w:rsidR="002D2968" w:rsidRDefault="00082C42">
      <w:pPr>
        <w:spacing w:before="120" w:after="120"/>
        <w:ind w:left="720" w:hanging="720"/>
        <w:jc w:val="both"/>
        <w:rPr>
          <w:rFonts w:ascii="Times New Roman" w:hAnsi="Times New Roman" w:cs="Times New Roman"/>
          <w:sz w:val="24"/>
          <w:szCs w:val="24"/>
        </w:rPr>
      </w:pPr>
      <w:r>
        <w:rPr>
          <w:rFonts w:ascii="Times New Roman" w:eastAsia="FSBrabo" w:hAnsi="Times New Roman" w:cs="Times New Roman"/>
          <w:sz w:val="24"/>
          <w:szCs w:val="24"/>
          <w:lang w:eastAsia="zh-CN" w:bidi="ar"/>
        </w:rPr>
        <w:t>World Health Organization</w:t>
      </w:r>
      <w:r>
        <w:rPr>
          <w:rFonts w:ascii="Times New Roman" w:eastAsia="FSBrabo" w:hAnsi="Times New Roman" w:cs="Times New Roman"/>
          <w:sz w:val="24"/>
          <w:szCs w:val="24"/>
          <w:lang w:val="en-IN" w:eastAsia="zh-CN" w:bidi="ar"/>
        </w:rPr>
        <w:t xml:space="preserve"> (1996)</w:t>
      </w:r>
      <w:r>
        <w:rPr>
          <w:rFonts w:ascii="Times New Roman" w:eastAsia="FSBrabo" w:hAnsi="Times New Roman" w:cs="Times New Roman"/>
          <w:sz w:val="24"/>
          <w:szCs w:val="24"/>
          <w:lang w:eastAsia="zh-CN" w:bidi="ar"/>
        </w:rPr>
        <w:t>.</w:t>
      </w:r>
      <w:r>
        <w:rPr>
          <w:rFonts w:ascii="Times New Roman" w:eastAsia="FSBrabo" w:hAnsi="Times New Roman" w:cs="Times New Roman"/>
          <w:sz w:val="24"/>
          <w:szCs w:val="24"/>
          <w:lang w:val="en-IN" w:eastAsia="zh-CN" w:bidi="ar"/>
        </w:rPr>
        <w:t xml:space="preserve"> </w:t>
      </w:r>
      <w:r>
        <w:rPr>
          <w:rFonts w:ascii="Times New Roman" w:eastAsia="FSBrabo" w:hAnsi="Times New Roman" w:cs="Times New Roman"/>
          <w:sz w:val="24"/>
          <w:szCs w:val="24"/>
          <w:lang w:eastAsia="zh-CN" w:bidi="ar"/>
        </w:rPr>
        <w:t xml:space="preserve">Guidelines for Drinking-Water </w:t>
      </w:r>
      <w:proofErr w:type="gramStart"/>
      <w:r>
        <w:rPr>
          <w:rFonts w:ascii="Times New Roman" w:eastAsia="FSBrabo" w:hAnsi="Times New Roman" w:cs="Times New Roman"/>
          <w:sz w:val="24"/>
          <w:szCs w:val="24"/>
          <w:lang w:eastAsia="zh-CN" w:bidi="ar"/>
        </w:rPr>
        <w:t>Q ,</w:t>
      </w:r>
      <w:proofErr w:type="gramEnd"/>
      <w:r>
        <w:rPr>
          <w:rFonts w:ascii="Times New Roman" w:eastAsia="FSBrabo" w:hAnsi="Times New Roman" w:cs="Times New Roman"/>
          <w:sz w:val="24"/>
          <w:szCs w:val="24"/>
          <w:lang w:eastAsia="zh-CN" w:bidi="ar"/>
        </w:rPr>
        <w:t xml:space="preserve"> Vol. 2, Health criteria and other supporting information.</w:t>
      </w:r>
    </w:p>
    <w:p w14:paraId="1179CB20"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Wright, JC.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1965</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The population dynamics and produ</w:t>
      </w:r>
      <w:r>
        <w:rPr>
          <w:rFonts w:ascii="Times New Roman" w:eastAsia="Times New Roman" w:hAnsi="Times New Roman" w:cs="Times New Roman"/>
          <w:sz w:val="24"/>
          <w:szCs w:val="24"/>
        </w:rPr>
        <w:t xml:space="preserve">ction of </w:t>
      </w:r>
      <w:r>
        <w:rPr>
          <w:rFonts w:ascii="Times New Roman" w:eastAsia="Times New Roman" w:hAnsi="Times New Roman" w:cs="Times New Roman"/>
          <w:i/>
          <w:sz w:val="24"/>
          <w:szCs w:val="24"/>
        </w:rPr>
        <w:t xml:space="preserve">Daphnia </w:t>
      </w:r>
      <w:r>
        <w:rPr>
          <w:rFonts w:ascii="Times New Roman" w:eastAsia="Times New Roman" w:hAnsi="Times New Roman" w:cs="Times New Roman"/>
          <w:sz w:val="24"/>
          <w:szCs w:val="24"/>
        </w:rPr>
        <w:t xml:space="preserve">in Canyon Ferry Reservoir, Montana. </w:t>
      </w:r>
      <w:proofErr w:type="spellStart"/>
      <w:r>
        <w:rPr>
          <w:rFonts w:ascii="Times New Roman" w:eastAsia="Times New Roman" w:hAnsi="Times New Roman" w:cs="Times New Roman"/>
          <w:sz w:val="24"/>
          <w:szCs w:val="24"/>
        </w:rPr>
        <w:t>Limnol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Oceanogr</w:t>
      </w:r>
      <w:proofErr w:type="spellEnd"/>
      <w:r>
        <w:rPr>
          <w:rFonts w:ascii="Times New Roman" w:eastAsia="Times New Roman" w:hAnsi="Times New Roman" w:cs="Times New Roman"/>
          <w:sz w:val="24"/>
          <w:szCs w:val="24"/>
        </w:rPr>
        <w:t xml:space="preserve">., 12, 492-502.  </w:t>
      </w:r>
    </w:p>
    <w:p w14:paraId="087257CE" w14:textId="77777777" w:rsidR="002D2968" w:rsidRDefault="00082C42">
      <w:pPr>
        <w:spacing w:before="120" w:after="12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Zafar, A.R. </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1964</w:t>
      </w:r>
      <w:r>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rPr>
        <w:t xml:space="preserve"> On the ecology of algae in certain fish ponds of Hyderabad, India. I.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complex. </w:t>
      </w:r>
      <w:proofErr w:type="spellStart"/>
      <w:r>
        <w:rPr>
          <w:rFonts w:ascii="Times New Roman" w:eastAsia="Times New Roman" w:hAnsi="Times New Roman" w:cs="Times New Roman"/>
          <w:sz w:val="24"/>
          <w:szCs w:val="24"/>
        </w:rPr>
        <w:t>Hydrobiol</w:t>
      </w:r>
      <w:proofErr w:type="spellEnd"/>
      <w:r>
        <w:rPr>
          <w:rFonts w:ascii="Times New Roman" w:eastAsia="Times New Roman" w:hAnsi="Times New Roman" w:cs="Times New Roman"/>
          <w:sz w:val="24"/>
          <w:szCs w:val="24"/>
        </w:rPr>
        <w:t>., 23, 176-196.</w:t>
      </w:r>
    </w:p>
    <w:p w14:paraId="259F30C3" w14:textId="77777777" w:rsidR="002D2968" w:rsidRDefault="002D2968">
      <w:pPr>
        <w:spacing w:before="120" w:after="120"/>
        <w:ind w:left="720" w:hanging="720"/>
        <w:jc w:val="both"/>
        <w:rPr>
          <w:rFonts w:ascii="Times New Roman" w:eastAsia="Times New Roman" w:hAnsi="Times New Roman" w:cs="Times New Roman"/>
          <w:sz w:val="24"/>
          <w:szCs w:val="24"/>
          <w:lang w:val="en-IN"/>
        </w:rPr>
      </w:pPr>
    </w:p>
    <w:p w14:paraId="671E61C9" w14:textId="77777777" w:rsidR="002D2968" w:rsidRDefault="002D2968">
      <w:pPr>
        <w:spacing w:before="120" w:after="120"/>
        <w:ind w:left="720" w:hanging="720"/>
        <w:jc w:val="both"/>
        <w:rPr>
          <w:rFonts w:ascii="Times New Roman" w:eastAsia="Times New Roman" w:hAnsi="Times New Roman" w:cs="Times New Roman"/>
          <w:sz w:val="24"/>
          <w:szCs w:val="24"/>
          <w:highlight w:val="yellow"/>
          <w:lang w:val="en-IN"/>
        </w:rPr>
      </w:pPr>
    </w:p>
    <w:p w14:paraId="139A37A9" w14:textId="77777777" w:rsidR="002D2968" w:rsidRDefault="002D2968">
      <w:pPr>
        <w:spacing w:after="0" w:line="360" w:lineRule="auto"/>
        <w:ind w:firstLine="720"/>
        <w:jc w:val="both"/>
        <w:rPr>
          <w:rFonts w:ascii="Times New Roman" w:hAnsi="Times New Roman" w:cs="Times New Roman"/>
          <w:bCs/>
          <w:sz w:val="24"/>
          <w:szCs w:val="24"/>
          <w:lang w:val="en-IN"/>
        </w:rPr>
      </w:pPr>
    </w:p>
    <w:p w14:paraId="1E56077E" w14:textId="77777777" w:rsidR="002D2968" w:rsidRDefault="002D2968">
      <w:pPr>
        <w:spacing w:after="0" w:line="360" w:lineRule="auto"/>
        <w:ind w:firstLine="720"/>
        <w:jc w:val="both"/>
        <w:rPr>
          <w:rFonts w:ascii="Times New Roman" w:hAnsi="Times New Roman" w:cs="Times New Roman"/>
          <w:bCs/>
          <w:sz w:val="24"/>
          <w:szCs w:val="24"/>
          <w:lang w:val="en-IN"/>
        </w:rPr>
      </w:pPr>
    </w:p>
    <w:p w14:paraId="656A2FFB" w14:textId="77777777" w:rsidR="002D2968" w:rsidRDefault="002D2968">
      <w:pPr>
        <w:spacing w:after="0" w:line="240" w:lineRule="auto"/>
        <w:jc w:val="both"/>
        <w:rPr>
          <w:rFonts w:ascii="Times New Roman" w:eastAsia="SimSun" w:hAnsi="Times New Roman" w:cs="Times New Roman"/>
          <w:sz w:val="24"/>
          <w:szCs w:val="24"/>
          <w:lang w:val="en-IN" w:eastAsia="zh-CN"/>
        </w:rPr>
      </w:pPr>
    </w:p>
    <w:p w14:paraId="35BFADC4" w14:textId="77777777" w:rsidR="002D2968" w:rsidRDefault="002D2968">
      <w:pPr>
        <w:spacing w:after="0" w:line="240" w:lineRule="auto"/>
        <w:jc w:val="both"/>
        <w:rPr>
          <w:rFonts w:ascii="Times New Roman" w:eastAsia="SimSun" w:hAnsi="Times New Roman" w:cs="Times New Roman"/>
          <w:sz w:val="24"/>
          <w:szCs w:val="24"/>
          <w:lang w:val="en-IN" w:eastAsia="zh-CN"/>
        </w:rPr>
      </w:pPr>
    </w:p>
    <w:p w14:paraId="1579FC2A" w14:textId="77777777" w:rsidR="002D2968" w:rsidRDefault="002D2968">
      <w:pPr>
        <w:spacing w:after="0" w:line="240" w:lineRule="auto"/>
        <w:jc w:val="both"/>
        <w:rPr>
          <w:rFonts w:ascii="Times New Roman" w:eastAsia="SimSun" w:hAnsi="Times New Roman" w:cs="Times New Roman"/>
          <w:sz w:val="24"/>
          <w:szCs w:val="24"/>
          <w:lang w:val="en-IN" w:eastAsia="zh-CN"/>
        </w:rPr>
      </w:pPr>
    </w:p>
    <w:sectPr w:rsidR="002D2968">
      <w:headerReference w:type="even" r:id="rId68"/>
      <w:headerReference w:type="default" r:id="rId69"/>
      <w:footerReference w:type="even" r:id="rId70"/>
      <w:footerReference w:type="default" r:id="rId71"/>
      <w:headerReference w:type="first" r:id="rId72"/>
      <w:footerReference w:type="first" r:id="rId73"/>
      <w:type w:val="nextColumn"/>
      <w:pgSz w:w="11906" w:h="16838"/>
      <w:pgMar w:top="1000" w:right="926" w:bottom="878" w:left="1080" w:header="720" w:footer="1043" w:gutter="0"/>
      <w:pgNumType w:fmt="lowerRoman" w:start="1" w:chapStyle="1" w:chapSep="period"/>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8DB4D" w14:textId="77777777" w:rsidR="00082C42" w:rsidRDefault="00082C42">
      <w:pPr>
        <w:spacing w:line="240" w:lineRule="auto"/>
      </w:pPr>
      <w:r>
        <w:separator/>
      </w:r>
    </w:p>
  </w:endnote>
  <w:endnote w:type="continuationSeparator" w:id="0">
    <w:p w14:paraId="5688054B" w14:textId="77777777" w:rsidR="00082C42" w:rsidRDefault="00082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TimesNewRomanPS-BoldMT">
    <w:altName w:val="Segoe Print"/>
    <w:charset w:val="00"/>
    <w:family w:val="auto"/>
    <w:pitch w:val="default"/>
  </w:font>
  <w:font w:name="Arial-ItalicMT">
    <w:altName w:val="Segoe Print"/>
    <w:charset w:val="00"/>
    <w:family w:val="auto"/>
    <w:pitch w:val="default"/>
    <w:sig w:usb0="00000000" w:usb1="00000000" w:usb2="00000000" w:usb3="00000000" w:csb0="00040001" w:csb1="00000000"/>
  </w:font>
  <w:font w:name="Times-Italic12">
    <w:altName w:val="Segoe Print"/>
    <w:charset w:val="00"/>
    <w:family w:val="auto"/>
    <w:pitch w:val="default"/>
    <w:sig w:usb0="00000000" w:usb1="00000000" w:usb2="00000000" w:usb3="00000000" w:csb0="00040001" w:csb1="00000000"/>
  </w:font>
  <w:font w:name="Times-Roman12">
    <w:altName w:val="Segoe Print"/>
    <w:charset w:val="00"/>
    <w:family w:val="auto"/>
    <w:pitch w:val="default"/>
    <w:sig w:usb0="00000000" w:usb1="00000000" w:usb2="00000000" w:usb3="00000000" w:csb0="00040001" w:csb1="00000000"/>
  </w:font>
  <w:font w:name="TimesNewRomanPS-ItalicMT">
    <w:altName w:val="Times New Roman"/>
    <w:charset w:val="00"/>
    <w:family w:val="auto"/>
    <w:pitch w:val="default"/>
    <w:sig w:usb0="00000000" w:usb1="00000000" w:usb2="00000000" w:usb3="00000000" w:csb0="00040001" w:csb1="00000000"/>
  </w:font>
  <w:font w:name="Times-Roman9">
    <w:altName w:val="Segoe Print"/>
    <w:charset w:val="00"/>
    <w:family w:val="auto"/>
    <w:pitch w:val="default"/>
  </w:font>
  <w:font w:name="FSBrabo">
    <w:altName w:val="Segoe Print"/>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C4A0" w14:textId="77777777" w:rsidR="00DB5AF8" w:rsidRDefault="00DB5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C809" w14:textId="77777777" w:rsidR="00DB5AF8" w:rsidRDefault="00DB5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C4D32" w14:textId="77777777" w:rsidR="00DB5AF8" w:rsidRDefault="00DB5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EEF32" w14:textId="77777777" w:rsidR="00082C42" w:rsidRDefault="00082C42">
      <w:pPr>
        <w:spacing w:after="0"/>
      </w:pPr>
      <w:r>
        <w:separator/>
      </w:r>
    </w:p>
  </w:footnote>
  <w:footnote w:type="continuationSeparator" w:id="0">
    <w:p w14:paraId="2E337E09" w14:textId="77777777" w:rsidR="00082C42" w:rsidRDefault="00082C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6F68" w14:textId="3405FD8E" w:rsidR="00DB5AF8" w:rsidRDefault="00DB5AF8">
    <w:pPr>
      <w:pStyle w:val="Header"/>
    </w:pPr>
    <w:r>
      <w:rPr>
        <w:noProof/>
      </w:rPr>
      <w:pict w14:anchorId="711E5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783501" o:spid="_x0000_s2050" type="#_x0000_t136" style="position:absolute;margin-left:0;margin-top:0;width:587.6pt;height:110.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6616" w14:textId="11B44F09" w:rsidR="00DB5AF8" w:rsidRDefault="00DB5AF8">
    <w:pPr>
      <w:pStyle w:val="Header"/>
    </w:pPr>
    <w:r>
      <w:rPr>
        <w:noProof/>
      </w:rPr>
      <w:pict w14:anchorId="4FDDF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783502" o:spid="_x0000_s2051" type="#_x0000_t136" style="position:absolute;margin-left:0;margin-top:0;width:587.6pt;height:110.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DF76" w14:textId="11CBA8DE" w:rsidR="00DB5AF8" w:rsidRDefault="00DB5AF8">
    <w:pPr>
      <w:pStyle w:val="Header"/>
    </w:pPr>
    <w:r>
      <w:rPr>
        <w:noProof/>
      </w:rPr>
      <w:pict w14:anchorId="63DF8A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1783500" o:spid="_x0000_s2049" type="#_x0000_t136" style="position:absolute;margin-left:0;margin-top:0;width:587.6pt;height:110.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0FE703"/>
    <w:multiLevelType w:val="multilevel"/>
    <w:tmpl w:val="9A0FE703"/>
    <w:lvl w:ilvl="0">
      <w:start w:val="1"/>
      <w:numFmt w:val="decimal"/>
      <w:suff w:val="space"/>
      <w:lvlText w:val="%1."/>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1" w15:restartNumberingAfterBreak="0">
    <w:nsid w:val="3279E51F"/>
    <w:multiLevelType w:val="singleLevel"/>
    <w:tmpl w:val="3279E51F"/>
    <w:lvl w:ilvl="0">
      <w:start w:val="1"/>
      <w:numFmt w:val="decimal"/>
      <w:lvlText w:val="%1."/>
      <w:lvlJc w:val="left"/>
      <w:pPr>
        <w:tabs>
          <w:tab w:val="left" w:pos="425"/>
        </w:tabs>
        <w:ind w:left="425" w:hanging="425"/>
      </w:pPr>
      <w:rPr>
        <w:rFont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405C"/>
    <w:rsid w:val="00050A31"/>
    <w:rsid w:val="00066871"/>
    <w:rsid w:val="000716D2"/>
    <w:rsid w:val="00071AAB"/>
    <w:rsid w:val="00074A08"/>
    <w:rsid w:val="0008165F"/>
    <w:rsid w:val="00082C42"/>
    <w:rsid w:val="00090A59"/>
    <w:rsid w:val="000B0A69"/>
    <w:rsid w:val="000B76C4"/>
    <w:rsid w:val="000C2B41"/>
    <w:rsid w:val="000C5610"/>
    <w:rsid w:val="000E6552"/>
    <w:rsid w:val="000F3A4F"/>
    <w:rsid w:val="000F3AFC"/>
    <w:rsid w:val="000F59AC"/>
    <w:rsid w:val="001364FE"/>
    <w:rsid w:val="001368DD"/>
    <w:rsid w:val="00147DB3"/>
    <w:rsid w:val="001518A5"/>
    <w:rsid w:val="00164527"/>
    <w:rsid w:val="00170095"/>
    <w:rsid w:val="00170E4F"/>
    <w:rsid w:val="001743F4"/>
    <w:rsid w:val="00186A61"/>
    <w:rsid w:val="00187C33"/>
    <w:rsid w:val="001936B7"/>
    <w:rsid w:val="00196AB1"/>
    <w:rsid w:val="001D3635"/>
    <w:rsid w:val="001E3324"/>
    <w:rsid w:val="00201333"/>
    <w:rsid w:val="00210FA7"/>
    <w:rsid w:val="00216417"/>
    <w:rsid w:val="00237ADA"/>
    <w:rsid w:val="00245710"/>
    <w:rsid w:val="00256ED7"/>
    <w:rsid w:val="0026631D"/>
    <w:rsid w:val="00267F0F"/>
    <w:rsid w:val="002C2F53"/>
    <w:rsid w:val="002D2968"/>
    <w:rsid w:val="002E2FFD"/>
    <w:rsid w:val="002F6371"/>
    <w:rsid w:val="0030086A"/>
    <w:rsid w:val="00320B9D"/>
    <w:rsid w:val="003258DB"/>
    <w:rsid w:val="0033518C"/>
    <w:rsid w:val="003437C2"/>
    <w:rsid w:val="00347222"/>
    <w:rsid w:val="003531D1"/>
    <w:rsid w:val="00377186"/>
    <w:rsid w:val="003949A8"/>
    <w:rsid w:val="003A1C03"/>
    <w:rsid w:val="003E40AC"/>
    <w:rsid w:val="003E77A5"/>
    <w:rsid w:val="004122CA"/>
    <w:rsid w:val="00414627"/>
    <w:rsid w:val="00425D63"/>
    <w:rsid w:val="004643D8"/>
    <w:rsid w:val="00466620"/>
    <w:rsid w:val="00474A8A"/>
    <w:rsid w:val="004829EB"/>
    <w:rsid w:val="004972AD"/>
    <w:rsid w:val="00497C24"/>
    <w:rsid w:val="004C7BA5"/>
    <w:rsid w:val="004D49EF"/>
    <w:rsid w:val="004E7628"/>
    <w:rsid w:val="004F48F2"/>
    <w:rsid w:val="00500A87"/>
    <w:rsid w:val="00504701"/>
    <w:rsid w:val="005054D3"/>
    <w:rsid w:val="00510584"/>
    <w:rsid w:val="005149B1"/>
    <w:rsid w:val="0052110A"/>
    <w:rsid w:val="00523273"/>
    <w:rsid w:val="0052671E"/>
    <w:rsid w:val="00533A6A"/>
    <w:rsid w:val="005647F2"/>
    <w:rsid w:val="005662D1"/>
    <w:rsid w:val="0057334C"/>
    <w:rsid w:val="00573A09"/>
    <w:rsid w:val="0058336E"/>
    <w:rsid w:val="005A4526"/>
    <w:rsid w:val="005A7E12"/>
    <w:rsid w:val="005C113E"/>
    <w:rsid w:val="005C1B16"/>
    <w:rsid w:val="005C7325"/>
    <w:rsid w:val="005D16FF"/>
    <w:rsid w:val="005E53D0"/>
    <w:rsid w:val="005E6B74"/>
    <w:rsid w:val="006002EB"/>
    <w:rsid w:val="006128EF"/>
    <w:rsid w:val="006264B4"/>
    <w:rsid w:val="00630D56"/>
    <w:rsid w:val="00643033"/>
    <w:rsid w:val="00644CC3"/>
    <w:rsid w:val="00661468"/>
    <w:rsid w:val="00663186"/>
    <w:rsid w:val="006649F0"/>
    <w:rsid w:val="00670487"/>
    <w:rsid w:val="0067245D"/>
    <w:rsid w:val="0068470E"/>
    <w:rsid w:val="00695DCD"/>
    <w:rsid w:val="006A05CC"/>
    <w:rsid w:val="006A35A7"/>
    <w:rsid w:val="006A4721"/>
    <w:rsid w:val="006E18C4"/>
    <w:rsid w:val="006E6CA3"/>
    <w:rsid w:val="006F39C6"/>
    <w:rsid w:val="007152D7"/>
    <w:rsid w:val="007333B8"/>
    <w:rsid w:val="00734C64"/>
    <w:rsid w:val="00746C14"/>
    <w:rsid w:val="007501F9"/>
    <w:rsid w:val="0078668A"/>
    <w:rsid w:val="007A5D83"/>
    <w:rsid w:val="007C2C59"/>
    <w:rsid w:val="007E6DB1"/>
    <w:rsid w:val="00801F23"/>
    <w:rsid w:val="00837632"/>
    <w:rsid w:val="00850166"/>
    <w:rsid w:val="0085640F"/>
    <w:rsid w:val="008567AA"/>
    <w:rsid w:val="0085723B"/>
    <w:rsid w:val="008759DE"/>
    <w:rsid w:val="0089071F"/>
    <w:rsid w:val="00892712"/>
    <w:rsid w:val="008A227A"/>
    <w:rsid w:val="008A680A"/>
    <w:rsid w:val="008B0BB0"/>
    <w:rsid w:val="008C2603"/>
    <w:rsid w:val="008D4B98"/>
    <w:rsid w:val="008E6C4B"/>
    <w:rsid w:val="008F18C0"/>
    <w:rsid w:val="00901938"/>
    <w:rsid w:val="00907648"/>
    <w:rsid w:val="00914644"/>
    <w:rsid w:val="00927D97"/>
    <w:rsid w:val="00930FDE"/>
    <w:rsid w:val="0093382F"/>
    <w:rsid w:val="00967C12"/>
    <w:rsid w:val="00975D8E"/>
    <w:rsid w:val="00984C93"/>
    <w:rsid w:val="00987CE1"/>
    <w:rsid w:val="0099405C"/>
    <w:rsid w:val="009B1D47"/>
    <w:rsid w:val="009C600F"/>
    <w:rsid w:val="009D0805"/>
    <w:rsid w:val="009D3723"/>
    <w:rsid w:val="009E04F2"/>
    <w:rsid w:val="00A03B7B"/>
    <w:rsid w:val="00A200C9"/>
    <w:rsid w:val="00A241EA"/>
    <w:rsid w:val="00A250D5"/>
    <w:rsid w:val="00A32F56"/>
    <w:rsid w:val="00A36028"/>
    <w:rsid w:val="00A60B76"/>
    <w:rsid w:val="00A91424"/>
    <w:rsid w:val="00A94177"/>
    <w:rsid w:val="00AA2C77"/>
    <w:rsid w:val="00AB49EA"/>
    <w:rsid w:val="00AC3FB9"/>
    <w:rsid w:val="00AC702A"/>
    <w:rsid w:val="00AD226F"/>
    <w:rsid w:val="00AE3CAC"/>
    <w:rsid w:val="00B13A52"/>
    <w:rsid w:val="00B24CF4"/>
    <w:rsid w:val="00B26993"/>
    <w:rsid w:val="00B315B8"/>
    <w:rsid w:val="00B4570C"/>
    <w:rsid w:val="00B5208C"/>
    <w:rsid w:val="00B74876"/>
    <w:rsid w:val="00BB45E4"/>
    <w:rsid w:val="00BB7C2B"/>
    <w:rsid w:val="00BC1664"/>
    <w:rsid w:val="00BC2546"/>
    <w:rsid w:val="00C05085"/>
    <w:rsid w:val="00C1593D"/>
    <w:rsid w:val="00C248CB"/>
    <w:rsid w:val="00C46E9D"/>
    <w:rsid w:val="00C56C7E"/>
    <w:rsid w:val="00C776A4"/>
    <w:rsid w:val="00C9650B"/>
    <w:rsid w:val="00CA2C6C"/>
    <w:rsid w:val="00CB01E2"/>
    <w:rsid w:val="00CC0600"/>
    <w:rsid w:val="00CC78AC"/>
    <w:rsid w:val="00CF7953"/>
    <w:rsid w:val="00D07232"/>
    <w:rsid w:val="00D10245"/>
    <w:rsid w:val="00D14751"/>
    <w:rsid w:val="00D21BDD"/>
    <w:rsid w:val="00D41BF0"/>
    <w:rsid w:val="00D57161"/>
    <w:rsid w:val="00D65F07"/>
    <w:rsid w:val="00D92BB7"/>
    <w:rsid w:val="00DB5AF8"/>
    <w:rsid w:val="00DC6A77"/>
    <w:rsid w:val="00DC76D2"/>
    <w:rsid w:val="00DD30ED"/>
    <w:rsid w:val="00E243A0"/>
    <w:rsid w:val="00E64C21"/>
    <w:rsid w:val="00E65E46"/>
    <w:rsid w:val="00E9362B"/>
    <w:rsid w:val="00EC24C6"/>
    <w:rsid w:val="00EE36C0"/>
    <w:rsid w:val="00EF2933"/>
    <w:rsid w:val="00F05146"/>
    <w:rsid w:val="00F1115D"/>
    <w:rsid w:val="00F16C8C"/>
    <w:rsid w:val="00F2691C"/>
    <w:rsid w:val="00F3513C"/>
    <w:rsid w:val="00F465C5"/>
    <w:rsid w:val="00F5180D"/>
    <w:rsid w:val="00F51B21"/>
    <w:rsid w:val="00F51D87"/>
    <w:rsid w:val="00F8455C"/>
    <w:rsid w:val="00F9376A"/>
    <w:rsid w:val="00FA2B7F"/>
    <w:rsid w:val="00FE3266"/>
    <w:rsid w:val="01551C3E"/>
    <w:rsid w:val="01AC2232"/>
    <w:rsid w:val="01AD6D26"/>
    <w:rsid w:val="01B47C62"/>
    <w:rsid w:val="01C55775"/>
    <w:rsid w:val="02316DE8"/>
    <w:rsid w:val="03844451"/>
    <w:rsid w:val="04202FBF"/>
    <w:rsid w:val="04460AF9"/>
    <w:rsid w:val="04C109E3"/>
    <w:rsid w:val="055C1AD8"/>
    <w:rsid w:val="05BD4402"/>
    <w:rsid w:val="06253FC0"/>
    <w:rsid w:val="068E5468"/>
    <w:rsid w:val="069150D4"/>
    <w:rsid w:val="06A83CF9"/>
    <w:rsid w:val="06B01105"/>
    <w:rsid w:val="070F27A4"/>
    <w:rsid w:val="071A737A"/>
    <w:rsid w:val="07540649"/>
    <w:rsid w:val="0756099A"/>
    <w:rsid w:val="07636BA9"/>
    <w:rsid w:val="07AE35A7"/>
    <w:rsid w:val="07F8491F"/>
    <w:rsid w:val="08752E19"/>
    <w:rsid w:val="08BF7BFA"/>
    <w:rsid w:val="097D3D8E"/>
    <w:rsid w:val="098B0C62"/>
    <w:rsid w:val="09C30A93"/>
    <w:rsid w:val="0A1C3DD7"/>
    <w:rsid w:val="0A9145E4"/>
    <w:rsid w:val="0AAF2B7B"/>
    <w:rsid w:val="0B497A2F"/>
    <w:rsid w:val="0BE776F0"/>
    <w:rsid w:val="0CF214E7"/>
    <w:rsid w:val="0CFD6C5C"/>
    <w:rsid w:val="0E074F5D"/>
    <w:rsid w:val="0F381CFB"/>
    <w:rsid w:val="0F4729B8"/>
    <w:rsid w:val="0F4A4B34"/>
    <w:rsid w:val="0F997BA4"/>
    <w:rsid w:val="10493E65"/>
    <w:rsid w:val="10A15B58"/>
    <w:rsid w:val="10A20A01"/>
    <w:rsid w:val="10A81C60"/>
    <w:rsid w:val="10F03A2F"/>
    <w:rsid w:val="112B07B5"/>
    <w:rsid w:val="123F13CA"/>
    <w:rsid w:val="1280736E"/>
    <w:rsid w:val="12BA61C8"/>
    <w:rsid w:val="130804C5"/>
    <w:rsid w:val="140168CF"/>
    <w:rsid w:val="14546D8A"/>
    <w:rsid w:val="148854BE"/>
    <w:rsid w:val="152151A0"/>
    <w:rsid w:val="152E2457"/>
    <w:rsid w:val="163A7083"/>
    <w:rsid w:val="16793BEF"/>
    <w:rsid w:val="17B032EB"/>
    <w:rsid w:val="18026A60"/>
    <w:rsid w:val="187B413A"/>
    <w:rsid w:val="19491B15"/>
    <w:rsid w:val="197D5DD5"/>
    <w:rsid w:val="198C3F5C"/>
    <w:rsid w:val="1A890438"/>
    <w:rsid w:val="1B761519"/>
    <w:rsid w:val="1B7F0607"/>
    <w:rsid w:val="1B8B5C4D"/>
    <w:rsid w:val="1BDA1FFF"/>
    <w:rsid w:val="1BDF2274"/>
    <w:rsid w:val="1C0E1A98"/>
    <w:rsid w:val="1C715AE9"/>
    <w:rsid w:val="1C8F07A2"/>
    <w:rsid w:val="1D230C56"/>
    <w:rsid w:val="1D7248EE"/>
    <w:rsid w:val="1D8272E4"/>
    <w:rsid w:val="1D893503"/>
    <w:rsid w:val="1E29560A"/>
    <w:rsid w:val="1EED2DCA"/>
    <w:rsid w:val="1F011F61"/>
    <w:rsid w:val="1F15640C"/>
    <w:rsid w:val="1F6D241E"/>
    <w:rsid w:val="20657133"/>
    <w:rsid w:val="20835145"/>
    <w:rsid w:val="20910E0F"/>
    <w:rsid w:val="21243CEE"/>
    <w:rsid w:val="215D514D"/>
    <w:rsid w:val="21791B17"/>
    <w:rsid w:val="22272617"/>
    <w:rsid w:val="225E7A19"/>
    <w:rsid w:val="229242E3"/>
    <w:rsid w:val="22E35F7D"/>
    <w:rsid w:val="24760BE2"/>
    <w:rsid w:val="253A5A85"/>
    <w:rsid w:val="25865EBF"/>
    <w:rsid w:val="26085AF6"/>
    <w:rsid w:val="26330B38"/>
    <w:rsid w:val="26602206"/>
    <w:rsid w:val="26CF7759"/>
    <w:rsid w:val="270A56F0"/>
    <w:rsid w:val="27254590"/>
    <w:rsid w:val="272966EF"/>
    <w:rsid w:val="2777693C"/>
    <w:rsid w:val="27E5331B"/>
    <w:rsid w:val="27F41E51"/>
    <w:rsid w:val="28627FB9"/>
    <w:rsid w:val="28F803C7"/>
    <w:rsid w:val="293B7DA2"/>
    <w:rsid w:val="2950368E"/>
    <w:rsid w:val="29A00318"/>
    <w:rsid w:val="29EC66D5"/>
    <w:rsid w:val="2A3000C3"/>
    <w:rsid w:val="2A3F06DE"/>
    <w:rsid w:val="2AA77A2B"/>
    <w:rsid w:val="2AD0687B"/>
    <w:rsid w:val="2ADB0AE3"/>
    <w:rsid w:val="2AEE709A"/>
    <w:rsid w:val="2B2E06A5"/>
    <w:rsid w:val="2B3B32EA"/>
    <w:rsid w:val="2B977AED"/>
    <w:rsid w:val="2C08323C"/>
    <w:rsid w:val="2C0B5CC4"/>
    <w:rsid w:val="2C1F4AA1"/>
    <w:rsid w:val="2CD73166"/>
    <w:rsid w:val="2D3F104B"/>
    <w:rsid w:val="2DAA4A7C"/>
    <w:rsid w:val="2E3E7CCF"/>
    <w:rsid w:val="2E552394"/>
    <w:rsid w:val="2F4B45A3"/>
    <w:rsid w:val="2F6B28DA"/>
    <w:rsid w:val="2FE63807"/>
    <w:rsid w:val="2FEF1349"/>
    <w:rsid w:val="300F0E69"/>
    <w:rsid w:val="303C068F"/>
    <w:rsid w:val="30704874"/>
    <w:rsid w:val="310A2B2F"/>
    <w:rsid w:val="31113F0F"/>
    <w:rsid w:val="31231C2B"/>
    <w:rsid w:val="313D27D5"/>
    <w:rsid w:val="31E65903"/>
    <w:rsid w:val="32517C13"/>
    <w:rsid w:val="331423DB"/>
    <w:rsid w:val="33D9329A"/>
    <w:rsid w:val="33DD78A5"/>
    <w:rsid w:val="34410EAC"/>
    <w:rsid w:val="344A69BE"/>
    <w:rsid w:val="34EB1FE1"/>
    <w:rsid w:val="353A4FDB"/>
    <w:rsid w:val="353F3C69"/>
    <w:rsid w:val="35E15D47"/>
    <w:rsid w:val="35E270CB"/>
    <w:rsid w:val="36335003"/>
    <w:rsid w:val="364B6891"/>
    <w:rsid w:val="36790667"/>
    <w:rsid w:val="37EE5D3C"/>
    <w:rsid w:val="38565EBE"/>
    <w:rsid w:val="3911330F"/>
    <w:rsid w:val="39343158"/>
    <w:rsid w:val="39AF3AF8"/>
    <w:rsid w:val="39F37689"/>
    <w:rsid w:val="39F42601"/>
    <w:rsid w:val="3A2B0DC4"/>
    <w:rsid w:val="3AA11ED1"/>
    <w:rsid w:val="3AB3074D"/>
    <w:rsid w:val="3BF539A4"/>
    <w:rsid w:val="3BFE5E11"/>
    <w:rsid w:val="3C54700A"/>
    <w:rsid w:val="3C963C5B"/>
    <w:rsid w:val="3CA07775"/>
    <w:rsid w:val="3D0D679D"/>
    <w:rsid w:val="3D6347B0"/>
    <w:rsid w:val="3D6F24E6"/>
    <w:rsid w:val="3DE57DA6"/>
    <w:rsid w:val="3E8649A0"/>
    <w:rsid w:val="3F32613E"/>
    <w:rsid w:val="3F3917BB"/>
    <w:rsid w:val="400E78B3"/>
    <w:rsid w:val="406E20B4"/>
    <w:rsid w:val="40985685"/>
    <w:rsid w:val="416205D1"/>
    <w:rsid w:val="418132E9"/>
    <w:rsid w:val="419878AF"/>
    <w:rsid w:val="41C430DD"/>
    <w:rsid w:val="41F53F77"/>
    <w:rsid w:val="426C7B8A"/>
    <w:rsid w:val="433A3442"/>
    <w:rsid w:val="434929F0"/>
    <w:rsid w:val="439B27FA"/>
    <w:rsid w:val="439D5CFD"/>
    <w:rsid w:val="43A8628C"/>
    <w:rsid w:val="43B2690E"/>
    <w:rsid w:val="440B25F7"/>
    <w:rsid w:val="44325D4B"/>
    <w:rsid w:val="446515C4"/>
    <w:rsid w:val="4702058D"/>
    <w:rsid w:val="475E2EA5"/>
    <w:rsid w:val="479E5E8D"/>
    <w:rsid w:val="47FB340E"/>
    <w:rsid w:val="47FE11EC"/>
    <w:rsid w:val="498D2D44"/>
    <w:rsid w:val="49994A2D"/>
    <w:rsid w:val="49BA0E1B"/>
    <w:rsid w:val="49FA026B"/>
    <w:rsid w:val="4A0D4D0D"/>
    <w:rsid w:val="4A121195"/>
    <w:rsid w:val="4AA8344F"/>
    <w:rsid w:val="4AB30D1E"/>
    <w:rsid w:val="4AF45F04"/>
    <w:rsid w:val="4B0557AD"/>
    <w:rsid w:val="4B4169B7"/>
    <w:rsid w:val="4B943223"/>
    <w:rsid w:val="4BE551A5"/>
    <w:rsid w:val="4C080945"/>
    <w:rsid w:val="4C9A2FAF"/>
    <w:rsid w:val="4CF02261"/>
    <w:rsid w:val="4D880108"/>
    <w:rsid w:val="4DE374C2"/>
    <w:rsid w:val="4DE6364B"/>
    <w:rsid w:val="4E5A42F0"/>
    <w:rsid w:val="4EE35F2B"/>
    <w:rsid w:val="4EE4617A"/>
    <w:rsid w:val="4F9C11AB"/>
    <w:rsid w:val="4FB777D7"/>
    <w:rsid w:val="4FCE73FC"/>
    <w:rsid w:val="506712E8"/>
    <w:rsid w:val="509A0D24"/>
    <w:rsid w:val="50D76057"/>
    <w:rsid w:val="510319F7"/>
    <w:rsid w:val="510E3A93"/>
    <w:rsid w:val="51593B78"/>
    <w:rsid w:val="52885076"/>
    <w:rsid w:val="53261E72"/>
    <w:rsid w:val="53753DDA"/>
    <w:rsid w:val="53C232A2"/>
    <w:rsid w:val="5490114E"/>
    <w:rsid w:val="549F1A7B"/>
    <w:rsid w:val="54CA68AA"/>
    <w:rsid w:val="54DC5F38"/>
    <w:rsid w:val="552C41BA"/>
    <w:rsid w:val="553426D6"/>
    <w:rsid w:val="55800C15"/>
    <w:rsid w:val="55871989"/>
    <w:rsid w:val="558C43C9"/>
    <w:rsid w:val="563C1BF8"/>
    <w:rsid w:val="566206CB"/>
    <w:rsid w:val="567C0C5D"/>
    <w:rsid w:val="572929F4"/>
    <w:rsid w:val="577F37CE"/>
    <w:rsid w:val="5848240A"/>
    <w:rsid w:val="59907A7D"/>
    <w:rsid w:val="59B65477"/>
    <w:rsid w:val="5A054A8E"/>
    <w:rsid w:val="5B5309E2"/>
    <w:rsid w:val="5BA219EB"/>
    <w:rsid w:val="5BBF54EF"/>
    <w:rsid w:val="5BDB61D0"/>
    <w:rsid w:val="5BE20F8D"/>
    <w:rsid w:val="5C1C36DE"/>
    <w:rsid w:val="5CDD62C7"/>
    <w:rsid w:val="5CF24C0B"/>
    <w:rsid w:val="5DB44CC9"/>
    <w:rsid w:val="5E703E05"/>
    <w:rsid w:val="5ECD4B97"/>
    <w:rsid w:val="5F9943EA"/>
    <w:rsid w:val="609C218E"/>
    <w:rsid w:val="60F715A3"/>
    <w:rsid w:val="61A85B43"/>
    <w:rsid w:val="61B23ED4"/>
    <w:rsid w:val="62F71652"/>
    <w:rsid w:val="63DA4B5E"/>
    <w:rsid w:val="63DC0DB7"/>
    <w:rsid w:val="64A36DD6"/>
    <w:rsid w:val="653129FE"/>
    <w:rsid w:val="67666F7C"/>
    <w:rsid w:val="68BB5A2A"/>
    <w:rsid w:val="69050904"/>
    <w:rsid w:val="69306CFE"/>
    <w:rsid w:val="69A1245C"/>
    <w:rsid w:val="6A3D6ECD"/>
    <w:rsid w:val="6B5A17AD"/>
    <w:rsid w:val="6BD63A05"/>
    <w:rsid w:val="6BF419AB"/>
    <w:rsid w:val="6BFC2657"/>
    <w:rsid w:val="6C236C77"/>
    <w:rsid w:val="6C2A29E4"/>
    <w:rsid w:val="6C6476E1"/>
    <w:rsid w:val="6C8D4BDE"/>
    <w:rsid w:val="6CB5651C"/>
    <w:rsid w:val="6CB9474B"/>
    <w:rsid w:val="6D2E042E"/>
    <w:rsid w:val="6D502F5C"/>
    <w:rsid w:val="6E5D4C9D"/>
    <w:rsid w:val="6E8A131C"/>
    <w:rsid w:val="6FC1311E"/>
    <w:rsid w:val="702867BC"/>
    <w:rsid w:val="708D7A86"/>
    <w:rsid w:val="714F09E7"/>
    <w:rsid w:val="718203C8"/>
    <w:rsid w:val="71A90E62"/>
    <w:rsid w:val="721D0211"/>
    <w:rsid w:val="734325A8"/>
    <w:rsid w:val="73571880"/>
    <w:rsid w:val="738C041D"/>
    <w:rsid w:val="73FE2354"/>
    <w:rsid w:val="74364139"/>
    <w:rsid w:val="746C27B5"/>
    <w:rsid w:val="762F1CF6"/>
    <w:rsid w:val="76974B9D"/>
    <w:rsid w:val="76AA5DBC"/>
    <w:rsid w:val="76FE532B"/>
    <w:rsid w:val="77912DDA"/>
    <w:rsid w:val="77D44C46"/>
    <w:rsid w:val="77D77D03"/>
    <w:rsid w:val="78091A49"/>
    <w:rsid w:val="78456F16"/>
    <w:rsid w:val="791778C1"/>
    <w:rsid w:val="7936676B"/>
    <w:rsid w:val="7942288F"/>
    <w:rsid w:val="79AB78DB"/>
    <w:rsid w:val="7A4D5F33"/>
    <w:rsid w:val="7AD16B65"/>
    <w:rsid w:val="7B0A2664"/>
    <w:rsid w:val="7B177991"/>
    <w:rsid w:val="7B1A0D58"/>
    <w:rsid w:val="7B2B7991"/>
    <w:rsid w:val="7B837F51"/>
    <w:rsid w:val="7BAA1AC9"/>
    <w:rsid w:val="7BF970B7"/>
    <w:rsid w:val="7C975E78"/>
    <w:rsid w:val="7CB26BF9"/>
    <w:rsid w:val="7CD1196C"/>
    <w:rsid w:val="7D40500C"/>
    <w:rsid w:val="7E023063"/>
    <w:rsid w:val="7F0A58FC"/>
    <w:rsid w:val="7F211C26"/>
    <w:rsid w:val="7F82454A"/>
    <w:rsid w:val="7FE760BD"/>
    <w:rsid w:val="7FF45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E823926"/>
  <w15:docId w15:val="{643FD3EB-1C02-4B51-9EC8-725305BF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1" w:count="375">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qFormat="0"/>
    <w:lsdException w:name="HTML Top of Form" w:semiHidden="1" w:uiPriority="99" w:unhideWhenUsed="1" w:qFormat="0"/>
    <w:lsdException w:name="HTML Bottom of Form" w:semiHidden="1" w:uiPriority="99" w:unhideWhenUsed="1" w:qFormat="0"/>
    <w:lsdException w:name="Normal Table" w:semiHidden="1" w:uiPriority="99" w:unhideWhenUsed="1" w:qFormat="0"/>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34"/>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sz w:val="24"/>
      <w:szCs w:val="24"/>
    </w:rPr>
  </w:style>
  <w:style w:type="paragraph" w:styleId="Heading7">
    <w:name w:val="heading 7"/>
    <w:basedOn w:val="Normal"/>
    <w:next w:val="Normal"/>
    <w:semiHidden/>
    <w:unhideWhenUsed/>
    <w:qFormat/>
    <w:pPr>
      <w:keepNext/>
      <w:keepLines/>
      <w:spacing w:before="240" w:after="64" w:line="320" w:lineRule="auto"/>
      <w:outlineLvl w:val="6"/>
    </w:pPr>
    <w:rPr>
      <w:b/>
      <w:bCs/>
      <w:sz w:val="24"/>
      <w:szCs w:val="24"/>
    </w:rPr>
  </w:style>
  <w:style w:type="paragraph" w:styleId="Heading8">
    <w:name w:val="heading 8"/>
    <w:basedOn w:val="Normal"/>
    <w:next w:val="Normal"/>
    <w:semiHidden/>
    <w:unhideWhenUsed/>
    <w:qFormat/>
    <w:pPr>
      <w:keepNext/>
      <w:keepLines/>
      <w:spacing w:before="240" w:after="64" w:line="320" w:lineRule="auto"/>
      <w:outlineLvl w:val="7"/>
    </w:pPr>
    <w:rPr>
      <w:sz w:val="24"/>
      <w:szCs w:val="24"/>
    </w:r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sz w:val="24"/>
      <w:szCs w:val="24"/>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val="en-US"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NormalWeb">
    <w:name w:val="Normal (Web)"/>
    <w:basedOn w:val="Normal"/>
    <w:qFormat/>
    <w:rPr>
      <w:sz w:val="24"/>
      <w:szCs w:val="24"/>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next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sz w:val="24"/>
      <w:szCs w:val="24"/>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ListParagraph">
    <w:name w:val="List Paragraph"/>
    <w:basedOn w:val="Normal"/>
    <w:uiPriority w:val="34"/>
    <w:qFormat/>
    <w:pPr>
      <w:ind w:left="720"/>
      <w:contextualSpacing/>
    </w:pPr>
  </w:style>
  <w:style w:type="paragraph" w:customStyle="1" w:styleId="01">
    <w:name w:val="01"/>
    <w:basedOn w:val="Title"/>
    <w:qFormat/>
    <w:pPr>
      <w:widowControl w:val="0"/>
    </w:pPr>
    <w:rPr>
      <w:rFonts w:ascii="Cambria" w:eastAsia="Times New Roman" w:hAnsi="Cambria" w:cs="Times New Roman"/>
      <w:lang w:eastAsia="zh-CN"/>
    </w:rPr>
  </w:style>
  <w:style w:type="character" w:styleId="UnresolvedMention">
    <w:name w:val="Unresolved Mention"/>
    <w:basedOn w:val="DefaultParagraphFont"/>
    <w:uiPriority w:val="99"/>
    <w:semiHidden/>
    <w:unhideWhenUsed/>
    <w:rsid w:val="008D4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012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4.png"/><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hyperlink" Target="https://doi.org/10.1007/978-3-031-62079-9_11"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8.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hyperlink" Target="https://doi.org/10.1007/978-3-031-62079-9_8"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186/s41936-023-00337-7"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hyperlink" Target="https://doi.org/10.46909/alse-552063"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chart" Target="charts/chart30.xm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hyperlink" Target="https://doi.org/10.3390/w15091678" TargetMode="External"/><Relationship Id="rId20" Type="http://schemas.openxmlformats.org/officeDocument/2006/relationships/image" Target="media/image13.jpeg"/><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hyperlink" Target="https://doi.org/10.56557/upjoz/2025/v46i74859."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10" Type="http://schemas.openxmlformats.org/officeDocument/2006/relationships/image" Target="media/image3.jpeg"/><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hyperlink" Target="https://dx.doi.org/10.12944/CWE.18.2.29" TargetMode="External"/><Relationship Id="rId65" Type="http://schemas.openxmlformats.org/officeDocument/2006/relationships/hyperlink" Target="https://doi.org/10.56557/upjoz/2025/v46i44807."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F:\Manickam%20Publication%20and%20paper%20works\10.%20Sowmya%20National%20College%20Thesis%20work%202024\5.%20Manuscript%202%20Panjapur%20Lake\03.%20Panjapur%20Lake%20water%20Main%20NM%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F:\Manickam%20Publication%20and%20paper%20works\10.%20Sowmya%20National%20College%20Thesis%20work%202024\5.%20Manuscript%202%20Panjapur%20Lake\03.%20Panjapur%20Lake%20water%20Main%20NM%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F:\Manickam%20Publication%20and%20paper%20works\10.%20Sowmya%20National%20College%20Thesis%20work%202024\5.%20Manuscript%202%20Panjapur%20Lake\03.%20Panjapur%20Lake%20water%20Main%20NM%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F:\Manickam%20Publication%20and%20paper%20works\10.%20Sowmya%20National%20College%20Thesis%20work%202024\5.%20Manuscript%202%20Panjapur%20Lake\03.%20Panjapur%20Lake%20water%20Main%20NM%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5.%20Pajapur%20Lake%20Zooplankton%202%20March%2025.xls"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Manickam%20Narasimman\Manickam%20Publication%20and%20paper%20works\10.%20Sowmya%20National%20College%20Thesis%20work%202024\5.%20Manuscript%202%20Panjapur%20Lake\03.%20Panjapur%20Lake%20Main%20NM%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latin typeface="Times New Roman" panose="02020603050405020304" charset="0"/>
                <a:ea typeface="Times New Roman" panose="02020603050405020304" charset="0"/>
                <a:cs typeface="Times New Roman" panose="02020603050405020304" charset="0"/>
                <a:sym typeface="Times New Roman" panose="02020603050405020304" charset="0"/>
              </a:rPr>
              <a:t>T</a:t>
            </a:r>
            <a:r>
              <a:rPr lang="en-IN" altLang="en-US" sz="650">
                <a:latin typeface="Times New Roman" panose="02020603050405020304" charset="0"/>
                <a:ea typeface="Times New Roman" panose="02020603050405020304" charset="0"/>
                <a:cs typeface="Times New Roman" panose="02020603050405020304" charset="0"/>
                <a:sym typeface="Times New Roman" panose="02020603050405020304" charset="0"/>
              </a:rPr>
              <a:t>empetature</a:t>
            </a:r>
            <a:endParaRPr lang="en-IN" sz="650">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39949928469241802"/>
          <c:y val="4.96535796766744E-2"/>
        </c:manualLayout>
      </c:layout>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3357176919408693E-2"/>
          <c:y val="0.15530455828963299"/>
          <c:w val="0.86418693371483102"/>
          <c:h val="0.33356192012908398"/>
        </c:manualLayout>
      </c:layout>
      <c:barChart>
        <c:barDir val="col"/>
        <c:grouping val="clustered"/>
        <c:varyColors val="0"/>
        <c:ser>
          <c:idx val="0"/>
          <c:order val="0"/>
          <c:tx>
            <c:strRef>
              <c:f>'[03. Panjapur Lake Main NM 1.xlsx]New Panjapur Lake Ok'!$D$37</c:f>
              <c:strCache>
                <c:ptCount val="1"/>
                <c:pt idx="0">
                  <c:v>Atmospheric Temperature (°C)</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Ok'!$B$38:$C$61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Ok'!$D$38:$D$61</c:f>
              <c:numCache>
                <c:formatCode>General</c:formatCode>
                <c:ptCount val="24"/>
                <c:pt idx="0">
                  <c:v>30</c:v>
                </c:pt>
                <c:pt idx="1">
                  <c:v>31</c:v>
                </c:pt>
                <c:pt idx="2">
                  <c:v>32</c:v>
                </c:pt>
                <c:pt idx="3">
                  <c:v>29</c:v>
                </c:pt>
                <c:pt idx="4">
                  <c:v>29</c:v>
                </c:pt>
                <c:pt idx="5">
                  <c:v>30</c:v>
                </c:pt>
                <c:pt idx="6">
                  <c:v>29</c:v>
                </c:pt>
                <c:pt idx="7">
                  <c:v>29</c:v>
                </c:pt>
                <c:pt idx="8">
                  <c:v>30</c:v>
                </c:pt>
                <c:pt idx="9">
                  <c:v>27</c:v>
                </c:pt>
                <c:pt idx="10">
                  <c:v>26</c:v>
                </c:pt>
                <c:pt idx="11">
                  <c:v>27</c:v>
                </c:pt>
                <c:pt idx="12">
                  <c:v>30</c:v>
                </c:pt>
                <c:pt idx="13">
                  <c:v>29</c:v>
                </c:pt>
                <c:pt idx="14">
                  <c:v>31</c:v>
                </c:pt>
                <c:pt idx="15">
                  <c:v>28</c:v>
                </c:pt>
                <c:pt idx="16">
                  <c:v>28</c:v>
                </c:pt>
                <c:pt idx="17">
                  <c:v>27</c:v>
                </c:pt>
                <c:pt idx="18">
                  <c:v>28</c:v>
                </c:pt>
                <c:pt idx="19">
                  <c:v>26</c:v>
                </c:pt>
                <c:pt idx="20">
                  <c:v>27</c:v>
                </c:pt>
                <c:pt idx="21">
                  <c:v>26</c:v>
                </c:pt>
                <c:pt idx="22">
                  <c:v>27</c:v>
                </c:pt>
                <c:pt idx="23">
                  <c:v>28</c:v>
                </c:pt>
              </c:numCache>
            </c:numRef>
          </c:val>
          <c:extLst>
            <c:ext xmlns:c16="http://schemas.microsoft.com/office/drawing/2014/chart" uri="{C3380CC4-5D6E-409C-BE32-E72D297353CC}">
              <c16:uniqueId val="{00000000-FE00-4FAE-A997-BB77EC3AEC9B}"/>
            </c:ext>
          </c:extLst>
        </c:ser>
        <c:ser>
          <c:idx val="1"/>
          <c:order val="1"/>
          <c:tx>
            <c:strRef>
              <c:f>'[03. Panjapur Lake Main NM 1.xlsx]New Panjapur Lake Ok'!$E$37</c:f>
              <c:strCache>
                <c:ptCount val="1"/>
                <c:pt idx="0">
                  <c:v>Surface Water Temperature (°C)</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Ok'!$B$38:$C$61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Ok'!$E$38:$E$61</c:f>
              <c:numCache>
                <c:formatCode>General</c:formatCode>
                <c:ptCount val="24"/>
                <c:pt idx="0">
                  <c:v>29</c:v>
                </c:pt>
                <c:pt idx="1">
                  <c:v>30</c:v>
                </c:pt>
                <c:pt idx="2">
                  <c:v>30</c:v>
                </c:pt>
                <c:pt idx="3">
                  <c:v>27</c:v>
                </c:pt>
                <c:pt idx="4">
                  <c:v>27</c:v>
                </c:pt>
                <c:pt idx="5">
                  <c:v>28</c:v>
                </c:pt>
                <c:pt idx="6">
                  <c:v>26</c:v>
                </c:pt>
                <c:pt idx="7">
                  <c:v>26</c:v>
                </c:pt>
                <c:pt idx="8">
                  <c:v>27</c:v>
                </c:pt>
                <c:pt idx="9">
                  <c:v>26</c:v>
                </c:pt>
                <c:pt idx="10">
                  <c:v>26</c:v>
                </c:pt>
                <c:pt idx="11">
                  <c:v>26</c:v>
                </c:pt>
                <c:pt idx="12">
                  <c:v>28</c:v>
                </c:pt>
                <c:pt idx="13">
                  <c:v>27</c:v>
                </c:pt>
                <c:pt idx="14">
                  <c:v>30</c:v>
                </c:pt>
                <c:pt idx="15">
                  <c:v>29</c:v>
                </c:pt>
                <c:pt idx="16">
                  <c:v>27</c:v>
                </c:pt>
                <c:pt idx="17">
                  <c:v>27</c:v>
                </c:pt>
                <c:pt idx="18">
                  <c:v>27</c:v>
                </c:pt>
                <c:pt idx="19">
                  <c:v>25</c:v>
                </c:pt>
                <c:pt idx="20">
                  <c:v>26</c:v>
                </c:pt>
                <c:pt idx="21">
                  <c:v>26</c:v>
                </c:pt>
                <c:pt idx="22">
                  <c:v>25</c:v>
                </c:pt>
                <c:pt idx="23">
                  <c:v>25</c:v>
                </c:pt>
              </c:numCache>
            </c:numRef>
          </c:val>
          <c:extLst>
            <c:ext xmlns:c16="http://schemas.microsoft.com/office/drawing/2014/chart" uri="{C3380CC4-5D6E-409C-BE32-E72D297353CC}">
              <c16:uniqueId val="{00000001-FE00-4FAE-A997-BB77EC3AEC9B}"/>
            </c:ext>
          </c:extLst>
        </c:ser>
        <c:dLbls>
          <c:showLegendKey val="0"/>
          <c:showVal val="0"/>
          <c:showCatName val="0"/>
          <c:showSerName val="0"/>
          <c:showPercent val="0"/>
          <c:showBubbleSize val="0"/>
        </c:dLbls>
        <c:gapWidth val="246"/>
        <c:overlap val="-28"/>
        <c:axId val="532790175"/>
        <c:axId val="543620703"/>
      </c:barChart>
      <c:catAx>
        <c:axId val="53279017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43620703"/>
        <c:crosses val="autoZero"/>
        <c:auto val="1"/>
        <c:lblAlgn val="ctr"/>
        <c:lblOffset val="100"/>
        <c:noMultiLvlLbl val="0"/>
      </c:catAx>
      <c:valAx>
        <c:axId val="54362070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3279017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c0beb1ab-24c0-47ef-a11e-6d85930da9dd}"/>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5665278118108298E-2"/>
          <c:y val="0.106925008970219"/>
          <c:w val="0.86042636608674306"/>
          <c:h val="0.56724076067456097"/>
        </c:manualLayout>
      </c:layout>
      <c:barChart>
        <c:barDir val="col"/>
        <c:grouping val="clustered"/>
        <c:varyColors val="0"/>
        <c:ser>
          <c:idx val="0"/>
          <c:order val="0"/>
          <c:tx>
            <c:strRef>
              <c:f>'[03. Panjapur Lake Main NM 1.xlsx]New Panjapur Lake Ok'!$D$291</c:f>
              <c:strCache>
                <c:ptCount val="1"/>
                <c:pt idx="0">
                  <c:v>Magnesium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Ok'!$B$292:$C$315</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Ok'!$D$292:$D$315</c:f>
              <c:numCache>
                <c:formatCode>General</c:formatCode>
                <c:ptCount val="24"/>
                <c:pt idx="0">
                  <c:v>11.52</c:v>
                </c:pt>
                <c:pt idx="1">
                  <c:v>16.32</c:v>
                </c:pt>
                <c:pt idx="2">
                  <c:v>15.36</c:v>
                </c:pt>
                <c:pt idx="3">
                  <c:v>14.4</c:v>
                </c:pt>
                <c:pt idx="4">
                  <c:v>15.36</c:v>
                </c:pt>
                <c:pt idx="5">
                  <c:v>13.44</c:v>
                </c:pt>
                <c:pt idx="6">
                  <c:v>13.44</c:v>
                </c:pt>
                <c:pt idx="7">
                  <c:v>14.4</c:v>
                </c:pt>
                <c:pt idx="8">
                  <c:v>14</c:v>
                </c:pt>
                <c:pt idx="9">
                  <c:v>13</c:v>
                </c:pt>
                <c:pt idx="10">
                  <c:v>14</c:v>
                </c:pt>
                <c:pt idx="11">
                  <c:v>14</c:v>
                </c:pt>
                <c:pt idx="12">
                  <c:v>17</c:v>
                </c:pt>
                <c:pt idx="13">
                  <c:v>14</c:v>
                </c:pt>
                <c:pt idx="14">
                  <c:v>18</c:v>
                </c:pt>
                <c:pt idx="15">
                  <c:v>14</c:v>
                </c:pt>
                <c:pt idx="16">
                  <c:v>13</c:v>
                </c:pt>
                <c:pt idx="17">
                  <c:v>14</c:v>
                </c:pt>
                <c:pt idx="18">
                  <c:v>17</c:v>
                </c:pt>
                <c:pt idx="19">
                  <c:v>14</c:v>
                </c:pt>
                <c:pt idx="20">
                  <c:v>18</c:v>
                </c:pt>
                <c:pt idx="21">
                  <c:v>14</c:v>
                </c:pt>
                <c:pt idx="22">
                  <c:v>20</c:v>
                </c:pt>
                <c:pt idx="23">
                  <c:v>16.32</c:v>
                </c:pt>
              </c:numCache>
            </c:numRef>
          </c:val>
          <c:extLst>
            <c:ext xmlns:c16="http://schemas.microsoft.com/office/drawing/2014/chart" uri="{C3380CC4-5D6E-409C-BE32-E72D297353CC}">
              <c16:uniqueId val="{00000000-62B0-4836-A77A-F4A9FD32AB07}"/>
            </c:ext>
          </c:extLst>
        </c:ser>
        <c:dLbls>
          <c:showLegendKey val="0"/>
          <c:showVal val="0"/>
          <c:showCatName val="0"/>
          <c:showSerName val="0"/>
          <c:showPercent val="0"/>
          <c:showBubbleSize val="0"/>
        </c:dLbls>
        <c:gapWidth val="246"/>
        <c:overlap val="-28"/>
        <c:axId val="919961133"/>
        <c:axId val="802864173"/>
      </c:barChart>
      <c:catAx>
        <c:axId val="9199611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02864173"/>
        <c:crosses val="autoZero"/>
        <c:auto val="1"/>
        <c:lblAlgn val="ctr"/>
        <c:lblOffset val="100"/>
        <c:noMultiLvlLbl val="0"/>
      </c:catAx>
      <c:valAx>
        <c:axId val="8028641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19961133"/>
        <c:crosses val="autoZero"/>
        <c:crossBetween val="between"/>
      </c:valAx>
      <c:spPr>
        <a:noFill/>
        <a:ln>
          <a:noFill/>
        </a:ln>
        <a:effectLst/>
      </c:spPr>
    </c:plotArea>
    <c:plotVisOnly val="1"/>
    <c:dispBlanksAs val="gap"/>
    <c:showDLblsOverMax val="0"/>
    <c:extLst>
      <c:ext uri="{0b15fc19-7d7d-44ad-8c2d-2c3a37ce22c3}">
        <chartProps xmlns="https://web.wps.cn/et/2018/main" chartId="{08b7faf4-e9c0-44d7-a6b1-fb5617b96ad1}"/>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6727859092036702E-2"/>
          <c:y val="0.120615604867573"/>
          <c:w val="0.85869511287521705"/>
          <c:h val="0.55436649964208995"/>
        </c:manualLayout>
      </c:layout>
      <c:barChart>
        <c:barDir val="col"/>
        <c:grouping val="clustered"/>
        <c:varyColors val="0"/>
        <c:ser>
          <c:idx val="0"/>
          <c:order val="0"/>
          <c:tx>
            <c:strRef>
              <c:f>'[03. Panjapur Lake Main NM 1.xlsx]New Panjapur Lake Ok'!$D$320</c:f>
              <c:strCache>
                <c:ptCount val="1"/>
                <c:pt idx="0">
                  <c:v>Sodium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Ok'!$B$321:$C$344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Ok'!$D$321:$D$344</c:f>
              <c:numCache>
                <c:formatCode>General</c:formatCode>
                <c:ptCount val="24"/>
                <c:pt idx="0">
                  <c:v>64</c:v>
                </c:pt>
                <c:pt idx="1">
                  <c:v>68</c:v>
                </c:pt>
                <c:pt idx="2">
                  <c:v>66</c:v>
                </c:pt>
                <c:pt idx="3">
                  <c:v>70</c:v>
                </c:pt>
                <c:pt idx="4">
                  <c:v>66</c:v>
                </c:pt>
                <c:pt idx="5">
                  <c:v>72</c:v>
                </c:pt>
                <c:pt idx="6">
                  <c:v>66</c:v>
                </c:pt>
                <c:pt idx="7">
                  <c:v>68</c:v>
                </c:pt>
                <c:pt idx="8">
                  <c:v>54</c:v>
                </c:pt>
                <c:pt idx="9">
                  <c:v>52</c:v>
                </c:pt>
                <c:pt idx="10">
                  <c:v>44</c:v>
                </c:pt>
                <c:pt idx="11">
                  <c:v>48</c:v>
                </c:pt>
                <c:pt idx="12">
                  <c:v>46</c:v>
                </c:pt>
                <c:pt idx="13">
                  <c:v>48</c:v>
                </c:pt>
                <c:pt idx="14">
                  <c:v>46</c:v>
                </c:pt>
                <c:pt idx="15">
                  <c:v>52</c:v>
                </c:pt>
                <c:pt idx="16">
                  <c:v>48</c:v>
                </c:pt>
                <c:pt idx="17">
                  <c:v>48</c:v>
                </c:pt>
                <c:pt idx="18">
                  <c:v>46</c:v>
                </c:pt>
                <c:pt idx="19">
                  <c:v>48</c:v>
                </c:pt>
                <c:pt idx="20">
                  <c:v>46</c:v>
                </c:pt>
                <c:pt idx="21">
                  <c:v>52</c:v>
                </c:pt>
                <c:pt idx="22">
                  <c:v>48</c:v>
                </c:pt>
                <c:pt idx="23">
                  <c:v>62</c:v>
                </c:pt>
              </c:numCache>
            </c:numRef>
          </c:val>
          <c:extLst>
            <c:ext xmlns:c16="http://schemas.microsoft.com/office/drawing/2014/chart" uri="{C3380CC4-5D6E-409C-BE32-E72D297353CC}">
              <c16:uniqueId val="{00000000-055D-40A4-A39D-242F2E17B691}"/>
            </c:ext>
          </c:extLst>
        </c:ser>
        <c:dLbls>
          <c:showLegendKey val="0"/>
          <c:showVal val="0"/>
          <c:showCatName val="0"/>
          <c:showSerName val="0"/>
          <c:showPercent val="0"/>
          <c:showBubbleSize val="0"/>
        </c:dLbls>
        <c:gapWidth val="246"/>
        <c:overlap val="-28"/>
        <c:axId val="770920241"/>
        <c:axId val="78436383"/>
      </c:barChart>
      <c:catAx>
        <c:axId val="77092024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8436383"/>
        <c:crosses val="autoZero"/>
        <c:auto val="1"/>
        <c:lblAlgn val="ctr"/>
        <c:lblOffset val="100"/>
        <c:noMultiLvlLbl val="0"/>
      </c:catAx>
      <c:valAx>
        <c:axId val="7843638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70920241"/>
        <c:crosses val="autoZero"/>
        <c:crossBetween val="between"/>
      </c:valAx>
      <c:spPr>
        <a:noFill/>
        <a:ln>
          <a:noFill/>
        </a:ln>
        <a:effectLst/>
      </c:spPr>
    </c:plotArea>
    <c:plotVisOnly val="1"/>
    <c:dispBlanksAs val="gap"/>
    <c:showDLblsOverMax val="0"/>
    <c:extLst>
      <c:ext uri="{0b15fc19-7d7d-44ad-8c2d-2c3a37ce22c3}">
        <chartProps xmlns="https://web.wps.cn/et/2018/main" chartId="{a46baf02-af70-444c-b0c3-0f430fc44a0c}"/>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5434995112414494E-2"/>
          <c:y val="0.10851297040555399"/>
          <c:w val="0.86080156402737096"/>
          <c:h val="0.55970040189989001"/>
        </c:manualLayout>
      </c:layout>
      <c:barChart>
        <c:barDir val="col"/>
        <c:grouping val="clustered"/>
        <c:varyColors val="0"/>
        <c:ser>
          <c:idx val="0"/>
          <c:order val="0"/>
          <c:tx>
            <c:strRef>
              <c:f>'[03. Panjapur Lake Main NM 1.xlsx]New Panjapur Lake Ok'!$D$348</c:f>
              <c:strCache>
                <c:ptCount val="1"/>
                <c:pt idx="0">
                  <c:v>Potasium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Ok'!$B$349:$C$372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Ok'!$D$349:$D$372</c:f>
              <c:numCache>
                <c:formatCode>General</c:formatCode>
                <c:ptCount val="24"/>
                <c:pt idx="0">
                  <c:v>15</c:v>
                </c:pt>
                <c:pt idx="1">
                  <c:v>12</c:v>
                </c:pt>
                <c:pt idx="2">
                  <c:v>13</c:v>
                </c:pt>
                <c:pt idx="3">
                  <c:v>16</c:v>
                </c:pt>
                <c:pt idx="4">
                  <c:v>15</c:v>
                </c:pt>
                <c:pt idx="5">
                  <c:v>14</c:v>
                </c:pt>
                <c:pt idx="6">
                  <c:v>17</c:v>
                </c:pt>
                <c:pt idx="7">
                  <c:v>16</c:v>
                </c:pt>
                <c:pt idx="8">
                  <c:v>12</c:v>
                </c:pt>
                <c:pt idx="9">
                  <c:v>11</c:v>
                </c:pt>
                <c:pt idx="10">
                  <c:v>9</c:v>
                </c:pt>
                <c:pt idx="11">
                  <c:v>10</c:v>
                </c:pt>
                <c:pt idx="12">
                  <c:v>9</c:v>
                </c:pt>
                <c:pt idx="13">
                  <c:v>11</c:v>
                </c:pt>
                <c:pt idx="14">
                  <c:v>12</c:v>
                </c:pt>
                <c:pt idx="15">
                  <c:v>13</c:v>
                </c:pt>
                <c:pt idx="16">
                  <c:v>10</c:v>
                </c:pt>
                <c:pt idx="17">
                  <c:v>10</c:v>
                </c:pt>
                <c:pt idx="18">
                  <c:v>9</c:v>
                </c:pt>
                <c:pt idx="19">
                  <c:v>11</c:v>
                </c:pt>
                <c:pt idx="20">
                  <c:v>12</c:v>
                </c:pt>
                <c:pt idx="21">
                  <c:v>13</c:v>
                </c:pt>
                <c:pt idx="22">
                  <c:v>9</c:v>
                </c:pt>
                <c:pt idx="23">
                  <c:v>16</c:v>
                </c:pt>
              </c:numCache>
            </c:numRef>
          </c:val>
          <c:extLst>
            <c:ext xmlns:c16="http://schemas.microsoft.com/office/drawing/2014/chart" uri="{C3380CC4-5D6E-409C-BE32-E72D297353CC}">
              <c16:uniqueId val="{00000000-B081-4A12-BAA8-E3ACAD33C5A4}"/>
            </c:ext>
          </c:extLst>
        </c:ser>
        <c:dLbls>
          <c:showLegendKey val="0"/>
          <c:showVal val="0"/>
          <c:showCatName val="0"/>
          <c:showSerName val="0"/>
          <c:showPercent val="0"/>
          <c:showBubbleSize val="0"/>
        </c:dLbls>
        <c:gapWidth val="246"/>
        <c:overlap val="-28"/>
        <c:axId val="348410016"/>
        <c:axId val="335889449"/>
      </c:barChart>
      <c:catAx>
        <c:axId val="3484100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35889449"/>
        <c:crosses val="autoZero"/>
        <c:auto val="1"/>
        <c:lblAlgn val="ctr"/>
        <c:lblOffset val="100"/>
        <c:noMultiLvlLbl val="0"/>
      </c:catAx>
      <c:valAx>
        <c:axId val="33588944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48410016"/>
        <c:crosses val="autoZero"/>
        <c:crossBetween val="between"/>
      </c:valAx>
      <c:spPr>
        <a:noFill/>
        <a:ln>
          <a:noFill/>
        </a:ln>
        <a:effectLst/>
      </c:spPr>
    </c:plotArea>
    <c:plotVisOnly val="1"/>
    <c:dispBlanksAs val="gap"/>
    <c:showDLblsOverMax val="0"/>
    <c:extLst>
      <c:ext uri="{0b15fc19-7d7d-44ad-8c2d-2c3a37ce22c3}">
        <chartProps xmlns="https://web.wps.cn/et/2018/main" chartId="{edf0d09a-d5e7-493f-8769-f8a559e9cb64}"/>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1101190476190501"/>
          <c:y val="0.116818558409279"/>
          <c:w val="0.83442460317460299"/>
          <c:h val="0.50700082850041395"/>
        </c:manualLayout>
      </c:layout>
      <c:barChart>
        <c:barDir val="col"/>
        <c:grouping val="clustered"/>
        <c:varyColors val="0"/>
        <c:ser>
          <c:idx val="0"/>
          <c:order val="0"/>
          <c:tx>
            <c:strRef>
              <c:f>'[03. Panjapur Lake Main NM 1.xlsx]New Panjapur Lake Ok'!$D$377</c:f>
              <c:strCache>
                <c:ptCount val="1"/>
                <c:pt idx="0">
                  <c:v>Iron</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Ok'!$B$378:$C$401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Ok'!$D$378:$D$401</c:f>
              <c:numCache>
                <c:formatCode>0.00</c:formatCode>
                <c:ptCount val="24"/>
                <c:pt idx="0">
                  <c:v>0.13146007700000001</c:v>
                </c:pt>
                <c:pt idx="1">
                  <c:v>7.5842352000000002E-2</c:v>
                </c:pt>
                <c:pt idx="2">
                  <c:v>0.11123545</c:v>
                </c:pt>
                <c:pt idx="3">
                  <c:v>9.6066978999999997E-2</c:v>
                </c:pt>
                <c:pt idx="4">
                  <c:v>0.16179701799999999</c:v>
                </c:pt>
                <c:pt idx="5">
                  <c:v>0.12640392</c:v>
                </c:pt>
                <c:pt idx="6">
                  <c:v>9.6066978999999997E-2</c:v>
                </c:pt>
                <c:pt idx="7">
                  <c:v>0.11123545</c:v>
                </c:pt>
                <c:pt idx="8" formatCode="General">
                  <c:v>0.16</c:v>
                </c:pt>
                <c:pt idx="9" formatCode="General">
                  <c:v>0.13</c:v>
                </c:pt>
                <c:pt idx="10" formatCode="General">
                  <c:v>0.1</c:v>
                </c:pt>
                <c:pt idx="11" formatCode="General">
                  <c:v>0.11</c:v>
                </c:pt>
                <c:pt idx="12" formatCode="General">
                  <c:v>0.16</c:v>
                </c:pt>
                <c:pt idx="13" formatCode="General">
                  <c:v>0.21</c:v>
                </c:pt>
                <c:pt idx="14" formatCode="General">
                  <c:v>0.13</c:v>
                </c:pt>
                <c:pt idx="15" formatCode="General">
                  <c:v>0.1</c:v>
                </c:pt>
                <c:pt idx="16" formatCode="General">
                  <c:v>0.14000000000000001</c:v>
                </c:pt>
                <c:pt idx="17" formatCode="General">
                  <c:v>0.11</c:v>
                </c:pt>
                <c:pt idx="18" formatCode="General">
                  <c:v>0.16</c:v>
                </c:pt>
                <c:pt idx="19" formatCode="General">
                  <c:v>0.21</c:v>
                </c:pt>
                <c:pt idx="20" formatCode="General">
                  <c:v>0.13</c:v>
                </c:pt>
                <c:pt idx="21" formatCode="General">
                  <c:v>0.1</c:v>
                </c:pt>
                <c:pt idx="22" formatCode="General">
                  <c:v>0.11</c:v>
                </c:pt>
                <c:pt idx="23">
                  <c:v>0.101123136</c:v>
                </c:pt>
              </c:numCache>
            </c:numRef>
          </c:val>
          <c:extLst>
            <c:ext xmlns:c16="http://schemas.microsoft.com/office/drawing/2014/chart" uri="{C3380CC4-5D6E-409C-BE32-E72D297353CC}">
              <c16:uniqueId val="{00000000-9351-4D64-91AB-9C3444924566}"/>
            </c:ext>
          </c:extLst>
        </c:ser>
        <c:dLbls>
          <c:showLegendKey val="0"/>
          <c:showVal val="0"/>
          <c:showCatName val="0"/>
          <c:showSerName val="0"/>
          <c:showPercent val="0"/>
          <c:showBubbleSize val="0"/>
        </c:dLbls>
        <c:gapWidth val="246"/>
        <c:overlap val="-28"/>
        <c:axId val="146816284"/>
        <c:axId val="376451023"/>
      </c:barChart>
      <c:catAx>
        <c:axId val="1468162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76451023"/>
        <c:crosses val="autoZero"/>
        <c:auto val="1"/>
        <c:lblAlgn val="ctr"/>
        <c:lblOffset val="100"/>
        <c:noMultiLvlLbl val="0"/>
      </c:catAx>
      <c:valAx>
        <c:axId val="376451023"/>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46816284"/>
        <c:crosses val="autoZero"/>
        <c:crossBetween val="between"/>
      </c:valAx>
      <c:spPr>
        <a:noFill/>
        <a:ln>
          <a:noFill/>
        </a:ln>
        <a:effectLst/>
      </c:spPr>
    </c:plotArea>
    <c:plotVisOnly val="1"/>
    <c:dispBlanksAs val="gap"/>
    <c:showDLblsOverMax val="0"/>
    <c:extLst>
      <c:ext uri="{0b15fc19-7d7d-44ad-8c2d-2c3a37ce22c3}">
        <chartProps xmlns="https://web.wps.cn/et/2018/main" chartId="{c12d4832-f959-492a-9f22-fc7020eae193}"/>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881192184785999"/>
          <c:y val="4.6966985315224703E-2"/>
        </c:manualLayout>
      </c:layout>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9.2931746417294195E-2"/>
          <c:y val="0.118081180811808"/>
          <c:w val="0.85363128491620099"/>
          <c:h val="0.50959409594095995"/>
        </c:manualLayout>
      </c:layout>
      <c:barChart>
        <c:barDir val="col"/>
        <c:grouping val="clustered"/>
        <c:varyColors val="0"/>
        <c:ser>
          <c:idx val="0"/>
          <c:order val="0"/>
          <c:tx>
            <c:strRef>
              <c:f>'[03. Panjapur Lake Main NM 1.xlsx]New Panjapur Lake Ok'!$D$405</c:f>
              <c:strCache>
                <c:ptCount val="1"/>
                <c:pt idx="0">
                  <c:v>Nitrite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Ok'!$B$406:$C$429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Ok'!$D$406:$D$429</c:f>
              <c:numCache>
                <c:formatCode>General</c:formatCode>
                <c:ptCount val="24"/>
                <c:pt idx="0">
                  <c:v>0.25</c:v>
                </c:pt>
                <c:pt idx="1">
                  <c:v>0.48</c:v>
                </c:pt>
                <c:pt idx="2">
                  <c:v>0.5</c:v>
                </c:pt>
                <c:pt idx="3">
                  <c:v>0.35</c:v>
                </c:pt>
                <c:pt idx="4">
                  <c:v>0.31</c:v>
                </c:pt>
                <c:pt idx="5">
                  <c:v>0.25</c:v>
                </c:pt>
                <c:pt idx="6">
                  <c:v>0.25</c:v>
                </c:pt>
                <c:pt idx="7">
                  <c:v>0.18</c:v>
                </c:pt>
                <c:pt idx="8">
                  <c:v>0.13</c:v>
                </c:pt>
                <c:pt idx="9">
                  <c:v>0.14000000000000001</c:v>
                </c:pt>
                <c:pt idx="10">
                  <c:v>0.16</c:v>
                </c:pt>
                <c:pt idx="11">
                  <c:v>0.15</c:v>
                </c:pt>
                <c:pt idx="12">
                  <c:v>0.23</c:v>
                </c:pt>
                <c:pt idx="13">
                  <c:v>0.38</c:v>
                </c:pt>
                <c:pt idx="14">
                  <c:v>0.41</c:v>
                </c:pt>
                <c:pt idx="15">
                  <c:v>0.5</c:v>
                </c:pt>
                <c:pt idx="16">
                  <c:v>0.35</c:v>
                </c:pt>
                <c:pt idx="17">
                  <c:v>0.31</c:v>
                </c:pt>
                <c:pt idx="18">
                  <c:v>0.25</c:v>
                </c:pt>
                <c:pt idx="19">
                  <c:v>0.18</c:v>
                </c:pt>
                <c:pt idx="20">
                  <c:v>0.15</c:v>
                </c:pt>
                <c:pt idx="21">
                  <c:v>0.12</c:v>
                </c:pt>
                <c:pt idx="22">
                  <c:v>0.15</c:v>
                </c:pt>
                <c:pt idx="23">
                  <c:v>0.15</c:v>
                </c:pt>
              </c:numCache>
            </c:numRef>
          </c:val>
          <c:extLst>
            <c:ext xmlns:c16="http://schemas.microsoft.com/office/drawing/2014/chart" uri="{C3380CC4-5D6E-409C-BE32-E72D297353CC}">
              <c16:uniqueId val="{00000000-DA10-4952-B96A-176E09074790}"/>
            </c:ext>
          </c:extLst>
        </c:ser>
        <c:dLbls>
          <c:showLegendKey val="0"/>
          <c:showVal val="0"/>
          <c:showCatName val="0"/>
          <c:showSerName val="0"/>
          <c:showPercent val="0"/>
          <c:showBubbleSize val="0"/>
        </c:dLbls>
        <c:gapWidth val="246"/>
        <c:overlap val="-28"/>
        <c:axId val="900045412"/>
        <c:axId val="875944516"/>
      </c:barChart>
      <c:catAx>
        <c:axId val="9000454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75944516"/>
        <c:crosses val="autoZero"/>
        <c:auto val="1"/>
        <c:lblAlgn val="ctr"/>
        <c:lblOffset val="100"/>
        <c:noMultiLvlLbl val="0"/>
      </c:catAx>
      <c:valAx>
        <c:axId val="87594451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0045412"/>
        <c:crosses val="autoZero"/>
        <c:crossBetween val="between"/>
      </c:valAx>
      <c:spPr>
        <a:noFill/>
        <a:ln>
          <a:noFill/>
        </a:ln>
        <a:effectLst/>
      </c:spPr>
    </c:plotArea>
    <c:plotVisOnly val="1"/>
    <c:dispBlanksAs val="gap"/>
    <c:showDLblsOverMax val="0"/>
    <c:extLst>
      <c:ext uri="{0b15fc19-7d7d-44ad-8c2d-2c3a37ce22c3}">
        <chartProps xmlns="https://web.wps.cn/et/2018/main" chartId="{65be5411-9ad9-4567-aeaf-8d6bd5483717}"/>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932611903590802"/>
          <c:y val="4.8158640226628899E-2"/>
        </c:manualLayout>
      </c:layout>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7.3684210526315796E-2"/>
          <c:y val="0.113314447592068"/>
          <c:w val="0.87589768814559799"/>
          <c:h val="0.54751112909753097"/>
        </c:manualLayout>
      </c:layout>
      <c:barChart>
        <c:barDir val="col"/>
        <c:grouping val="clustered"/>
        <c:varyColors val="0"/>
        <c:ser>
          <c:idx val="0"/>
          <c:order val="0"/>
          <c:tx>
            <c:strRef>
              <c:f>'[03. Panjapur Lake Main NM 1.xlsx]New Panjapur Lake Ok'!$D$434</c:f>
              <c:strCache>
                <c:ptCount val="1"/>
                <c:pt idx="0">
                  <c:v>Nitrate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Ok'!$B$435:$C$458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Ok'!$D$435:$D$458</c:f>
              <c:numCache>
                <c:formatCode>General</c:formatCode>
                <c:ptCount val="24"/>
                <c:pt idx="0">
                  <c:v>3.5</c:v>
                </c:pt>
                <c:pt idx="1">
                  <c:v>3</c:v>
                </c:pt>
                <c:pt idx="2">
                  <c:v>3</c:v>
                </c:pt>
                <c:pt idx="3">
                  <c:v>3</c:v>
                </c:pt>
                <c:pt idx="4">
                  <c:v>3.5</c:v>
                </c:pt>
                <c:pt idx="5">
                  <c:v>3.9</c:v>
                </c:pt>
                <c:pt idx="6">
                  <c:v>4.5</c:v>
                </c:pt>
                <c:pt idx="7">
                  <c:v>4</c:v>
                </c:pt>
                <c:pt idx="8">
                  <c:v>4.9000000000000004</c:v>
                </c:pt>
                <c:pt idx="9">
                  <c:v>4.3</c:v>
                </c:pt>
                <c:pt idx="10">
                  <c:v>4.8</c:v>
                </c:pt>
                <c:pt idx="11">
                  <c:v>5.0999999999999996</c:v>
                </c:pt>
                <c:pt idx="12">
                  <c:v>3.3</c:v>
                </c:pt>
                <c:pt idx="13">
                  <c:v>3.4</c:v>
                </c:pt>
                <c:pt idx="14">
                  <c:v>3.4</c:v>
                </c:pt>
                <c:pt idx="15">
                  <c:v>3.5</c:v>
                </c:pt>
                <c:pt idx="16">
                  <c:v>4</c:v>
                </c:pt>
                <c:pt idx="17">
                  <c:v>4.5</c:v>
                </c:pt>
                <c:pt idx="18">
                  <c:v>4.5</c:v>
                </c:pt>
                <c:pt idx="19">
                  <c:v>3.9</c:v>
                </c:pt>
                <c:pt idx="20">
                  <c:v>4.8</c:v>
                </c:pt>
                <c:pt idx="21">
                  <c:v>5</c:v>
                </c:pt>
                <c:pt idx="22">
                  <c:v>5.2</c:v>
                </c:pt>
                <c:pt idx="23">
                  <c:v>4.9000000000000004</c:v>
                </c:pt>
              </c:numCache>
            </c:numRef>
          </c:val>
          <c:extLst>
            <c:ext xmlns:c16="http://schemas.microsoft.com/office/drawing/2014/chart" uri="{C3380CC4-5D6E-409C-BE32-E72D297353CC}">
              <c16:uniqueId val="{00000000-89A2-4ED4-A05F-557B9C6D3B15}"/>
            </c:ext>
          </c:extLst>
        </c:ser>
        <c:dLbls>
          <c:showLegendKey val="0"/>
          <c:showVal val="0"/>
          <c:showCatName val="0"/>
          <c:showSerName val="0"/>
          <c:showPercent val="0"/>
          <c:showBubbleSize val="0"/>
        </c:dLbls>
        <c:gapWidth val="246"/>
        <c:overlap val="-28"/>
        <c:axId val="542199032"/>
        <c:axId val="761909988"/>
      </c:barChart>
      <c:catAx>
        <c:axId val="5421990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61909988"/>
        <c:crosses val="autoZero"/>
        <c:auto val="1"/>
        <c:lblAlgn val="ctr"/>
        <c:lblOffset val="100"/>
        <c:noMultiLvlLbl val="0"/>
      </c:catAx>
      <c:valAx>
        <c:axId val="76190998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42199032"/>
        <c:crosses val="autoZero"/>
        <c:crossBetween val="between"/>
      </c:valAx>
      <c:spPr>
        <a:noFill/>
        <a:ln>
          <a:noFill/>
        </a:ln>
        <a:effectLst/>
      </c:spPr>
    </c:plotArea>
    <c:plotVisOnly val="1"/>
    <c:dispBlanksAs val="gap"/>
    <c:showDLblsOverMax val="0"/>
    <c:extLst>
      <c:ext uri="{0b15fc19-7d7d-44ad-8c2d-2c3a37ce22c3}">
        <chartProps xmlns="https://web.wps.cn/et/2018/main" chartId="{39dabfa2-05fa-4ff6-ba25-b9139b1df6c5}"/>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9.1949050708964197E-2"/>
          <c:y val="0.116966067864271"/>
          <c:w val="0.85517904349915896"/>
          <c:h val="0.52051896207584802"/>
        </c:manualLayout>
      </c:layout>
      <c:barChart>
        <c:barDir val="col"/>
        <c:grouping val="clustered"/>
        <c:varyColors val="0"/>
        <c:ser>
          <c:idx val="0"/>
          <c:order val="0"/>
          <c:tx>
            <c:strRef>
              <c:f>'[03. Panjapur Lake Main NM 1.xlsx]New Panjapur Lake Ok'!$D$462</c:f>
              <c:strCache>
                <c:ptCount val="1"/>
                <c:pt idx="0">
                  <c:v>Ammonia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Ok'!$B$463:$C$486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Ok'!$D$463:$D$486</c:f>
              <c:numCache>
                <c:formatCode>General</c:formatCode>
                <c:ptCount val="24"/>
                <c:pt idx="0">
                  <c:v>0.3</c:v>
                </c:pt>
                <c:pt idx="1">
                  <c:v>0.24</c:v>
                </c:pt>
                <c:pt idx="2">
                  <c:v>0.18</c:v>
                </c:pt>
                <c:pt idx="3">
                  <c:v>0.45</c:v>
                </c:pt>
                <c:pt idx="4">
                  <c:v>0.53</c:v>
                </c:pt>
                <c:pt idx="5">
                  <c:v>0.38</c:v>
                </c:pt>
                <c:pt idx="6">
                  <c:v>0.25</c:v>
                </c:pt>
                <c:pt idx="7">
                  <c:v>0.73</c:v>
                </c:pt>
                <c:pt idx="8">
                  <c:v>0.57999999999999996</c:v>
                </c:pt>
                <c:pt idx="9">
                  <c:v>0.52</c:v>
                </c:pt>
                <c:pt idx="10">
                  <c:v>0.54</c:v>
                </c:pt>
                <c:pt idx="11">
                  <c:v>0.61</c:v>
                </c:pt>
                <c:pt idx="12">
                  <c:v>0.53</c:v>
                </c:pt>
                <c:pt idx="13">
                  <c:v>0.38</c:v>
                </c:pt>
                <c:pt idx="14">
                  <c:v>0.21</c:v>
                </c:pt>
                <c:pt idx="15">
                  <c:v>0.19</c:v>
                </c:pt>
                <c:pt idx="16">
                  <c:v>0.32</c:v>
                </c:pt>
                <c:pt idx="17">
                  <c:v>0.25</c:v>
                </c:pt>
                <c:pt idx="18">
                  <c:v>0.5</c:v>
                </c:pt>
                <c:pt idx="19">
                  <c:v>0.72</c:v>
                </c:pt>
                <c:pt idx="20">
                  <c:v>0.61</c:v>
                </c:pt>
                <c:pt idx="21">
                  <c:v>0.54</c:v>
                </c:pt>
                <c:pt idx="22">
                  <c:v>0.59</c:v>
                </c:pt>
                <c:pt idx="23">
                  <c:v>0.68</c:v>
                </c:pt>
              </c:numCache>
            </c:numRef>
          </c:val>
          <c:extLst>
            <c:ext xmlns:c16="http://schemas.microsoft.com/office/drawing/2014/chart" uri="{C3380CC4-5D6E-409C-BE32-E72D297353CC}">
              <c16:uniqueId val="{00000000-236E-48C1-93C7-D2FD216F5AC9}"/>
            </c:ext>
          </c:extLst>
        </c:ser>
        <c:dLbls>
          <c:showLegendKey val="0"/>
          <c:showVal val="0"/>
          <c:showCatName val="0"/>
          <c:showSerName val="0"/>
          <c:showPercent val="0"/>
          <c:showBubbleSize val="0"/>
        </c:dLbls>
        <c:gapWidth val="246"/>
        <c:overlap val="-28"/>
        <c:axId val="954560880"/>
        <c:axId val="724853750"/>
      </c:barChart>
      <c:catAx>
        <c:axId val="954560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24853750"/>
        <c:crosses val="autoZero"/>
        <c:auto val="1"/>
        <c:lblAlgn val="ctr"/>
        <c:lblOffset val="100"/>
        <c:noMultiLvlLbl val="0"/>
      </c:catAx>
      <c:valAx>
        <c:axId val="72485375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54560880"/>
        <c:crosses val="autoZero"/>
        <c:crossBetween val="between"/>
      </c:valAx>
      <c:spPr>
        <a:noFill/>
        <a:ln>
          <a:noFill/>
        </a:ln>
        <a:effectLst/>
      </c:spPr>
    </c:plotArea>
    <c:plotVisOnly val="1"/>
    <c:dispBlanksAs val="gap"/>
    <c:showDLblsOverMax val="0"/>
    <c:extLst>
      <c:ext uri="{0b15fc19-7d7d-44ad-8c2d-2c3a37ce22c3}">
        <chartProps xmlns="https://web.wps.cn/et/2018/main" chartId="{3f9eda75-c687-41a5-a90a-571c76372e6a}"/>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3083043262059"/>
          <c:y val="0.121459060923555"/>
          <c:w val="0.84221780208851305"/>
          <c:h val="0.52615444315095095"/>
        </c:manualLayout>
      </c:layout>
      <c:barChart>
        <c:barDir val="col"/>
        <c:grouping val="clustered"/>
        <c:varyColors val="0"/>
        <c:ser>
          <c:idx val="0"/>
          <c:order val="0"/>
          <c:tx>
            <c:strRef>
              <c:f>'[03. Panjapur Lake Main NM 1.xlsx]New Panjapur Lake Ok'!$D$490</c:f>
              <c:strCache>
                <c:ptCount val="1"/>
                <c:pt idx="0">
                  <c:v>Chloride</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Ok'!$B$491:$C$514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Ok'!$D$491:$D$514</c:f>
              <c:numCache>
                <c:formatCode>0</c:formatCode>
                <c:ptCount val="24"/>
                <c:pt idx="0">
                  <c:v>115.1416</c:v>
                </c:pt>
                <c:pt idx="1">
                  <c:v>125.0676</c:v>
                </c:pt>
                <c:pt idx="2">
                  <c:v>123.08240000000001</c:v>
                </c:pt>
                <c:pt idx="3">
                  <c:v>121.0972</c:v>
                </c:pt>
                <c:pt idx="4">
                  <c:v>117.1268</c:v>
                </c:pt>
                <c:pt idx="5">
                  <c:v>125.0676</c:v>
                </c:pt>
                <c:pt idx="6">
                  <c:v>123.08240000000001</c:v>
                </c:pt>
                <c:pt idx="7">
                  <c:v>121.0972</c:v>
                </c:pt>
                <c:pt idx="8" formatCode="General">
                  <c:v>62</c:v>
                </c:pt>
                <c:pt idx="9" formatCode="General">
                  <c:v>69</c:v>
                </c:pt>
                <c:pt idx="10" formatCode="General">
                  <c:v>66</c:v>
                </c:pt>
                <c:pt idx="11" formatCode="General">
                  <c:v>67</c:v>
                </c:pt>
                <c:pt idx="12" formatCode="General">
                  <c:v>66</c:v>
                </c:pt>
                <c:pt idx="13" formatCode="General">
                  <c:v>77</c:v>
                </c:pt>
                <c:pt idx="14" formatCode="General">
                  <c:v>66</c:v>
                </c:pt>
                <c:pt idx="15" formatCode="General">
                  <c:v>62</c:v>
                </c:pt>
                <c:pt idx="16" formatCode="General">
                  <c:v>64</c:v>
                </c:pt>
                <c:pt idx="17" formatCode="General">
                  <c:v>67</c:v>
                </c:pt>
                <c:pt idx="18" formatCode="General">
                  <c:v>66</c:v>
                </c:pt>
                <c:pt idx="19" formatCode="General">
                  <c:v>77</c:v>
                </c:pt>
                <c:pt idx="20" formatCode="General">
                  <c:v>66</c:v>
                </c:pt>
                <c:pt idx="21" formatCode="General">
                  <c:v>62</c:v>
                </c:pt>
                <c:pt idx="22" formatCode="General">
                  <c:v>82</c:v>
                </c:pt>
                <c:pt idx="23">
                  <c:v>119.11199999999999</c:v>
                </c:pt>
              </c:numCache>
            </c:numRef>
          </c:val>
          <c:extLst>
            <c:ext xmlns:c16="http://schemas.microsoft.com/office/drawing/2014/chart" uri="{C3380CC4-5D6E-409C-BE32-E72D297353CC}">
              <c16:uniqueId val="{00000000-0A29-4706-BD30-F1F8F07DB428}"/>
            </c:ext>
          </c:extLst>
        </c:ser>
        <c:dLbls>
          <c:showLegendKey val="0"/>
          <c:showVal val="0"/>
          <c:showCatName val="0"/>
          <c:showSerName val="0"/>
          <c:showPercent val="0"/>
          <c:showBubbleSize val="0"/>
        </c:dLbls>
        <c:gapWidth val="246"/>
        <c:overlap val="-28"/>
        <c:axId val="472619498"/>
        <c:axId val="360676330"/>
      </c:barChart>
      <c:catAx>
        <c:axId val="4726194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60676330"/>
        <c:crosses val="autoZero"/>
        <c:auto val="1"/>
        <c:lblAlgn val="ctr"/>
        <c:lblOffset val="100"/>
        <c:noMultiLvlLbl val="0"/>
      </c:catAx>
      <c:valAx>
        <c:axId val="360676330"/>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72619498"/>
        <c:crosses val="autoZero"/>
        <c:crossBetween val="between"/>
      </c:valAx>
      <c:spPr>
        <a:noFill/>
        <a:ln>
          <a:noFill/>
        </a:ln>
        <a:effectLst/>
      </c:spPr>
    </c:plotArea>
    <c:plotVisOnly val="1"/>
    <c:dispBlanksAs val="gap"/>
    <c:showDLblsOverMax val="0"/>
    <c:extLst>
      <c:ext uri="{0b15fc19-7d7d-44ad-8c2d-2c3a37ce22c3}">
        <chartProps xmlns="https://web.wps.cn/et/2018/main" chartId="{5713e963-102e-475b-92aa-4dc8468ef8c6}"/>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2693700217233906E-2"/>
          <c:y val="0.11329479768786101"/>
          <c:w val="0.86251508568669999"/>
          <c:h val="0.53445086705202305"/>
        </c:manualLayout>
      </c:layout>
      <c:barChart>
        <c:barDir val="col"/>
        <c:grouping val="clustered"/>
        <c:varyColors val="0"/>
        <c:ser>
          <c:idx val="0"/>
          <c:order val="0"/>
          <c:tx>
            <c:strRef>
              <c:f>'[03. Panjapur Lake Main NM 1.xlsx]New Panjapur Lake Ok'!$D$518</c:f>
              <c:strCache>
                <c:ptCount val="1"/>
                <c:pt idx="0">
                  <c:v>Sulphate</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Ok'!$B$519:$C$542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Ok'!$D$519:$D$542</c:f>
              <c:numCache>
                <c:formatCode>General</c:formatCode>
                <c:ptCount val="24"/>
                <c:pt idx="0">
                  <c:v>15</c:v>
                </c:pt>
                <c:pt idx="1">
                  <c:v>13</c:v>
                </c:pt>
                <c:pt idx="2">
                  <c:v>19</c:v>
                </c:pt>
                <c:pt idx="3">
                  <c:v>18</c:v>
                </c:pt>
                <c:pt idx="4">
                  <c:v>20</c:v>
                </c:pt>
                <c:pt idx="5">
                  <c:v>23</c:v>
                </c:pt>
                <c:pt idx="6">
                  <c:v>17</c:v>
                </c:pt>
                <c:pt idx="7">
                  <c:v>29</c:v>
                </c:pt>
                <c:pt idx="8">
                  <c:v>21</c:v>
                </c:pt>
                <c:pt idx="9">
                  <c:v>18</c:v>
                </c:pt>
                <c:pt idx="10">
                  <c:v>14</c:v>
                </c:pt>
                <c:pt idx="11">
                  <c:v>19</c:v>
                </c:pt>
                <c:pt idx="12">
                  <c:v>17</c:v>
                </c:pt>
                <c:pt idx="13">
                  <c:v>16</c:v>
                </c:pt>
                <c:pt idx="14">
                  <c:v>16</c:v>
                </c:pt>
                <c:pt idx="15">
                  <c:v>19</c:v>
                </c:pt>
                <c:pt idx="16">
                  <c:v>17</c:v>
                </c:pt>
                <c:pt idx="17">
                  <c:v>19</c:v>
                </c:pt>
                <c:pt idx="18">
                  <c:v>17</c:v>
                </c:pt>
                <c:pt idx="19">
                  <c:v>16</c:v>
                </c:pt>
                <c:pt idx="20">
                  <c:v>16</c:v>
                </c:pt>
                <c:pt idx="21">
                  <c:v>19</c:v>
                </c:pt>
                <c:pt idx="22">
                  <c:v>16</c:v>
                </c:pt>
                <c:pt idx="23">
                  <c:v>10</c:v>
                </c:pt>
              </c:numCache>
            </c:numRef>
          </c:val>
          <c:extLst>
            <c:ext xmlns:c16="http://schemas.microsoft.com/office/drawing/2014/chart" uri="{C3380CC4-5D6E-409C-BE32-E72D297353CC}">
              <c16:uniqueId val="{00000000-7395-433F-8768-EEE34D435B35}"/>
            </c:ext>
          </c:extLst>
        </c:ser>
        <c:dLbls>
          <c:showLegendKey val="0"/>
          <c:showVal val="0"/>
          <c:showCatName val="0"/>
          <c:showSerName val="0"/>
          <c:showPercent val="0"/>
          <c:showBubbleSize val="0"/>
        </c:dLbls>
        <c:gapWidth val="246"/>
        <c:overlap val="-28"/>
        <c:axId val="763682221"/>
        <c:axId val="763534187"/>
      </c:barChart>
      <c:catAx>
        <c:axId val="7636822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63534187"/>
        <c:crosses val="autoZero"/>
        <c:auto val="1"/>
        <c:lblAlgn val="ctr"/>
        <c:lblOffset val="100"/>
        <c:noMultiLvlLbl val="0"/>
      </c:catAx>
      <c:valAx>
        <c:axId val="76353418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63682221"/>
        <c:crosses val="autoZero"/>
        <c:crossBetween val="between"/>
      </c:valAx>
      <c:spPr>
        <a:noFill/>
        <a:ln>
          <a:noFill/>
        </a:ln>
        <a:effectLst/>
      </c:spPr>
    </c:plotArea>
    <c:plotVisOnly val="1"/>
    <c:dispBlanksAs val="gap"/>
    <c:showDLblsOverMax val="0"/>
    <c:extLst>
      <c:ext uri="{0b15fc19-7d7d-44ad-8c2d-2c3a37ce22c3}">
        <chartProps xmlns="https://web.wps.cn/et/2018/main" chartId="{e2f09396-800f-4f1d-925a-530d2c13a52c}"/>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9.5079522862823104E-2"/>
          <c:y val="0.112123335669236"/>
          <c:w val="0.85024850894632198"/>
          <c:h val="0.56969166082691003"/>
        </c:manualLayout>
      </c:layout>
      <c:barChart>
        <c:barDir val="col"/>
        <c:grouping val="clustered"/>
        <c:varyColors val="0"/>
        <c:ser>
          <c:idx val="0"/>
          <c:order val="0"/>
          <c:tx>
            <c:strRef>
              <c:f>'[03. Panjapur Lake Main NM 1.xlsx]New Panjapur Lake Ok'!$D$548</c:f>
              <c:strCache>
                <c:ptCount val="1"/>
                <c:pt idx="0">
                  <c:v>Phosphate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Ok'!$B$549:$C$572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Ok'!$D$549:$D$572</c:f>
              <c:numCache>
                <c:formatCode>General</c:formatCode>
                <c:ptCount val="24"/>
                <c:pt idx="0">
                  <c:v>0.79</c:v>
                </c:pt>
                <c:pt idx="1">
                  <c:v>0.94</c:v>
                </c:pt>
                <c:pt idx="2">
                  <c:v>0.96</c:v>
                </c:pt>
                <c:pt idx="3">
                  <c:v>0.93</c:v>
                </c:pt>
                <c:pt idx="4">
                  <c:v>0.78</c:v>
                </c:pt>
                <c:pt idx="5">
                  <c:v>0.55000000000000004</c:v>
                </c:pt>
                <c:pt idx="6">
                  <c:v>0.65</c:v>
                </c:pt>
                <c:pt idx="7">
                  <c:v>0.76</c:v>
                </c:pt>
                <c:pt idx="8">
                  <c:v>0.68</c:v>
                </c:pt>
                <c:pt idx="9">
                  <c:v>0.75</c:v>
                </c:pt>
                <c:pt idx="10">
                  <c:v>0.78</c:v>
                </c:pt>
                <c:pt idx="11">
                  <c:v>0.63</c:v>
                </c:pt>
                <c:pt idx="12">
                  <c:v>0.81</c:v>
                </c:pt>
                <c:pt idx="13">
                  <c:v>0.98</c:v>
                </c:pt>
                <c:pt idx="14">
                  <c:v>0.96</c:v>
                </c:pt>
                <c:pt idx="15">
                  <c:v>0.91</c:v>
                </c:pt>
                <c:pt idx="16">
                  <c:v>0.81</c:v>
                </c:pt>
                <c:pt idx="17">
                  <c:v>0.68</c:v>
                </c:pt>
                <c:pt idx="18">
                  <c:v>0.54</c:v>
                </c:pt>
                <c:pt idx="19">
                  <c:v>0.69</c:v>
                </c:pt>
                <c:pt idx="20">
                  <c:v>0.76</c:v>
                </c:pt>
                <c:pt idx="21">
                  <c:v>0.78</c:v>
                </c:pt>
                <c:pt idx="22">
                  <c:v>0.81</c:v>
                </c:pt>
                <c:pt idx="23">
                  <c:v>0.5</c:v>
                </c:pt>
              </c:numCache>
            </c:numRef>
          </c:val>
          <c:extLst>
            <c:ext xmlns:c16="http://schemas.microsoft.com/office/drawing/2014/chart" uri="{C3380CC4-5D6E-409C-BE32-E72D297353CC}">
              <c16:uniqueId val="{00000000-72B5-4328-90F7-9FA1B81DD7E8}"/>
            </c:ext>
          </c:extLst>
        </c:ser>
        <c:dLbls>
          <c:showLegendKey val="0"/>
          <c:showVal val="0"/>
          <c:showCatName val="0"/>
          <c:showSerName val="0"/>
          <c:showPercent val="0"/>
          <c:showBubbleSize val="0"/>
        </c:dLbls>
        <c:gapWidth val="246"/>
        <c:overlap val="-28"/>
        <c:axId val="181812649"/>
        <c:axId val="575130492"/>
      </c:barChart>
      <c:catAx>
        <c:axId val="1818126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75130492"/>
        <c:crosses val="autoZero"/>
        <c:auto val="1"/>
        <c:lblAlgn val="ctr"/>
        <c:lblOffset val="100"/>
        <c:noMultiLvlLbl val="0"/>
      </c:catAx>
      <c:valAx>
        <c:axId val="57513049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81812649"/>
        <c:crosses val="autoZero"/>
        <c:crossBetween val="between"/>
      </c:valAx>
      <c:spPr>
        <a:noFill/>
        <a:ln>
          <a:noFill/>
        </a:ln>
        <a:effectLst/>
      </c:spPr>
    </c:plotArea>
    <c:plotVisOnly val="1"/>
    <c:dispBlanksAs val="gap"/>
    <c:showDLblsOverMax val="0"/>
    <c:extLst>
      <c:ext uri="{0b15fc19-7d7d-44ad-8c2d-2c3a37ce22c3}">
        <chartProps xmlns="https://web.wps.cn/et/2018/main" chartId="{d14f6697-2e7f-4515-8f7c-73238a711910}"/>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002412545235199"/>
          <c:y val="0.122637716123844"/>
          <c:w val="0.84689987937273803"/>
          <c:h val="0.62514408256265896"/>
        </c:manualLayout>
      </c:layout>
      <c:barChart>
        <c:barDir val="col"/>
        <c:grouping val="clustered"/>
        <c:varyColors val="0"/>
        <c:ser>
          <c:idx val="0"/>
          <c:order val="0"/>
          <c:tx>
            <c:strRef>
              <c:f>'[03. Panjapur Lake Main NM 1.xlsx]New Panjapur Lake Ok'!$D$66</c:f>
              <c:strCache>
                <c:ptCount val="1"/>
                <c:pt idx="0">
                  <c:v>Rain Fall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Ok'!$B$67:$C$90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Ok'!$D$67:$D$90</c:f>
              <c:numCache>
                <c:formatCode>General</c:formatCode>
                <c:ptCount val="24"/>
                <c:pt idx="0">
                  <c:v>19.399999999999999</c:v>
                </c:pt>
                <c:pt idx="1">
                  <c:v>14</c:v>
                </c:pt>
                <c:pt idx="2">
                  <c:v>84.7</c:v>
                </c:pt>
                <c:pt idx="3">
                  <c:v>99</c:v>
                </c:pt>
                <c:pt idx="4">
                  <c:v>84.5</c:v>
                </c:pt>
                <c:pt idx="5">
                  <c:v>64.5</c:v>
                </c:pt>
                <c:pt idx="6">
                  <c:v>209.6</c:v>
                </c:pt>
                <c:pt idx="7">
                  <c:v>102.7</c:v>
                </c:pt>
                <c:pt idx="8">
                  <c:v>88.1</c:v>
                </c:pt>
                <c:pt idx="9">
                  <c:v>86.1</c:v>
                </c:pt>
                <c:pt idx="10">
                  <c:v>12.1</c:v>
                </c:pt>
                <c:pt idx="11">
                  <c:v>18</c:v>
                </c:pt>
                <c:pt idx="12">
                  <c:v>11.4</c:v>
                </c:pt>
                <c:pt idx="13">
                  <c:v>43.6</c:v>
                </c:pt>
                <c:pt idx="14">
                  <c:v>128.9</c:v>
                </c:pt>
                <c:pt idx="15">
                  <c:v>24.3</c:v>
                </c:pt>
                <c:pt idx="16">
                  <c:v>35.9</c:v>
                </c:pt>
                <c:pt idx="17">
                  <c:v>93.8</c:v>
                </c:pt>
                <c:pt idx="18">
                  <c:v>178.7</c:v>
                </c:pt>
                <c:pt idx="19">
                  <c:v>102.1</c:v>
                </c:pt>
                <c:pt idx="20">
                  <c:v>96.3</c:v>
                </c:pt>
                <c:pt idx="21">
                  <c:v>19.899999999999999</c:v>
                </c:pt>
                <c:pt idx="22">
                  <c:v>18.8</c:v>
                </c:pt>
                <c:pt idx="23">
                  <c:v>6.4</c:v>
                </c:pt>
              </c:numCache>
            </c:numRef>
          </c:val>
          <c:extLst>
            <c:ext xmlns:c16="http://schemas.microsoft.com/office/drawing/2014/chart" uri="{C3380CC4-5D6E-409C-BE32-E72D297353CC}">
              <c16:uniqueId val="{00000000-72DD-4254-95A8-2FC0879A3D1C}"/>
            </c:ext>
          </c:extLst>
        </c:ser>
        <c:dLbls>
          <c:showLegendKey val="0"/>
          <c:showVal val="0"/>
          <c:showCatName val="0"/>
          <c:showSerName val="0"/>
          <c:showPercent val="0"/>
          <c:showBubbleSize val="0"/>
        </c:dLbls>
        <c:gapWidth val="246"/>
        <c:overlap val="-28"/>
        <c:axId val="738256320"/>
        <c:axId val="813635517"/>
      </c:barChart>
      <c:catAx>
        <c:axId val="7382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13635517"/>
        <c:crosses val="autoZero"/>
        <c:auto val="1"/>
        <c:lblAlgn val="r"/>
        <c:lblOffset val="100"/>
        <c:noMultiLvlLbl val="0"/>
      </c:catAx>
      <c:valAx>
        <c:axId val="81363551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38256320"/>
        <c:crosses val="autoZero"/>
        <c:crossBetween val="between"/>
      </c:valAx>
      <c:spPr>
        <a:noFill/>
        <a:ln>
          <a:noFill/>
        </a:ln>
        <a:effectLst/>
      </c:spPr>
    </c:plotArea>
    <c:plotVisOnly val="1"/>
    <c:dispBlanksAs val="gap"/>
    <c:showDLblsOverMax val="0"/>
    <c:extLst>
      <c:ext uri="{0b15fc19-7d7d-44ad-8c2d-2c3a37ce22c3}">
        <chartProps xmlns="https://web.wps.cn/et/2018/main" chartId="{e50a6061-31dc-4248-ab04-fac4e59e0403}"/>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8299056375514"/>
          <c:y val="0.104181431608788"/>
          <c:w val="0.83847084442293696"/>
          <c:h val="0.57402551381998601"/>
        </c:manualLayout>
      </c:layout>
      <c:barChart>
        <c:barDir val="col"/>
        <c:grouping val="clustered"/>
        <c:varyColors val="0"/>
        <c:ser>
          <c:idx val="0"/>
          <c:order val="0"/>
          <c:tx>
            <c:strRef>
              <c:f>'[03. Panjapur Lake Main NM 1.xlsx]New Panjapur Lake Ok'!$D$577</c:f>
              <c:strCache>
                <c:ptCount val="1"/>
                <c:pt idx="0">
                  <c:v>Turbidity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Ok'!$B$578:$C$601</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Ok'!$D$578:$D$601</c:f>
              <c:numCache>
                <c:formatCode>General</c:formatCode>
                <c:ptCount val="24"/>
                <c:pt idx="0">
                  <c:v>0.24</c:v>
                </c:pt>
                <c:pt idx="1">
                  <c:v>0.28000000000000003</c:v>
                </c:pt>
                <c:pt idx="2">
                  <c:v>0.24</c:v>
                </c:pt>
                <c:pt idx="3">
                  <c:v>0.2</c:v>
                </c:pt>
                <c:pt idx="4">
                  <c:v>0.28000000000000003</c:v>
                </c:pt>
                <c:pt idx="5">
                  <c:v>0.24</c:v>
                </c:pt>
                <c:pt idx="6">
                  <c:v>0.28000000000000003</c:v>
                </c:pt>
                <c:pt idx="7">
                  <c:v>0.24</c:v>
                </c:pt>
                <c:pt idx="8">
                  <c:v>0.28000000000000003</c:v>
                </c:pt>
                <c:pt idx="9">
                  <c:v>0.2</c:v>
                </c:pt>
                <c:pt idx="10">
                  <c:v>0.24</c:v>
                </c:pt>
                <c:pt idx="11">
                  <c:v>0.28000000000000003</c:v>
                </c:pt>
                <c:pt idx="12">
                  <c:v>0.2</c:v>
                </c:pt>
                <c:pt idx="13">
                  <c:v>0.2</c:v>
                </c:pt>
                <c:pt idx="14">
                  <c:v>0.32</c:v>
                </c:pt>
                <c:pt idx="15">
                  <c:v>0.2</c:v>
                </c:pt>
                <c:pt idx="16">
                  <c:v>0.28000000000000003</c:v>
                </c:pt>
                <c:pt idx="17">
                  <c:v>0.28000000000000003</c:v>
                </c:pt>
                <c:pt idx="18">
                  <c:v>0.2</c:v>
                </c:pt>
                <c:pt idx="19">
                  <c:v>0.2</c:v>
                </c:pt>
                <c:pt idx="20">
                  <c:v>0.32</c:v>
                </c:pt>
                <c:pt idx="21">
                  <c:v>0.2</c:v>
                </c:pt>
                <c:pt idx="22">
                  <c:v>0.2</c:v>
                </c:pt>
                <c:pt idx="23">
                  <c:v>0.2</c:v>
                </c:pt>
              </c:numCache>
            </c:numRef>
          </c:val>
          <c:extLst>
            <c:ext xmlns:c16="http://schemas.microsoft.com/office/drawing/2014/chart" uri="{C3380CC4-5D6E-409C-BE32-E72D297353CC}">
              <c16:uniqueId val="{00000000-E9AC-46D5-A3AB-8C53825D23E3}"/>
            </c:ext>
          </c:extLst>
        </c:ser>
        <c:dLbls>
          <c:showLegendKey val="0"/>
          <c:showVal val="0"/>
          <c:showCatName val="0"/>
          <c:showSerName val="0"/>
          <c:showPercent val="0"/>
          <c:showBubbleSize val="0"/>
        </c:dLbls>
        <c:gapWidth val="246"/>
        <c:overlap val="-28"/>
        <c:axId val="900308146"/>
        <c:axId val="59677754"/>
      </c:barChart>
      <c:catAx>
        <c:axId val="90030814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9677754"/>
        <c:crosses val="autoZero"/>
        <c:auto val="1"/>
        <c:lblAlgn val="ctr"/>
        <c:lblOffset val="100"/>
        <c:noMultiLvlLbl val="0"/>
      </c:catAx>
      <c:valAx>
        <c:axId val="5967775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0308146"/>
        <c:crosses val="autoZero"/>
        <c:crossBetween val="between"/>
      </c:valAx>
      <c:spPr>
        <a:noFill/>
        <a:ln>
          <a:noFill/>
        </a:ln>
        <a:effectLst/>
      </c:spPr>
    </c:plotArea>
    <c:plotVisOnly val="1"/>
    <c:dispBlanksAs val="gap"/>
    <c:showDLblsOverMax val="0"/>
    <c:extLst>
      <c:ext uri="{0b15fc19-7d7d-44ad-8c2d-2c3a37ce22c3}">
        <chartProps xmlns="https://web.wps.cn/et/2018/main" chartId="{f26a5804-118d-47c6-9320-26df74db1627}"/>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8726708074534202"/>
          <c:y val="4.47761194029851E-2"/>
        </c:manualLayout>
      </c:layout>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3994266602962303E-2"/>
          <c:y val="9.5901313171508198E-2"/>
          <c:w val="0.86321070234113695"/>
          <c:h val="0.56064464783127699"/>
        </c:manualLayout>
      </c:layout>
      <c:barChart>
        <c:barDir val="col"/>
        <c:grouping val="clustered"/>
        <c:varyColors val="0"/>
        <c:ser>
          <c:idx val="0"/>
          <c:order val="0"/>
          <c:tx>
            <c:strRef>
              <c:f>'[03. Panjapur Lake water Main NM 1.xlsx]New Panjapur Lake Ok'!$D$606</c:f>
              <c:strCache>
                <c:ptCount val="1"/>
                <c:pt idx="0">
                  <c:v>Dissolved Oxygen (mg/L)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water Main NM 1.xlsx]New Panjapur Lake Ok'!$B$607:$C$630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Ok'!$D$607:$D$630</c:f>
              <c:numCache>
                <c:formatCode>General</c:formatCode>
                <c:ptCount val="24"/>
                <c:pt idx="0">
                  <c:v>9</c:v>
                </c:pt>
                <c:pt idx="1">
                  <c:v>8</c:v>
                </c:pt>
                <c:pt idx="2">
                  <c:v>7.5</c:v>
                </c:pt>
                <c:pt idx="3">
                  <c:v>7.5</c:v>
                </c:pt>
                <c:pt idx="4">
                  <c:v>6</c:v>
                </c:pt>
                <c:pt idx="5">
                  <c:v>8</c:v>
                </c:pt>
                <c:pt idx="6">
                  <c:v>8</c:v>
                </c:pt>
                <c:pt idx="7">
                  <c:v>7.5</c:v>
                </c:pt>
                <c:pt idx="8">
                  <c:v>8</c:v>
                </c:pt>
                <c:pt idx="9">
                  <c:v>5.5</c:v>
                </c:pt>
                <c:pt idx="10">
                  <c:v>6</c:v>
                </c:pt>
                <c:pt idx="11">
                  <c:v>7.5</c:v>
                </c:pt>
                <c:pt idx="12">
                  <c:v>6.5</c:v>
                </c:pt>
                <c:pt idx="13">
                  <c:v>6</c:v>
                </c:pt>
                <c:pt idx="14">
                  <c:v>7.5</c:v>
                </c:pt>
                <c:pt idx="15">
                  <c:v>7</c:v>
                </c:pt>
                <c:pt idx="16">
                  <c:v>8</c:v>
                </c:pt>
                <c:pt idx="17">
                  <c:v>8</c:v>
                </c:pt>
                <c:pt idx="18">
                  <c:v>6.5</c:v>
                </c:pt>
                <c:pt idx="19">
                  <c:v>8</c:v>
                </c:pt>
                <c:pt idx="20">
                  <c:v>7.5</c:v>
                </c:pt>
                <c:pt idx="21">
                  <c:v>9</c:v>
                </c:pt>
                <c:pt idx="22">
                  <c:v>7.5</c:v>
                </c:pt>
                <c:pt idx="23">
                  <c:v>8</c:v>
                </c:pt>
              </c:numCache>
            </c:numRef>
          </c:val>
          <c:extLst>
            <c:ext xmlns:c16="http://schemas.microsoft.com/office/drawing/2014/chart" uri="{C3380CC4-5D6E-409C-BE32-E72D297353CC}">
              <c16:uniqueId val="{00000000-317D-4885-AFBF-AC1A6F86EE77}"/>
            </c:ext>
          </c:extLst>
        </c:ser>
        <c:dLbls>
          <c:showLegendKey val="0"/>
          <c:showVal val="0"/>
          <c:showCatName val="0"/>
          <c:showSerName val="0"/>
          <c:showPercent val="0"/>
          <c:showBubbleSize val="0"/>
        </c:dLbls>
        <c:gapWidth val="246"/>
        <c:overlap val="-28"/>
        <c:axId val="104984687"/>
        <c:axId val="191789449"/>
      </c:barChart>
      <c:catAx>
        <c:axId val="1049846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1789449"/>
        <c:crosses val="autoZero"/>
        <c:auto val="1"/>
        <c:lblAlgn val="ctr"/>
        <c:lblOffset val="100"/>
        <c:noMultiLvlLbl val="0"/>
      </c:catAx>
      <c:valAx>
        <c:axId val="19178944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04984687"/>
        <c:crosses val="autoZero"/>
        <c:crossBetween val="between"/>
      </c:valAx>
      <c:spPr>
        <a:noFill/>
        <a:ln>
          <a:noFill/>
        </a:ln>
        <a:effectLst/>
      </c:spPr>
    </c:plotArea>
    <c:plotVisOnly val="1"/>
    <c:dispBlanksAs val="gap"/>
    <c:showDLblsOverMax val="0"/>
    <c:extLst>
      <c:ext uri="{0b15fc19-7d7d-44ad-8c2d-2c3a37ce22c3}">
        <chartProps xmlns="https://web.wps.cn/et/2018/main" chartId="{120ac516-5a4c-4c55-8e6f-a1c5154a7cb7}"/>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Copper</a:t>
            </a:r>
            <a:r>
              <a:rPr lang="en-IN" altLang="en-US" sz="650"/>
              <a:t> (mg/L)</a:t>
            </a:r>
          </a:p>
        </c:rich>
      </c:tx>
      <c:layout>
        <c:manualLayout>
          <c:xMode val="edge"/>
          <c:yMode val="edge"/>
          <c:x val="0.36639626352015697"/>
          <c:y val="4.4543429844098002E-2"/>
        </c:manualLayout>
      </c:layout>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4198623402163199"/>
          <c:y val="8.9458054936896805E-2"/>
          <c:w val="0.80393313667650002"/>
          <c:h val="0.580883444691908"/>
        </c:manualLayout>
      </c:layout>
      <c:barChart>
        <c:barDir val="col"/>
        <c:grouping val="clustered"/>
        <c:varyColors val="0"/>
        <c:ser>
          <c:idx val="0"/>
          <c:order val="0"/>
          <c:tx>
            <c:strRef>
              <c:f>'[03. Panjapur Lake water Main NM 1.xlsx]New Panjapur Lake Ok'!$D$635</c:f>
              <c:strCache>
                <c:ptCount val="1"/>
                <c:pt idx="0">
                  <c:v>Copper</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water Main NM 1.xlsx]New Panjapur Lake Ok'!$B$636:$C$659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Ok'!$D$636:$D$659</c:f>
              <c:numCache>
                <c:formatCode>General</c:formatCode>
                <c:ptCount val="24"/>
                <c:pt idx="0">
                  <c:v>5.0000000000000001E-4</c:v>
                </c:pt>
                <c:pt idx="1">
                  <c:v>5.9999999999999995E-4</c:v>
                </c:pt>
                <c:pt idx="2">
                  <c:v>1E-4</c:v>
                </c:pt>
                <c:pt idx="3">
                  <c:v>1.2E-4</c:v>
                </c:pt>
                <c:pt idx="4">
                  <c:v>1E-4</c:v>
                </c:pt>
                <c:pt idx="5">
                  <c:v>2.0000000000000001E-4</c:v>
                </c:pt>
                <c:pt idx="6">
                  <c:v>1E-4</c:v>
                </c:pt>
                <c:pt idx="7">
                  <c:v>2.0000000000000001E-4</c:v>
                </c:pt>
                <c:pt idx="8">
                  <c:v>1E-4</c:v>
                </c:pt>
                <c:pt idx="9">
                  <c:v>2.9999999999999997E-4</c:v>
                </c:pt>
                <c:pt idx="10">
                  <c:v>1.1000000000000001E-3</c:v>
                </c:pt>
                <c:pt idx="11">
                  <c:v>8.0000000000000004E-4</c:v>
                </c:pt>
                <c:pt idx="12">
                  <c:v>2.9999999999999997E-4</c:v>
                </c:pt>
                <c:pt idx="13">
                  <c:v>1.1000000000000001E-3</c:v>
                </c:pt>
                <c:pt idx="14">
                  <c:v>4.0000000000000002E-4</c:v>
                </c:pt>
                <c:pt idx="15">
                  <c:v>2.0000000000000001E-4</c:v>
                </c:pt>
                <c:pt idx="16">
                  <c:v>1E-4</c:v>
                </c:pt>
                <c:pt idx="17">
                  <c:v>2.0000000000000001E-4</c:v>
                </c:pt>
                <c:pt idx="18">
                  <c:v>2.9999999999999997E-4</c:v>
                </c:pt>
                <c:pt idx="19">
                  <c:v>1E-4</c:v>
                </c:pt>
                <c:pt idx="20">
                  <c:v>2.0000000000000001E-4</c:v>
                </c:pt>
                <c:pt idx="21">
                  <c:v>2.9999999999999997E-4</c:v>
                </c:pt>
                <c:pt idx="22">
                  <c:v>8.0000000000000004E-4</c:v>
                </c:pt>
                <c:pt idx="23">
                  <c:v>8.9999999999999998E-4</c:v>
                </c:pt>
              </c:numCache>
            </c:numRef>
          </c:val>
          <c:extLst>
            <c:ext xmlns:c16="http://schemas.microsoft.com/office/drawing/2014/chart" uri="{C3380CC4-5D6E-409C-BE32-E72D297353CC}">
              <c16:uniqueId val="{00000000-B735-424F-885D-40DCA0B35AFF}"/>
            </c:ext>
          </c:extLst>
        </c:ser>
        <c:dLbls>
          <c:showLegendKey val="0"/>
          <c:showVal val="0"/>
          <c:showCatName val="0"/>
          <c:showSerName val="0"/>
          <c:showPercent val="0"/>
          <c:showBubbleSize val="0"/>
        </c:dLbls>
        <c:gapWidth val="246"/>
        <c:overlap val="-28"/>
        <c:axId val="394305600"/>
        <c:axId val="269684428"/>
      </c:barChart>
      <c:catAx>
        <c:axId val="3943056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69684428"/>
        <c:crosses val="autoZero"/>
        <c:auto val="1"/>
        <c:lblAlgn val="ctr"/>
        <c:lblOffset val="100"/>
        <c:noMultiLvlLbl val="0"/>
      </c:catAx>
      <c:valAx>
        <c:axId val="26968442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94305600"/>
        <c:crosses val="autoZero"/>
        <c:crossBetween val="between"/>
      </c:valAx>
      <c:spPr>
        <a:noFill/>
        <a:ln>
          <a:noFill/>
        </a:ln>
        <a:effectLst/>
      </c:spPr>
    </c:plotArea>
    <c:plotVisOnly val="1"/>
    <c:dispBlanksAs val="gap"/>
    <c:showDLblsOverMax val="0"/>
    <c:extLst>
      <c:ext uri="{0b15fc19-7d7d-44ad-8c2d-2c3a37ce22c3}">
        <chartProps xmlns="https://web.wps.cn/et/2018/main" chartId="{eb122ae3-4ea6-4c71-8d98-163dd562dc3d}"/>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a:t>Zinc</a:t>
            </a:r>
            <a:r>
              <a:rPr lang="en-IN" altLang="en-US"/>
              <a:t> (mg/L)  </a:t>
            </a:r>
          </a:p>
        </c:rich>
      </c:tx>
      <c:layout>
        <c:manualLayout>
          <c:xMode val="edge"/>
          <c:yMode val="edge"/>
          <c:x val="0.44839108910891101"/>
          <c:y val="3.6945812807881798E-2"/>
        </c:manualLayout>
      </c:layout>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7.0445544554455494E-2"/>
          <c:y val="7.9937304075235097E-2"/>
          <c:w val="0.87509900990098999"/>
          <c:h val="0.57166927899686504"/>
        </c:manualLayout>
      </c:layout>
      <c:barChart>
        <c:barDir val="col"/>
        <c:grouping val="clustered"/>
        <c:varyColors val="0"/>
        <c:ser>
          <c:idx val="0"/>
          <c:order val="0"/>
          <c:tx>
            <c:strRef>
              <c:f>'[03. Panjapur Lake Main NM 1.xlsx]New Panjapur Lake Ok'!$D$664</c:f>
              <c:strCache>
                <c:ptCount val="1"/>
                <c:pt idx="0">
                  <c:v>Zinc</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Ok'!$B$665:$C$688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Ok'!$D$665:$D$688</c:f>
              <c:numCache>
                <c:formatCode>General</c:formatCode>
                <c:ptCount val="24"/>
                <c:pt idx="0">
                  <c:v>1.64</c:v>
                </c:pt>
                <c:pt idx="1">
                  <c:v>2.02</c:v>
                </c:pt>
                <c:pt idx="2">
                  <c:v>1.42</c:v>
                </c:pt>
                <c:pt idx="3">
                  <c:v>1.32</c:v>
                </c:pt>
                <c:pt idx="4">
                  <c:v>1.24</c:v>
                </c:pt>
                <c:pt idx="5">
                  <c:v>1.42</c:v>
                </c:pt>
                <c:pt idx="6">
                  <c:v>0.86</c:v>
                </c:pt>
                <c:pt idx="7">
                  <c:v>1.24</c:v>
                </c:pt>
                <c:pt idx="8">
                  <c:v>1.46</c:v>
                </c:pt>
                <c:pt idx="9">
                  <c:v>4.32</c:v>
                </c:pt>
                <c:pt idx="10">
                  <c:v>1.96</c:v>
                </c:pt>
                <c:pt idx="11">
                  <c:v>2.15</c:v>
                </c:pt>
                <c:pt idx="12">
                  <c:v>1.31</c:v>
                </c:pt>
                <c:pt idx="13">
                  <c:v>1.92</c:v>
                </c:pt>
                <c:pt idx="14">
                  <c:v>1.1200000000000001</c:v>
                </c:pt>
                <c:pt idx="15">
                  <c:v>0.93</c:v>
                </c:pt>
                <c:pt idx="16">
                  <c:v>1.4</c:v>
                </c:pt>
                <c:pt idx="17">
                  <c:v>0.99</c:v>
                </c:pt>
                <c:pt idx="18">
                  <c:v>0.76</c:v>
                </c:pt>
                <c:pt idx="19">
                  <c:v>1.24</c:v>
                </c:pt>
                <c:pt idx="20">
                  <c:v>3.13</c:v>
                </c:pt>
                <c:pt idx="21">
                  <c:v>2.12</c:v>
                </c:pt>
                <c:pt idx="22">
                  <c:v>2.36</c:v>
                </c:pt>
                <c:pt idx="23">
                  <c:v>2.46</c:v>
                </c:pt>
              </c:numCache>
            </c:numRef>
          </c:val>
          <c:extLst>
            <c:ext xmlns:c16="http://schemas.microsoft.com/office/drawing/2014/chart" uri="{C3380CC4-5D6E-409C-BE32-E72D297353CC}">
              <c16:uniqueId val="{00000000-0D28-4EFB-AB24-46FB4B8371EA}"/>
            </c:ext>
          </c:extLst>
        </c:ser>
        <c:dLbls>
          <c:showLegendKey val="0"/>
          <c:showVal val="0"/>
          <c:showCatName val="0"/>
          <c:showSerName val="0"/>
          <c:showPercent val="0"/>
          <c:showBubbleSize val="0"/>
        </c:dLbls>
        <c:gapWidth val="246"/>
        <c:overlap val="-28"/>
        <c:axId val="505453625"/>
        <c:axId val="16965046"/>
      </c:barChart>
      <c:catAx>
        <c:axId val="5054536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6965046"/>
        <c:crosses val="autoZero"/>
        <c:auto val="1"/>
        <c:lblAlgn val="ctr"/>
        <c:lblOffset val="100"/>
        <c:noMultiLvlLbl val="0"/>
      </c:catAx>
      <c:valAx>
        <c:axId val="1696504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05453625"/>
        <c:crosses val="autoZero"/>
        <c:crossBetween val="between"/>
      </c:valAx>
      <c:spPr>
        <a:noFill/>
        <a:ln>
          <a:noFill/>
        </a:ln>
        <a:effectLst/>
      </c:spPr>
    </c:plotArea>
    <c:plotVisOnly val="1"/>
    <c:dispBlanksAs val="gap"/>
    <c:showDLblsOverMax val="0"/>
    <c:extLst>
      <c:ext uri="{0b15fc19-7d7d-44ad-8c2d-2c3a37ce22c3}">
        <chartProps xmlns="https://web.wps.cn/et/2018/main" chartId="{0b0d17d1-6830-418e-b422-583eaf668e0d}"/>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Chromium</a:t>
            </a:r>
            <a:r>
              <a:rPr lang="en-IN" altLang="en-US" sz="650"/>
              <a:t> (mg/L)</a:t>
            </a:r>
          </a:p>
        </c:rich>
      </c:tx>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22786647314949"/>
          <c:y val="7.7773391235688896E-2"/>
          <c:w val="0.86197387518142199"/>
          <c:h val="0.56371891038294497"/>
        </c:manualLayout>
      </c:layout>
      <c:barChart>
        <c:barDir val="col"/>
        <c:grouping val="clustered"/>
        <c:varyColors val="0"/>
        <c:ser>
          <c:idx val="0"/>
          <c:order val="0"/>
          <c:tx>
            <c:strRef>
              <c:f>'[03. Panjapur Lake water Main NM 1.xlsx]New Panjapur Lake Ok NM'!$D$692</c:f>
              <c:strCache>
                <c:ptCount val="1"/>
                <c:pt idx="0">
                  <c:v>Chromium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water Main NM 1.xlsx]New Panjapur Lake Ok NM'!$B$693:$C$716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 NM'!$D$693:$D$716</c:f>
              <c:numCache>
                <c:formatCode>General</c:formatCode>
                <c:ptCount val="24"/>
                <c:pt idx="0">
                  <c:v>1E-4</c:v>
                </c:pt>
                <c:pt idx="1">
                  <c:v>2.0000000000000001E-4</c:v>
                </c:pt>
                <c:pt idx="2">
                  <c:v>1E-4</c:v>
                </c:pt>
                <c:pt idx="3">
                  <c:v>1E-4</c:v>
                </c:pt>
                <c:pt idx="4">
                  <c:v>1E-4</c:v>
                </c:pt>
                <c:pt idx="5">
                  <c:v>2.0000000000000001E-4</c:v>
                </c:pt>
                <c:pt idx="6">
                  <c:v>1E-4</c:v>
                </c:pt>
                <c:pt idx="7">
                  <c:v>2.0000000000000001E-4</c:v>
                </c:pt>
                <c:pt idx="8">
                  <c:v>1E-4</c:v>
                </c:pt>
                <c:pt idx="9">
                  <c:v>2.9999999999999997E-4</c:v>
                </c:pt>
                <c:pt idx="10">
                  <c:v>4.0000000000000002E-4</c:v>
                </c:pt>
                <c:pt idx="11">
                  <c:v>1E-4</c:v>
                </c:pt>
                <c:pt idx="12">
                  <c:v>6.9999999999999999E-4</c:v>
                </c:pt>
                <c:pt idx="13">
                  <c:v>1E-4</c:v>
                </c:pt>
                <c:pt idx="14">
                  <c:v>5.9999999999999995E-4</c:v>
                </c:pt>
                <c:pt idx="15">
                  <c:v>1E-4</c:v>
                </c:pt>
                <c:pt idx="16">
                  <c:v>2.9999999999999997E-4</c:v>
                </c:pt>
                <c:pt idx="17">
                  <c:v>1E-4</c:v>
                </c:pt>
                <c:pt idx="18">
                  <c:v>1E-4</c:v>
                </c:pt>
                <c:pt idx="19">
                  <c:v>1E-4</c:v>
                </c:pt>
                <c:pt idx="20">
                  <c:v>2.0000000000000001E-4</c:v>
                </c:pt>
                <c:pt idx="21">
                  <c:v>6.9999999999999999E-4</c:v>
                </c:pt>
                <c:pt idx="22">
                  <c:v>6.9999999999999999E-4</c:v>
                </c:pt>
                <c:pt idx="23">
                  <c:v>8.9999999999999998E-4</c:v>
                </c:pt>
              </c:numCache>
            </c:numRef>
          </c:val>
          <c:extLst>
            <c:ext xmlns:c16="http://schemas.microsoft.com/office/drawing/2014/chart" uri="{C3380CC4-5D6E-409C-BE32-E72D297353CC}">
              <c16:uniqueId val="{00000000-5999-4F96-B9CB-2F88FCF713DF}"/>
            </c:ext>
          </c:extLst>
        </c:ser>
        <c:dLbls>
          <c:showLegendKey val="0"/>
          <c:showVal val="0"/>
          <c:showCatName val="0"/>
          <c:showSerName val="0"/>
          <c:showPercent val="0"/>
          <c:showBubbleSize val="0"/>
        </c:dLbls>
        <c:gapWidth val="246"/>
        <c:overlap val="-28"/>
        <c:axId val="709237739"/>
        <c:axId val="590450352"/>
      </c:barChart>
      <c:catAx>
        <c:axId val="70923773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90450352"/>
        <c:crosses val="autoZero"/>
        <c:auto val="1"/>
        <c:lblAlgn val="ctr"/>
        <c:lblOffset val="100"/>
        <c:noMultiLvlLbl val="0"/>
      </c:catAx>
      <c:valAx>
        <c:axId val="59045035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09237739"/>
        <c:crosses val="autoZero"/>
        <c:crossBetween val="between"/>
      </c:valAx>
      <c:spPr>
        <a:noFill/>
        <a:ln>
          <a:noFill/>
        </a:ln>
        <a:effectLst/>
      </c:spPr>
    </c:plotArea>
    <c:plotVisOnly val="1"/>
    <c:dispBlanksAs val="gap"/>
    <c:showDLblsOverMax val="0"/>
    <c:extLst>
      <c:ext uri="{0b15fc19-7d7d-44ad-8c2d-2c3a37ce22c3}">
        <chartProps xmlns="https://web.wps.cn/et/2018/main" chartId="{bb6d82d8-9f68-4f5f-a753-028ecbbaada2}"/>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Cadmium</a:t>
            </a:r>
            <a:r>
              <a:rPr lang="en-IN" altLang="en-US" sz="650"/>
              <a:t> (mg/L) </a:t>
            </a:r>
          </a:p>
        </c:rich>
      </c:tx>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3334947929280699"/>
          <c:y val="6.9346733668341695E-2"/>
          <c:w val="0.84097844514410303"/>
          <c:h val="0.70775050377631199"/>
        </c:manualLayout>
      </c:layout>
      <c:barChart>
        <c:barDir val="col"/>
        <c:grouping val="clustered"/>
        <c:varyColors val="0"/>
        <c:ser>
          <c:idx val="0"/>
          <c:order val="0"/>
          <c:tx>
            <c:strRef>
              <c:f>'[03. Panjapur Lake Main NM 1.xlsx]New Panjapur Lake Ok'!$D$720</c:f>
              <c:strCache>
                <c:ptCount val="1"/>
                <c:pt idx="0">
                  <c:v>Cadmium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Ok'!$B$721:$C$744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Ok'!$D$721:$D$744</c:f>
              <c:numCache>
                <c:formatCode>General</c:formatCode>
                <c:ptCount val="24"/>
                <c:pt idx="0">
                  <c:v>2.0000000000000001E-4</c:v>
                </c:pt>
                <c:pt idx="1">
                  <c:v>0</c:v>
                </c:pt>
                <c:pt idx="2">
                  <c:v>0</c:v>
                </c:pt>
                <c:pt idx="3">
                  <c:v>0</c:v>
                </c:pt>
                <c:pt idx="5">
                  <c:v>0</c:v>
                </c:pt>
                <c:pt idx="6">
                  <c:v>0</c:v>
                </c:pt>
                <c:pt idx="7">
                  <c:v>0</c:v>
                </c:pt>
                <c:pt idx="8">
                  <c:v>0</c:v>
                </c:pt>
                <c:pt idx="9">
                  <c:v>0</c:v>
                </c:pt>
                <c:pt idx="10">
                  <c:v>2.9999999999999997E-4</c:v>
                </c:pt>
                <c:pt idx="11">
                  <c:v>4.0000000000000002E-4</c:v>
                </c:pt>
                <c:pt idx="12">
                  <c:v>5.0000000000000001E-4</c:v>
                </c:pt>
                <c:pt idx="13">
                  <c:v>2.9999999999999997E-4</c:v>
                </c:pt>
                <c:pt idx="14">
                  <c:v>1E-4</c:v>
                </c:pt>
                <c:pt idx="15">
                  <c:v>0</c:v>
                </c:pt>
                <c:pt idx="17">
                  <c:v>0</c:v>
                </c:pt>
                <c:pt idx="18">
                  <c:v>0</c:v>
                </c:pt>
                <c:pt idx="19">
                  <c:v>0</c:v>
                </c:pt>
                <c:pt idx="20">
                  <c:v>0</c:v>
                </c:pt>
                <c:pt idx="21">
                  <c:v>1E-4</c:v>
                </c:pt>
                <c:pt idx="22">
                  <c:v>5.0000000000000001E-4</c:v>
                </c:pt>
                <c:pt idx="23">
                  <c:v>6.9999999999999999E-4</c:v>
                </c:pt>
              </c:numCache>
            </c:numRef>
          </c:val>
          <c:extLst>
            <c:ext xmlns:c16="http://schemas.microsoft.com/office/drawing/2014/chart" uri="{C3380CC4-5D6E-409C-BE32-E72D297353CC}">
              <c16:uniqueId val="{00000000-F5DD-4E5F-8748-1010794CE233}"/>
            </c:ext>
          </c:extLst>
        </c:ser>
        <c:dLbls>
          <c:showLegendKey val="0"/>
          <c:showVal val="0"/>
          <c:showCatName val="0"/>
          <c:showSerName val="0"/>
          <c:showPercent val="0"/>
          <c:showBubbleSize val="0"/>
        </c:dLbls>
        <c:gapWidth val="246"/>
        <c:overlap val="-28"/>
        <c:axId val="70793272"/>
        <c:axId val="759271478"/>
      </c:barChart>
      <c:catAx>
        <c:axId val="70793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59271478"/>
        <c:crosses val="autoZero"/>
        <c:auto val="1"/>
        <c:lblAlgn val="ctr"/>
        <c:lblOffset val="100"/>
        <c:noMultiLvlLbl val="0"/>
      </c:catAx>
      <c:valAx>
        <c:axId val="75927147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0793272"/>
        <c:crosses val="autoZero"/>
        <c:crossBetween val="between"/>
      </c:valAx>
      <c:spPr>
        <a:noFill/>
        <a:ln>
          <a:noFill/>
        </a:ln>
        <a:effectLst/>
      </c:spPr>
    </c:plotArea>
    <c:plotVisOnly val="1"/>
    <c:dispBlanksAs val="gap"/>
    <c:showDLblsOverMax val="0"/>
    <c:extLst>
      <c:ext uri="{0b15fc19-7d7d-44ad-8c2d-2c3a37ce22c3}">
        <chartProps xmlns="https://web.wps.cn/et/2018/main" chartId="{fbc1c7d8-1571-4401-805b-0e179ed7f200}"/>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Cadmium</a:t>
            </a:r>
            <a:r>
              <a:rPr lang="en-IN" altLang="en-US" sz="650"/>
              <a:t> (mg/L)</a:t>
            </a:r>
          </a:p>
        </c:rich>
      </c:tx>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806499261448"/>
          <c:y val="0.197087707416187"/>
          <c:w val="0.843032988675529"/>
          <c:h val="0.49539451405350499"/>
        </c:manualLayout>
      </c:layout>
      <c:barChart>
        <c:barDir val="col"/>
        <c:grouping val="clustered"/>
        <c:varyColors val="0"/>
        <c:ser>
          <c:idx val="0"/>
          <c:order val="0"/>
          <c:tx>
            <c:strRef>
              <c:f>'[03. Panjapur Lake water Main NM 1.xlsx]New Panjapur Lake Ok NM'!$D$720</c:f>
              <c:strCache>
                <c:ptCount val="1"/>
                <c:pt idx="0">
                  <c:v>Cadmium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water Main NM 1.xlsx]New Panjapur Lake Ok NM'!$B$721:$C$744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water Main NM 1.xlsx]New Panjapur Lake Ok NM'!$D$721:$D$744</c:f>
              <c:numCache>
                <c:formatCode>General</c:formatCode>
                <c:ptCount val="24"/>
                <c:pt idx="0">
                  <c:v>2.0000000000000001E-4</c:v>
                </c:pt>
                <c:pt idx="1">
                  <c:v>1E-4</c:v>
                </c:pt>
                <c:pt idx="2">
                  <c:v>1E-4</c:v>
                </c:pt>
                <c:pt idx="3">
                  <c:v>1E-4</c:v>
                </c:pt>
                <c:pt idx="4">
                  <c:v>2.0000000000000001E-4</c:v>
                </c:pt>
                <c:pt idx="5">
                  <c:v>1E-4</c:v>
                </c:pt>
                <c:pt idx="6">
                  <c:v>2.0000000000000001E-4</c:v>
                </c:pt>
                <c:pt idx="7">
                  <c:v>1E-4</c:v>
                </c:pt>
                <c:pt idx="8">
                  <c:v>1E-4</c:v>
                </c:pt>
                <c:pt idx="9">
                  <c:v>1E-4</c:v>
                </c:pt>
                <c:pt idx="10">
                  <c:v>2.9999999999999997E-4</c:v>
                </c:pt>
                <c:pt idx="11">
                  <c:v>4.0000000000000002E-4</c:v>
                </c:pt>
                <c:pt idx="12">
                  <c:v>5.0000000000000001E-4</c:v>
                </c:pt>
                <c:pt idx="13">
                  <c:v>2.9999999999999997E-4</c:v>
                </c:pt>
                <c:pt idx="14">
                  <c:v>1E-4</c:v>
                </c:pt>
                <c:pt idx="15">
                  <c:v>1E-4</c:v>
                </c:pt>
                <c:pt idx="16">
                  <c:v>1E-4</c:v>
                </c:pt>
                <c:pt idx="17">
                  <c:v>2.0000000000000001E-4</c:v>
                </c:pt>
                <c:pt idx="18">
                  <c:v>1E-4</c:v>
                </c:pt>
                <c:pt idx="19">
                  <c:v>2.0000000000000001E-4</c:v>
                </c:pt>
                <c:pt idx="20">
                  <c:v>1E-4</c:v>
                </c:pt>
                <c:pt idx="21">
                  <c:v>1E-4</c:v>
                </c:pt>
                <c:pt idx="22">
                  <c:v>5.0000000000000001E-4</c:v>
                </c:pt>
                <c:pt idx="23">
                  <c:v>6.9999999999999999E-4</c:v>
                </c:pt>
              </c:numCache>
            </c:numRef>
          </c:val>
          <c:extLst>
            <c:ext xmlns:c16="http://schemas.microsoft.com/office/drawing/2014/chart" uri="{C3380CC4-5D6E-409C-BE32-E72D297353CC}">
              <c16:uniqueId val="{00000000-D6A0-42A6-A531-86E7177BFB9B}"/>
            </c:ext>
          </c:extLst>
        </c:ser>
        <c:dLbls>
          <c:showLegendKey val="0"/>
          <c:showVal val="0"/>
          <c:showCatName val="0"/>
          <c:showSerName val="0"/>
          <c:showPercent val="0"/>
          <c:showBubbleSize val="0"/>
        </c:dLbls>
        <c:gapWidth val="246"/>
        <c:overlap val="-28"/>
        <c:axId val="70793272"/>
        <c:axId val="759271478"/>
      </c:barChart>
      <c:catAx>
        <c:axId val="70793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59271478"/>
        <c:crosses val="autoZero"/>
        <c:auto val="1"/>
        <c:lblAlgn val="ctr"/>
        <c:lblOffset val="100"/>
        <c:noMultiLvlLbl val="0"/>
      </c:catAx>
      <c:valAx>
        <c:axId val="75927147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0793272"/>
        <c:crosses val="autoZero"/>
        <c:crossBetween val="between"/>
      </c:valAx>
      <c:spPr>
        <a:noFill/>
        <a:ln>
          <a:noFill/>
        </a:ln>
        <a:effectLst/>
      </c:spPr>
    </c:plotArea>
    <c:plotVisOnly val="1"/>
    <c:dispBlanksAs val="gap"/>
    <c:showDLblsOverMax val="0"/>
    <c:extLst>
      <c:ext uri="{0b15fc19-7d7d-44ad-8c2d-2c3a37ce22c3}">
        <chartProps xmlns="https://web.wps.cn/et/2018/main" chartId="{46230d73-c50c-44fb-84cb-e5878c702e9a}"/>
      </c:ext>
    </c:extLst>
  </c:chart>
  <c:spPr>
    <a:solidFill>
      <a:schemeClr val="bg1"/>
    </a:solidFill>
    <a:ln w="9525" cap="flat" cmpd="sng" algn="ctr">
      <a:solidFill>
        <a:schemeClr val="tx1">
          <a:lumMod val="15000"/>
          <a:lumOff val="85000"/>
        </a:schemeClr>
      </a:solidFill>
      <a:round/>
    </a:ln>
    <a:effectLst/>
  </c:spPr>
  <c:txPr>
    <a:bodyPr/>
    <a:lstStyle/>
    <a:p>
      <a:pPr>
        <a:defRPr lang="en-US" sz="65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76315789473701"/>
          <c:y val="6.8775790921595603E-3"/>
          <c:w val="0.47302631578947402"/>
          <c:h val="0.82416322787712104"/>
        </c:manualLayout>
      </c:layout>
      <c:pieChart>
        <c:varyColors val="1"/>
        <c:ser>
          <c:idx val="0"/>
          <c:order val="0"/>
          <c:dPt>
            <c:idx val="0"/>
            <c:bubble3D val="0"/>
            <c:spPr>
              <a:solidFill>
                <a:schemeClr val="accent1"/>
              </a:solidFill>
              <a:ln>
                <a:solidFill>
                  <a:schemeClr val="bg1"/>
                </a:solidFill>
              </a:ln>
              <a:effectLst/>
            </c:spPr>
            <c:extLst>
              <c:ext xmlns:c16="http://schemas.microsoft.com/office/drawing/2014/chart" uri="{C3380CC4-5D6E-409C-BE32-E72D297353CC}">
                <c16:uniqueId val="{00000001-0495-402C-BBDC-5530F4490173}"/>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0495-402C-BBDC-5530F4490173}"/>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0495-402C-BBDC-5530F4490173}"/>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0495-402C-BBDC-5530F4490173}"/>
              </c:ext>
            </c:extLst>
          </c:dPt>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'[05. Pajapur Lake Zooplankton 2 March 25.xls]Final Zooplankton list OK'!$AA$98:$AA$101</c:f>
              <c:strCache>
                <c:ptCount val="4"/>
                <c:pt idx="0">
                  <c:v>Rotifera</c:v>
                </c:pt>
                <c:pt idx="1">
                  <c:v>Cladocera</c:v>
                </c:pt>
                <c:pt idx="2">
                  <c:v>Copepoda</c:v>
                </c:pt>
                <c:pt idx="3">
                  <c:v>Ostracoda</c:v>
                </c:pt>
              </c:strCache>
            </c:strRef>
          </c:cat>
          <c:val>
            <c:numRef>
              <c:f>'[05. Pajapur Lake Zooplankton 2 March 25.xls]Final Zooplankton list OK'!$AB$98:$AB$101</c:f>
              <c:numCache>
                <c:formatCode>0</c:formatCode>
                <c:ptCount val="4"/>
                <c:pt idx="0">
                  <c:v>42</c:v>
                </c:pt>
                <c:pt idx="1">
                  <c:v>22</c:v>
                </c:pt>
                <c:pt idx="2">
                  <c:v>26</c:v>
                </c:pt>
                <c:pt idx="3">
                  <c:v>10</c:v>
                </c:pt>
              </c:numCache>
            </c:numRef>
          </c:val>
          <c:extLst>
            <c:ext xmlns:c16="http://schemas.microsoft.com/office/drawing/2014/chart" uri="{C3380CC4-5D6E-409C-BE32-E72D297353CC}">
              <c16:uniqueId val="{00000008-0495-402C-BBDC-5530F4490173}"/>
            </c:ext>
          </c:extLst>
        </c:ser>
        <c:dLbls>
          <c:showLegendKey val="0"/>
          <c:showVal val="0"/>
          <c:showCatName val="1"/>
          <c:showSerName val="0"/>
          <c:showPercent val="1"/>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17730800068724"/>
          <c:y val="0.89244488676796996"/>
        </c:manualLayout>
      </c:layout>
      <c:overlay val="0"/>
      <c:spPr>
        <a:noFill/>
        <a:ln>
          <a:noFill/>
        </a:ln>
        <a:effectLst/>
      </c:spPr>
      <c:txPr>
        <a:bodyPr rot="0" spcFirstLastPara="0" vertOverflow="ellipsis" vert="horz" wrap="square" anchor="ctr" anchorCtr="1"/>
        <a:lstStyle/>
        <a:p>
          <a:pPr>
            <a:defRPr lang="en-US" sz="10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8eb2ac05-539c-482b-bed9-426bb9c681c8}"/>
      </c:ext>
    </c:extLst>
  </c:chart>
  <c:spPr>
    <a:solidFill>
      <a:schemeClr val="bg1"/>
    </a:solidFill>
    <a:ln w="9525" cap="flat" cmpd="sng" algn="ctr">
      <a:solidFill>
        <a:schemeClr val="tx1">
          <a:lumMod val="15000"/>
          <a:lumOff val="85000"/>
        </a:schemeClr>
      </a:solidFill>
      <a:round/>
    </a:ln>
    <a:effectLst/>
  </c:spPr>
  <c:txPr>
    <a:bodyPr/>
    <a:lstStyle/>
    <a:p>
      <a:pPr>
        <a:defRPr lang="en-US" sz="10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altLang="en-US" sz="1200" b="1">
                <a:latin typeface="Times New Roman" panose="02020603050405020304" charset="0"/>
                <a:ea typeface="Times New Roman" panose="02020603050405020304" charset="0"/>
                <a:cs typeface="Times New Roman" panose="02020603050405020304" charset="0"/>
                <a:sym typeface="Times New Roman" panose="02020603050405020304" charset="0"/>
              </a:rPr>
              <a:t>Zooplankton population density for the monthly wise </a:t>
            </a:r>
          </a:p>
        </c:rich>
      </c:tx>
      <c:layout>
        <c:manualLayout>
          <c:xMode val="edge"/>
          <c:yMode val="edge"/>
          <c:x val="0.174736842105263"/>
          <c:y val="3.1155545222041399E-2"/>
        </c:manualLayout>
      </c:layout>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barChart>
        <c:barDir val="col"/>
        <c:grouping val="clustered"/>
        <c:varyColors val="0"/>
        <c:ser>
          <c:idx val="0"/>
          <c:order val="0"/>
          <c:tx>
            <c:strRef>
              <c:f>'[05. Pajapur Lake Zooplankton 2 March 25.xls]Final Zooplankton list OK'!$AN$22</c:f>
              <c:strCache>
                <c:ptCount val="1"/>
                <c:pt idx="0">
                  <c:v>Rotifera</c:v>
                </c:pt>
              </c:strCache>
            </c:strRef>
          </c:tx>
          <c:spPr>
            <a:solidFill>
              <a:schemeClr val="accent1"/>
            </a:solidFill>
            <a:ln>
              <a:noFill/>
            </a:ln>
            <a:effectLst/>
          </c:spPr>
          <c:invertIfNegative val="0"/>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OK'!$AN$23:$AN$46</c:f>
              <c:numCache>
                <c:formatCode>0_ </c:formatCode>
                <c:ptCount val="24"/>
                <c:pt idx="0">
                  <c:v>1218</c:v>
                </c:pt>
                <c:pt idx="1">
                  <c:v>1410.5</c:v>
                </c:pt>
                <c:pt idx="2">
                  <c:v>1662</c:v>
                </c:pt>
                <c:pt idx="3">
                  <c:v>1721</c:v>
                </c:pt>
                <c:pt idx="4">
                  <c:v>1548</c:v>
                </c:pt>
                <c:pt idx="5">
                  <c:v>1400.5</c:v>
                </c:pt>
                <c:pt idx="6">
                  <c:v>1154.5</c:v>
                </c:pt>
                <c:pt idx="7">
                  <c:v>835.5</c:v>
                </c:pt>
                <c:pt idx="8">
                  <c:v>702.5</c:v>
                </c:pt>
                <c:pt idx="9">
                  <c:v>760.5</c:v>
                </c:pt>
                <c:pt idx="10">
                  <c:v>835</c:v>
                </c:pt>
                <c:pt idx="11">
                  <c:v>1218</c:v>
                </c:pt>
                <c:pt idx="12">
                  <c:v>1165</c:v>
                </c:pt>
                <c:pt idx="13">
                  <c:v>1367.25</c:v>
                </c:pt>
                <c:pt idx="14">
                  <c:v>1579.5</c:v>
                </c:pt>
                <c:pt idx="15">
                  <c:v>1774</c:v>
                </c:pt>
                <c:pt idx="16">
                  <c:v>1581.5</c:v>
                </c:pt>
                <c:pt idx="17">
                  <c:v>1440.75</c:v>
                </c:pt>
                <c:pt idx="18">
                  <c:v>1237.25</c:v>
                </c:pt>
                <c:pt idx="19">
                  <c:v>912.25</c:v>
                </c:pt>
                <c:pt idx="20">
                  <c:v>692.25</c:v>
                </c:pt>
                <c:pt idx="21">
                  <c:v>773.16666666666697</c:v>
                </c:pt>
                <c:pt idx="22">
                  <c:v>799.5</c:v>
                </c:pt>
                <c:pt idx="23">
                  <c:v>957.5</c:v>
                </c:pt>
              </c:numCache>
            </c:numRef>
          </c:val>
          <c:extLst>
            <c:ext xmlns:c16="http://schemas.microsoft.com/office/drawing/2014/chart" uri="{C3380CC4-5D6E-409C-BE32-E72D297353CC}">
              <c16:uniqueId val="{00000000-5F24-4F68-B57C-01DDD1529307}"/>
            </c:ext>
          </c:extLst>
        </c:ser>
        <c:ser>
          <c:idx val="1"/>
          <c:order val="1"/>
          <c:tx>
            <c:strRef>
              <c:f>'[05. Pajapur Lake Zooplankton 2 March 25.xls]Final Zooplankton list OK'!$AO$22</c:f>
              <c:strCache>
                <c:ptCount val="1"/>
                <c:pt idx="0">
                  <c:v>Cladocera</c:v>
                </c:pt>
              </c:strCache>
            </c:strRef>
          </c:tx>
          <c:spPr>
            <a:solidFill>
              <a:schemeClr val="accent2"/>
            </a:solidFill>
            <a:ln>
              <a:noFill/>
            </a:ln>
            <a:effectLst/>
          </c:spPr>
          <c:invertIfNegative val="0"/>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OK'!$AO$23:$AO$46</c:f>
              <c:numCache>
                <c:formatCode>0_ </c:formatCode>
                <c:ptCount val="24"/>
                <c:pt idx="0">
                  <c:v>681.5</c:v>
                </c:pt>
                <c:pt idx="1">
                  <c:v>775.5</c:v>
                </c:pt>
                <c:pt idx="2">
                  <c:v>884.5</c:v>
                </c:pt>
                <c:pt idx="3">
                  <c:v>935</c:v>
                </c:pt>
                <c:pt idx="4">
                  <c:v>693</c:v>
                </c:pt>
                <c:pt idx="5">
                  <c:v>608.5</c:v>
                </c:pt>
                <c:pt idx="6">
                  <c:v>509</c:v>
                </c:pt>
                <c:pt idx="7">
                  <c:v>402.5</c:v>
                </c:pt>
                <c:pt idx="8">
                  <c:v>330</c:v>
                </c:pt>
                <c:pt idx="9">
                  <c:v>433</c:v>
                </c:pt>
                <c:pt idx="10">
                  <c:v>482.5</c:v>
                </c:pt>
                <c:pt idx="11">
                  <c:v>602.5</c:v>
                </c:pt>
                <c:pt idx="12">
                  <c:v>693.75</c:v>
                </c:pt>
                <c:pt idx="13">
                  <c:v>793.25</c:v>
                </c:pt>
                <c:pt idx="14">
                  <c:v>906.25</c:v>
                </c:pt>
                <c:pt idx="15">
                  <c:v>943</c:v>
                </c:pt>
                <c:pt idx="16">
                  <c:v>664</c:v>
                </c:pt>
                <c:pt idx="17">
                  <c:v>598.25</c:v>
                </c:pt>
                <c:pt idx="18">
                  <c:v>485.5</c:v>
                </c:pt>
                <c:pt idx="19">
                  <c:v>388.75</c:v>
                </c:pt>
                <c:pt idx="20">
                  <c:v>330.5</c:v>
                </c:pt>
                <c:pt idx="21">
                  <c:v>446.5</c:v>
                </c:pt>
                <c:pt idx="22">
                  <c:v>511.75</c:v>
                </c:pt>
                <c:pt idx="23">
                  <c:v>618.25</c:v>
                </c:pt>
              </c:numCache>
            </c:numRef>
          </c:val>
          <c:extLst>
            <c:ext xmlns:c16="http://schemas.microsoft.com/office/drawing/2014/chart" uri="{C3380CC4-5D6E-409C-BE32-E72D297353CC}">
              <c16:uniqueId val="{00000001-5F24-4F68-B57C-01DDD1529307}"/>
            </c:ext>
          </c:extLst>
        </c:ser>
        <c:ser>
          <c:idx val="2"/>
          <c:order val="2"/>
          <c:tx>
            <c:strRef>
              <c:f>'[05. Pajapur Lake Zooplankton 2 March 25.xls]Final Zooplankton list OK'!$AP$22</c:f>
              <c:strCache>
                <c:ptCount val="1"/>
                <c:pt idx="0">
                  <c:v>Copoepoda</c:v>
                </c:pt>
              </c:strCache>
            </c:strRef>
          </c:tx>
          <c:spPr>
            <a:solidFill>
              <a:schemeClr val="accent3"/>
            </a:solidFill>
            <a:ln>
              <a:noFill/>
            </a:ln>
            <a:effectLst/>
          </c:spPr>
          <c:invertIfNegative val="0"/>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OK'!$AP$23:$AP$46</c:f>
              <c:numCache>
                <c:formatCode>0_ </c:formatCode>
                <c:ptCount val="24"/>
                <c:pt idx="0">
                  <c:v>792.5</c:v>
                </c:pt>
                <c:pt idx="1">
                  <c:v>897.5</c:v>
                </c:pt>
                <c:pt idx="2">
                  <c:v>1006.5</c:v>
                </c:pt>
                <c:pt idx="3">
                  <c:v>990</c:v>
                </c:pt>
                <c:pt idx="4">
                  <c:v>902.5</c:v>
                </c:pt>
                <c:pt idx="5">
                  <c:v>774.5</c:v>
                </c:pt>
                <c:pt idx="6">
                  <c:v>617.5</c:v>
                </c:pt>
                <c:pt idx="7">
                  <c:v>520</c:v>
                </c:pt>
                <c:pt idx="8">
                  <c:v>504</c:v>
                </c:pt>
                <c:pt idx="9">
                  <c:v>541.5</c:v>
                </c:pt>
                <c:pt idx="10">
                  <c:v>608.5</c:v>
                </c:pt>
                <c:pt idx="11">
                  <c:v>706</c:v>
                </c:pt>
                <c:pt idx="12">
                  <c:v>812.25</c:v>
                </c:pt>
                <c:pt idx="13">
                  <c:v>930.25</c:v>
                </c:pt>
                <c:pt idx="14">
                  <c:v>1028.25</c:v>
                </c:pt>
                <c:pt idx="15">
                  <c:v>960</c:v>
                </c:pt>
                <c:pt idx="16">
                  <c:v>888.75</c:v>
                </c:pt>
                <c:pt idx="17">
                  <c:v>724.25</c:v>
                </c:pt>
                <c:pt idx="18">
                  <c:v>589.25</c:v>
                </c:pt>
                <c:pt idx="19">
                  <c:v>496.5</c:v>
                </c:pt>
                <c:pt idx="20">
                  <c:v>516</c:v>
                </c:pt>
                <c:pt idx="21">
                  <c:v>549.75</c:v>
                </c:pt>
                <c:pt idx="22">
                  <c:v>633.75</c:v>
                </c:pt>
                <c:pt idx="23">
                  <c:v>729.5</c:v>
                </c:pt>
              </c:numCache>
            </c:numRef>
          </c:val>
          <c:extLst>
            <c:ext xmlns:c16="http://schemas.microsoft.com/office/drawing/2014/chart" uri="{C3380CC4-5D6E-409C-BE32-E72D297353CC}">
              <c16:uniqueId val="{00000002-5F24-4F68-B57C-01DDD1529307}"/>
            </c:ext>
          </c:extLst>
        </c:ser>
        <c:ser>
          <c:idx val="3"/>
          <c:order val="3"/>
          <c:tx>
            <c:strRef>
              <c:f>'[05. Pajapur Lake Zooplankton 2 March 25.xls]Final Zooplankton list OK'!$AQ$22</c:f>
              <c:strCache>
                <c:ptCount val="1"/>
                <c:pt idx="0">
                  <c:v>Ostracoda</c:v>
                </c:pt>
              </c:strCache>
            </c:strRef>
          </c:tx>
          <c:spPr>
            <a:solidFill>
              <a:schemeClr val="accent4"/>
            </a:solidFill>
            <a:ln>
              <a:noFill/>
            </a:ln>
            <a:effectLst/>
          </c:spPr>
          <c:invertIfNegative val="0"/>
          <c:cat>
            <c:multiLvlStrRef>
              <c:f>'[05. Pajapur Lake Zooplankton 2 March 25.xls]Final Zooplankton list OK'!$AL$23:$AM$46</c:f>
              <c:multiLvlStrCache>
                <c:ptCount val="24"/>
                <c:lvl>
                  <c:pt idx="0">
                    <c:v>Mar. 22</c:v>
                  </c:pt>
                  <c:pt idx="1">
                    <c:v>Apr. 22</c:v>
                  </c:pt>
                  <c:pt idx="2">
                    <c:v>May. 22</c:v>
                  </c:pt>
                  <c:pt idx="3">
                    <c:v>Jun. 22</c:v>
                  </c:pt>
                  <c:pt idx="4">
                    <c:v>Jul. 22</c:v>
                  </c:pt>
                  <c:pt idx="5">
                    <c:v>Aug. 22</c:v>
                  </c:pt>
                  <c:pt idx="6">
                    <c:v>Sep. 22</c:v>
                  </c:pt>
                  <c:pt idx="7">
                    <c:v>Oct. 22</c:v>
                  </c:pt>
                  <c:pt idx="8">
                    <c:v>Nov. 22</c:v>
                  </c:pt>
                  <c:pt idx="9">
                    <c:v>Dec. 22</c:v>
                  </c:pt>
                  <c:pt idx="10">
                    <c:v>Jan. 23</c:v>
                  </c:pt>
                  <c:pt idx="11">
                    <c:v>Feb. 23</c:v>
                  </c:pt>
                  <c:pt idx="12">
                    <c:v>Mar. 23</c:v>
                  </c:pt>
                  <c:pt idx="13">
                    <c:v>Apr. 23</c:v>
                  </c:pt>
                  <c:pt idx="14">
                    <c:v>May. 23</c:v>
                  </c:pt>
                  <c:pt idx="15">
                    <c:v>Jun. 23</c:v>
                  </c:pt>
                  <c:pt idx="16">
                    <c:v>Jul. 23</c:v>
                  </c:pt>
                  <c:pt idx="17">
                    <c:v>Aug. 23</c:v>
                  </c:pt>
                  <c:pt idx="18">
                    <c:v>Sep. 23</c:v>
                  </c:pt>
                  <c:pt idx="19">
                    <c:v>Oct. 23</c:v>
                  </c:pt>
                  <c:pt idx="20">
                    <c:v>Nov. 23</c:v>
                  </c:pt>
                  <c:pt idx="21">
                    <c:v>Dec. 23</c:v>
                  </c:pt>
                  <c:pt idx="22">
                    <c:v>Jan. 24</c:v>
                  </c:pt>
                  <c:pt idx="23">
                    <c:v>Feb. 24</c:v>
                  </c:pt>
                </c:lvl>
                <c:lvl>
                  <c:pt idx="0">
                    <c:v>SUM</c:v>
                  </c:pt>
                  <c:pt idx="3">
                    <c:v>PRM</c:v>
                  </c:pt>
                  <c:pt idx="6">
                    <c:v>MNS</c:v>
                  </c:pt>
                  <c:pt idx="9">
                    <c:v>POM</c:v>
                  </c:pt>
                  <c:pt idx="12">
                    <c:v>SUM</c:v>
                  </c:pt>
                  <c:pt idx="15">
                    <c:v>PRM</c:v>
                  </c:pt>
                  <c:pt idx="18">
                    <c:v>MNS</c:v>
                  </c:pt>
                  <c:pt idx="21">
                    <c:v>POM</c:v>
                  </c:pt>
                </c:lvl>
              </c:multiLvlStrCache>
            </c:multiLvlStrRef>
          </c:cat>
          <c:val>
            <c:numRef>
              <c:f>'[05. Pajapur Lake Zooplankton 2 March 25.xls]Final Zooplankton list OK'!$AQ$23:$AQ$46</c:f>
              <c:numCache>
                <c:formatCode>0_ </c:formatCode>
                <c:ptCount val="24"/>
                <c:pt idx="0">
                  <c:v>358.5</c:v>
                </c:pt>
                <c:pt idx="1">
                  <c:v>393.5</c:v>
                </c:pt>
                <c:pt idx="2">
                  <c:v>420</c:v>
                </c:pt>
                <c:pt idx="3">
                  <c:v>427</c:v>
                </c:pt>
                <c:pt idx="4">
                  <c:v>375.5</c:v>
                </c:pt>
                <c:pt idx="5">
                  <c:v>288.5</c:v>
                </c:pt>
                <c:pt idx="6">
                  <c:v>208.5</c:v>
                </c:pt>
                <c:pt idx="7">
                  <c:v>155.5</c:v>
                </c:pt>
                <c:pt idx="8">
                  <c:v>133</c:v>
                </c:pt>
                <c:pt idx="9">
                  <c:v>177</c:v>
                </c:pt>
                <c:pt idx="10">
                  <c:v>265</c:v>
                </c:pt>
                <c:pt idx="11">
                  <c:v>298</c:v>
                </c:pt>
                <c:pt idx="12">
                  <c:v>361.25</c:v>
                </c:pt>
                <c:pt idx="13">
                  <c:v>393.75</c:v>
                </c:pt>
                <c:pt idx="14">
                  <c:v>421</c:v>
                </c:pt>
                <c:pt idx="15">
                  <c:v>390</c:v>
                </c:pt>
                <c:pt idx="16">
                  <c:v>339.75</c:v>
                </c:pt>
                <c:pt idx="17">
                  <c:v>273.75</c:v>
                </c:pt>
                <c:pt idx="18">
                  <c:v>207.25</c:v>
                </c:pt>
                <c:pt idx="19">
                  <c:v>159.25</c:v>
                </c:pt>
                <c:pt idx="20">
                  <c:v>147.5</c:v>
                </c:pt>
                <c:pt idx="21">
                  <c:v>197.5</c:v>
                </c:pt>
                <c:pt idx="22">
                  <c:v>265.5</c:v>
                </c:pt>
                <c:pt idx="23">
                  <c:v>301</c:v>
                </c:pt>
              </c:numCache>
            </c:numRef>
          </c:val>
          <c:extLst>
            <c:ext xmlns:c16="http://schemas.microsoft.com/office/drawing/2014/chart" uri="{C3380CC4-5D6E-409C-BE32-E72D297353CC}">
              <c16:uniqueId val="{00000003-5F24-4F68-B57C-01DDD1529307}"/>
            </c:ext>
          </c:extLst>
        </c:ser>
        <c:dLbls>
          <c:showLegendKey val="0"/>
          <c:showVal val="0"/>
          <c:showCatName val="0"/>
          <c:showSerName val="0"/>
          <c:showPercent val="0"/>
          <c:showBubbleSize val="0"/>
        </c:dLbls>
        <c:gapWidth val="246"/>
        <c:overlap val="-28"/>
        <c:axId val="940732476"/>
        <c:axId val="546409969"/>
      </c:barChart>
      <c:catAx>
        <c:axId val="9407324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46409969"/>
        <c:crosses val="autoZero"/>
        <c:auto val="1"/>
        <c:lblAlgn val="ctr"/>
        <c:lblOffset val="100"/>
        <c:noMultiLvlLbl val="0"/>
      </c:catAx>
      <c:valAx>
        <c:axId val="546409969"/>
        <c:scaling>
          <c:orientation val="minMax"/>
        </c:scaling>
        <c:delete val="0"/>
        <c:axPos val="l"/>
        <c:majorGridlines>
          <c:spPr>
            <a:ln w="9525" cap="flat" cmpd="sng" algn="ctr">
              <a:solidFill>
                <a:schemeClr val="lt1">
                  <a:lumMod val="90200"/>
                </a:schemeClr>
              </a:solidFill>
              <a:round/>
            </a:ln>
            <a:effectLst/>
          </c:spPr>
        </c:majorGridlines>
        <c:numFmt formatCode="0_ " sourceLinked="1"/>
        <c:majorTickMark val="none"/>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407324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1f250aaa-7107-46e5-8178-fabf71f8d931}"/>
      </c:ext>
    </c:extLst>
  </c:chart>
  <c:spPr>
    <a:solidFill>
      <a:schemeClr val="bg1"/>
    </a:solidFill>
    <a:ln w="9525" cap="flat" cmpd="sng" algn="ctr">
      <a:solidFill>
        <a:schemeClr val="tx1">
          <a:lumMod val="15000"/>
          <a:lumOff val="85000"/>
        </a:schemeClr>
      </a:solidFill>
      <a:round/>
    </a:ln>
    <a:effectLst/>
  </c:spPr>
  <c:txPr>
    <a:bodyPr/>
    <a:lstStyle/>
    <a:p>
      <a:pPr>
        <a:defRPr lang="en-US" sz="10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Dominance_D</a:t>
            </a:r>
          </a:p>
        </c:rich>
      </c:tx>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511278195489"/>
          <c:y val="0.13335925349922201"/>
          <c:w val="0.88796992481202996"/>
          <c:h val="0.68545878693623596"/>
        </c:manualLayout>
      </c:layout>
      <c:barChart>
        <c:barDir val="col"/>
        <c:grouping val="clustered"/>
        <c:varyColors val="0"/>
        <c:ser>
          <c:idx val="0"/>
          <c:order val="0"/>
          <c:tx>
            <c:strRef>
              <c:f>'[05. Pajapur Lake Zooplankton 2 March 25.xls]New Past Diversity '!$G$19</c:f>
              <c:strCache>
                <c:ptCount val="1"/>
                <c:pt idx="0">
                  <c:v>Rotifera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'!$G$20:$G$27</c:f>
              <c:numCache>
                <c:formatCode>0.000_ </c:formatCode>
                <c:ptCount val="8"/>
                <c:pt idx="0">
                  <c:v>0.25172</c:v>
                </c:pt>
                <c:pt idx="1">
                  <c:v>0.23738999999999999</c:v>
                </c:pt>
                <c:pt idx="2">
                  <c:v>0.27109</c:v>
                </c:pt>
                <c:pt idx="3">
                  <c:v>0.28853000000000001</c:v>
                </c:pt>
                <c:pt idx="4">
                  <c:v>0.25624999999999998</c:v>
                </c:pt>
                <c:pt idx="5">
                  <c:v>0.23705000000000001</c:v>
                </c:pt>
                <c:pt idx="6">
                  <c:v>0.26850000000000002</c:v>
                </c:pt>
                <c:pt idx="7">
                  <c:v>0.29472999999999999</c:v>
                </c:pt>
              </c:numCache>
            </c:numRef>
          </c:val>
          <c:extLst>
            <c:ext xmlns:c16="http://schemas.microsoft.com/office/drawing/2014/chart" uri="{C3380CC4-5D6E-409C-BE32-E72D297353CC}">
              <c16:uniqueId val="{00000000-E6A5-45C9-80FB-FE8CD7638CAD}"/>
            </c:ext>
          </c:extLst>
        </c:ser>
        <c:ser>
          <c:idx val="1"/>
          <c:order val="1"/>
          <c:tx>
            <c:strRef>
              <c:f>'[05. Pajapur Lake Zooplankton 2 March 25.xls]New Past Diversity '!$H$19</c:f>
              <c:strCache>
                <c:ptCount val="1"/>
                <c:pt idx="0">
                  <c:v>Cladocera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'!$H$20:$H$27</c:f>
              <c:numCache>
                <c:formatCode>0.000_ </c:formatCode>
                <c:ptCount val="8"/>
                <c:pt idx="0">
                  <c:v>0.3921</c:v>
                </c:pt>
                <c:pt idx="1">
                  <c:v>0.38890000000000002</c:v>
                </c:pt>
                <c:pt idx="2">
                  <c:v>0.40579999999999999</c:v>
                </c:pt>
                <c:pt idx="3">
                  <c:v>0.40389999999999998</c:v>
                </c:pt>
                <c:pt idx="4">
                  <c:v>0.38990000000000002</c:v>
                </c:pt>
                <c:pt idx="5">
                  <c:v>0.3896</c:v>
                </c:pt>
                <c:pt idx="6">
                  <c:v>0.4118</c:v>
                </c:pt>
                <c:pt idx="7">
                  <c:v>0.40739999999999998</c:v>
                </c:pt>
              </c:numCache>
            </c:numRef>
          </c:val>
          <c:extLst>
            <c:ext xmlns:c16="http://schemas.microsoft.com/office/drawing/2014/chart" uri="{C3380CC4-5D6E-409C-BE32-E72D297353CC}">
              <c16:uniqueId val="{00000001-E6A5-45C9-80FB-FE8CD7638CAD}"/>
            </c:ext>
          </c:extLst>
        </c:ser>
        <c:ser>
          <c:idx val="2"/>
          <c:order val="2"/>
          <c:tx>
            <c:strRef>
              <c:f>'[05. Pajapur Lake Zooplankton 2 March 25.xls]New Past Diversity '!$I$19</c:f>
              <c:strCache>
                <c:ptCount val="1"/>
                <c:pt idx="0">
                  <c:v>Copoepoda</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'!$I$20:$I$27</c:f>
              <c:numCache>
                <c:formatCode>0.000_ </c:formatCode>
                <c:ptCount val="8"/>
                <c:pt idx="0">
                  <c:v>0.39500000000000002</c:v>
                </c:pt>
                <c:pt idx="1">
                  <c:v>0.3977</c:v>
                </c:pt>
                <c:pt idx="2">
                  <c:v>0.41689999999999999</c:v>
                </c:pt>
                <c:pt idx="3">
                  <c:v>0.41189999999999999</c:v>
                </c:pt>
                <c:pt idx="4">
                  <c:v>0.39450000000000002</c:v>
                </c:pt>
                <c:pt idx="5">
                  <c:v>0.3992</c:v>
                </c:pt>
                <c:pt idx="6">
                  <c:v>0.41830000000000001</c:v>
                </c:pt>
                <c:pt idx="7">
                  <c:v>0.41249999999999998</c:v>
                </c:pt>
              </c:numCache>
            </c:numRef>
          </c:val>
          <c:extLst>
            <c:ext xmlns:c16="http://schemas.microsoft.com/office/drawing/2014/chart" uri="{C3380CC4-5D6E-409C-BE32-E72D297353CC}">
              <c16:uniqueId val="{00000002-E6A5-45C9-80FB-FE8CD7638CAD}"/>
            </c:ext>
          </c:extLst>
        </c:ser>
        <c:ser>
          <c:idx val="3"/>
          <c:order val="3"/>
          <c:tx>
            <c:strRef>
              <c:f>'[05. Pajapur Lake Zooplankton 2 March 25.xls]New Past Diversity '!$J$19</c:f>
              <c:strCache>
                <c:ptCount val="1"/>
                <c:pt idx="0">
                  <c:v>Ostracoda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'!$E$20:$F$27</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'!$J$20:$J$27</c:f>
              <c:numCache>
                <c:formatCode>0.000_ </c:formatCode>
                <c:ptCount val="8"/>
                <c:pt idx="0">
                  <c:v>0.3947</c:v>
                </c:pt>
                <c:pt idx="1">
                  <c:v>0.40479999999999999</c:v>
                </c:pt>
                <c:pt idx="2">
                  <c:v>0.42149999999999999</c:v>
                </c:pt>
                <c:pt idx="3">
                  <c:v>0.39360000000000001</c:v>
                </c:pt>
                <c:pt idx="4">
                  <c:v>0.39510000000000001</c:v>
                </c:pt>
                <c:pt idx="5">
                  <c:v>0.40820000000000001</c:v>
                </c:pt>
                <c:pt idx="6">
                  <c:v>0.42809999999999998</c:v>
                </c:pt>
                <c:pt idx="7">
                  <c:v>0.3916</c:v>
                </c:pt>
              </c:numCache>
            </c:numRef>
          </c:val>
          <c:extLst>
            <c:ext xmlns:c16="http://schemas.microsoft.com/office/drawing/2014/chart" uri="{C3380CC4-5D6E-409C-BE32-E72D297353CC}">
              <c16:uniqueId val="{00000003-E6A5-45C9-80FB-FE8CD7638CAD}"/>
            </c:ext>
          </c:extLst>
        </c:ser>
        <c:dLbls>
          <c:showLegendKey val="0"/>
          <c:showVal val="0"/>
          <c:showCatName val="0"/>
          <c:showSerName val="0"/>
          <c:showPercent val="0"/>
          <c:showBubbleSize val="0"/>
        </c:dLbls>
        <c:gapWidth val="246"/>
        <c:overlap val="-28"/>
        <c:axId val="191057801"/>
        <c:axId val="128844080"/>
      </c:barChart>
      <c:catAx>
        <c:axId val="1910578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28844080"/>
        <c:crosses val="autoZero"/>
        <c:auto val="1"/>
        <c:lblAlgn val="ctr"/>
        <c:lblOffset val="100"/>
        <c:noMultiLvlLbl val="0"/>
      </c:catAx>
      <c:valAx>
        <c:axId val="128844080"/>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1057801"/>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2869674185463701"/>
          <c:y val="0.91135303265940804"/>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9db28db1-ec01-470c-920a-ba6b79de5a4f}"/>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980625931446"/>
          <c:y val="0.129661016949153"/>
          <c:w val="0.84237456532538502"/>
          <c:h val="0.485550847457627"/>
        </c:manualLayout>
      </c:layout>
      <c:barChart>
        <c:barDir val="col"/>
        <c:grouping val="clustered"/>
        <c:varyColors val="0"/>
        <c:ser>
          <c:idx val="0"/>
          <c:order val="0"/>
          <c:tx>
            <c:strRef>
              <c:f>'[03. Panjapur Lake Main NM 1.xlsx]New Panjapur Lake Ok'!$D$95</c:f>
              <c:strCache>
                <c:ptCount val="1"/>
                <c:pt idx="0">
                  <c:v>Electrical conductivity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Ok'!$B$96:$C$119</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Ok'!$D$96:$D$119</c:f>
              <c:numCache>
                <c:formatCode>General</c:formatCode>
                <c:ptCount val="24"/>
                <c:pt idx="0">
                  <c:v>661</c:v>
                </c:pt>
                <c:pt idx="1">
                  <c:v>679</c:v>
                </c:pt>
                <c:pt idx="2">
                  <c:v>653</c:v>
                </c:pt>
                <c:pt idx="3">
                  <c:v>668</c:v>
                </c:pt>
                <c:pt idx="4">
                  <c:v>655</c:v>
                </c:pt>
                <c:pt idx="5">
                  <c:v>677</c:v>
                </c:pt>
                <c:pt idx="6">
                  <c:v>665</c:v>
                </c:pt>
                <c:pt idx="7">
                  <c:v>662</c:v>
                </c:pt>
                <c:pt idx="8">
                  <c:v>542</c:v>
                </c:pt>
                <c:pt idx="9">
                  <c:v>569</c:v>
                </c:pt>
                <c:pt idx="10">
                  <c:v>522</c:v>
                </c:pt>
                <c:pt idx="11">
                  <c:v>528</c:v>
                </c:pt>
                <c:pt idx="12">
                  <c:v>515</c:v>
                </c:pt>
                <c:pt idx="13">
                  <c:v>556</c:v>
                </c:pt>
                <c:pt idx="14">
                  <c:v>569</c:v>
                </c:pt>
                <c:pt idx="15">
                  <c:v>551</c:v>
                </c:pt>
                <c:pt idx="16">
                  <c:v>566</c:v>
                </c:pt>
                <c:pt idx="17">
                  <c:v>528</c:v>
                </c:pt>
                <c:pt idx="18">
                  <c:v>515</c:v>
                </c:pt>
                <c:pt idx="19">
                  <c:v>556</c:v>
                </c:pt>
                <c:pt idx="20">
                  <c:v>569</c:v>
                </c:pt>
                <c:pt idx="21">
                  <c:v>551</c:v>
                </c:pt>
                <c:pt idx="22">
                  <c:v>593</c:v>
                </c:pt>
                <c:pt idx="23">
                  <c:v>637</c:v>
                </c:pt>
              </c:numCache>
            </c:numRef>
          </c:val>
          <c:extLst>
            <c:ext xmlns:c16="http://schemas.microsoft.com/office/drawing/2014/chart" uri="{C3380CC4-5D6E-409C-BE32-E72D297353CC}">
              <c16:uniqueId val="{00000000-6E00-4357-9633-053F49B922CF}"/>
            </c:ext>
          </c:extLst>
        </c:ser>
        <c:dLbls>
          <c:showLegendKey val="0"/>
          <c:showVal val="0"/>
          <c:showCatName val="0"/>
          <c:showSerName val="0"/>
          <c:showPercent val="0"/>
          <c:showBubbleSize val="0"/>
        </c:dLbls>
        <c:gapWidth val="246"/>
        <c:overlap val="-28"/>
        <c:axId val="237423433"/>
        <c:axId val="859503812"/>
      </c:barChart>
      <c:catAx>
        <c:axId val="2374234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59503812"/>
        <c:crosses val="autoZero"/>
        <c:auto val="1"/>
        <c:lblAlgn val="ctr"/>
        <c:lblOffset val="100"/>
        <c:noMultiLvlLbl val="0"/>
      </c:catAx>
      <c:valAx>
        <c:axId val="85950381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37423433"/>
        <c:crosses val="autoZero"/>
        <c:crossBetween val="between"/>
      </c:valAx>
      <c:spPr>
        <a:noFill/>
        <a:ln>
          <a:noFill/>
        </a:ln>
        <a:effectLst/>
      </c:spPr>
    </c:plotArea>
    <c:plotVisOnly val="1"/>
    <c:dispBlanksAs val="gap"/>
    <c:showDLblsOverMax val="0"/>
    <c:extLst>
      <c:ext uri="{0b15fc19-7d7d-44ad-8c2d-2c3a37ce22c3}">
        <chartProps xmlns="https://web.wps.cn/et/2018/main" chartId="{7e7610b3-0940-437b-b435-5327a86ecb38}"/>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Simpson_1-D</a:t>
            </a:r>
          </a:p>
        </c:rich>
      </c:tx>
      <c:layout>
        <c:manualLayout>
          <c:xMode val="edge"/>
          <c:yMode val="edge"/>
          <c:x val="0.40863256271519899"/>
          <c:y val="4.6620046620046603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771273979341"/>
          <c:y val="0.106837606837607"/>
          <c:w val="0.88785046728971995"/>
          <c:h val="0.71484071484071499"/>
        </c:manualLayout>
      </c:layout>
      <c:barChart>
        <c:barDir val="col"/>
        <c:grouping val="clustered"/>
        <c:varyColors val="0"/>
        <c:ser>
          <c:idx val="0"/>
          <c:order val="0"/>
          <c:tx>
            <c:strRef>
              <c:f>'[05. Pajapur Lake Zooplankton 2 March 25.xls]New Past Diversity '!$G$57</c:f>
              <c:strCache>
                <c:ptCount val="1"/>
                <c:pt idx="0">
                  <c:v>Rotifera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'!$G$58:$G$65</c:f>
              <c:numCache>
                <c:formatCode>0.000_ </c:formatCode>
                <c:ptCount val="8"/>
                <c:pt idx="0">
                  <c:v>2.7482000000000002</c:v>
                </c:pt>
                <c:pt idx="1">
                  <c:v>2.7625999999999999</c:v>
                </c:pt>
                <c:pt idx="2">
                  <c:v>2.7288999999999999</c:v>
                </c:pt>
                <c:pt idx="3">
                  <c:v>2.7113999999999998</c:v>
                </c:pt>
                <c:pt idx="4">
                  <c:v>2.7437999999999998</c:v>
                </c:pt>
                <c:pt idx="5">
                  <c:v>2.7629000000000001</c:v>
                </c:pt>
                <c:pt idx="6">
                  <c:v>2.7315</c:v>
                </c:pt>
                <c:pt idx="7">
                  <c:v>2.7052999999999998</c:v>
                </c:pt>
              </c:numCache>
            </c:numRef>
          </c:val>
          <c:extLst>
            <c:ext xmlns:c16="http://schemas.microsoft.com/office/drawing/2014/chart" uri="{C3380CC4-5D6E-409C-BE32-E72D297353CC}">
              <c16:uniqueId val="{00000000-D5FA-43E2-BE50-57CBC6138436}"/>
            </c:ext>
          </c:extLst>
        </c:ser>
        <c:ser>
          <c:idx val="1"/>
          <c:order val="1"/>
          <c:tx>
            <c:strRef>
              <c:f>'[05. Pajapur Lake Zooplankton 2 March 25.xls]New Past Diversity '!$H$57</c:f>
              <c:strCache>
                <c:ptCount val="1"/>
                <c:pt idx="0">
                  <c:v>Cladocera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'!$H$58:$H$65</c:f>
              <c:numCache>
                <c:formatCode>0.000_ </c:formatCode>
                <c:ptCount val="8"/>
                <c:pt idx="0">
                  <c:v>2.6078999999999999</c:v>
                </c:pt>
                <c:pt idx="1">
                  <c:v>2.6111</c:v>
                </c:pt>
                <c:pt idx="2">
                  <c:v>2.5941999999999998</c:v>
                </c:pt>
                <c:pt idx="3">
                  <c:v>2.5960999999999999</c:v>
                </c:pt>
                <c:pt idx="4">
                  <c:v>2.6101000000000001</c:v>
                </c:pt>
                <c:pt idx="5">
                  <c:v>2.6103999999999998</c:v>
                </c:pt>
                <c:pt idx="6">
                  <c:v>2.5882000000000001</c:v>
                </c:pt>
                <c:pt idx="7">
                  <c:v>2.5926</c:v>
                </c:pt>
              </c:numCache>
            </c:numRef>
          </c:val>
          <c:extLst>
            <c:ext xmlns:c16="http://schemas.microsoft.com/office/drawing/2014/chart" uri="{C3380CC4-5D6E-409C-BE32-E72D297353CC}">
              <c16:uniqueId val="{00000001-D5FA-43E2-BE50-57CBC6138436}"/>
            </c:ext>
          </c:extLst>
        </c:ser>
        <c:ser>
          <c:idx val="2"/>
          <c:order val="2"/>
          <c:tx>
            <c:strRef>
              <c:f>'[05. Pajapur Lake Zooplankton 2 March 25.xls]New Past Diversity '!$I$57</c:f>
              <c:strCache>
                <c:ptCount val="1"/>
                <c:pt idx="0">
                  <c:v>Copoepoda</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'!$I$58:$I$65</c:f>
              <c:numCache>
                <c:formatCode>0.000_ </c:formatCode>
                <c:ptCount val="8"/>
                <c:pt idx="0">
                  <c:v>2.605</c:v>
                </c:pt>
                <c:pt idx="1">
                  <c:v>2.6023000000000001</c:v>
                </c:pt>
                <c:pt idx="2">
                  <c:v>2.5831</c:v>
                </c:pt>
                <c:pt idx="3">
                  <c:v>2.5880999999999998</c:v>
                </c:pt>
                <c:pt idx="4">
                  <c:v>2.6055000000000001</c:v>
                </c:pt>
                <c:pt idx="5">
                  <c:v>2.6008</c:v>
                </c:pt>
                <c:pt idx="6">
                  <c:v>2.5817000000000001</c:v>
                </c:pt>
                <c:pt idx="7">
                  <c:v>2.5874999999999999</c:v>
                </c:pt>
              </c:numCache>
            </c:numRef>
          </c:val>
          <c:extLst>
            <c:ext xmlns:c16="http://schemas.microsoft.com/office/drawing/2014/chart" uri="{C3380CC4-5D6E-409C-BE32-E72D297353CC}">
              <c16:uniqueId val="{00000002-D5FA-43E2-BE50-57CBC6138436}"/>
            </c:ext>
          </c:extLst>
        </c:ser>
        <c:ser>
          <c:idx val="3"/>
          <c:order val="3"/>
          <c:tx>
            <c:strRef>
              <c:f>'[05. Pajapur Lake Zooplankton 2 March 25.xls]New Past Diversity '!$J$57</c:f>
              <c:strCache>
                <c:ptCount val="1"/>
                <c:pt idx="0">
                  <c:v>Ostracoda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'[05. Pajapur Lake Zooplankton 2 March 25.xls]New Past Diversity '!$E$58:$F$65</c:f>
              <c:multiLvlStrCache>
                <c:ptCount val="8"/>
                <c:lvl>
                  <c:pt idx="0">
                    <c:v>SUM</c:v>
                  </c:pt>
                  <c:pt idx="1">
                    <c:v>PRM</c:v>
                  </c:pt>
                  <c:pt idx="2">
                    <c:v>MNS</c:v>
                  </c:pt>
                  <c:pt idx="3">
                    <c:v>POM</c:v>
                  </c:pt>
                  <c:pt idx="4">
                    <c:v>SUM</c:v>
                  </c:pt>
                  <c:pt idx="5">
                    <c:v>PRM</c:v>
                  </c:pt>
                  <c:pt idx="6">
                    <c:v>MNS</c:v>
                  </c:pt>
                  <c:pt idx="7">
                    <c:v>POM</c:v>
                  </c:pt>
                </c:lvl>
                <c:lvl/>
              </c:multiLvlStrCache>
            </c:multiLvlStrRef>
          </c:cat>
          <c:val>
            <c:numRef>
              <c:f>'[05. Pajapur Lake Zooplankton 2 March 25.xls]New Past Diversity '!$J$58:$J$65</c:f>
              <c:numCache>
                <c:formatCode>0.000_ </c:formatCode>
                <c:ptCount val="8"/>
                <c:pt idx="0">
                  <c:v>2.6053000000000002</c:v>
                </c:pt>
                <c:pt idx="1">
                  <c:v>2.5952000000000002</c:v>
                </c:pt>
                <c:pt idx="2">
                  <c:v>2.5785</c:v>
                </c:pt>
                <c:pt idx="3">
                  <c:v>2.6063999999999998</c:v>
                </c:pt>
                <c:pt idx="4">
                  <c:v>2.6049000000000002</c:v>
                </c:pt>
                <c:pt idx="5">
                  <c:v>2.5918000000000001</c:v>
                </c:pt>
                <c:pt idx="6">
                  <c:v>2.5718999999999999</c:v>
                </c:pt>
                <c:pt idx="7">
                  <c:v>2.6084000000000001</c:v>
                </c:pt>
              </c:numCache>
            </c:numRef>
          </c:val>
          <c:extLst>
            <c:ext xmlns:c16="http://schemas.microsoft.com/office/drawing/2014/chart" uri="{C3380CC4-5D6E-409C-BE32-E72D297353CC}">
              <c16:uniqueId val="{00000003-D5FA-43E2-BE50-57CBC6138436}"/>
            </c:ext>
          </c:extLst>
        </c:ser>
        <c:dLbls>
          <c:showLegendKey val="0"/>
          <c:showVal val="0"/>
          <c:showCatName val="0"/>
          <c:showSerName val="0"/>
          <c:showPercent val="0"/>
          <c:showBubbleSize val="0"/>
        </c:dLbls>
        <c:gapWidth val="246"/>
        <c:overlap val="-28"/>
        <c:axId val="922483366"/>
        <c:axId val="580156904"/>
      </c:barChart>
      <c:catAx>
        <c:axId val="92248336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80156904"/>
        <c:crosses val="autoZero"/>
        <c:auto val="1"/>
        <c:lblAlgn val="ctr"/>
        <c:lblOffset val="100"/>
        <c:noMultiLvlLbl val="0"/>
      </c:catAx>
      <c:valAx>
        <c:axId val="580156904"/>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2248336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2909493359567101"/>
          <c:y val="0.90326340326340304"/>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1ed0da00-51a2-4dd5-96a9-a5ec51ca3b92}"/>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Shannon_H</a:t>
            </a:r>
          </a:p>
        </c:rich>
      </c:tx>
      <c:layout>
        <c:manualLayout>
          <c:xMode val="edge"/>
          <c:yMode val="edge"/>
          <c:x val="0.41491228070175401"/>
          <c:y val="3.35378323108384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601503759398501"/>
          <c:y val="0.122290388548057"/>
          <c:w val="0.88646616541353396"/>
          <c:h val="0.68711656441717806"/>
        </c:manualLayout>
      </c:layout>
      <c:barChart>
        <c:barDir val="col"/>
        <c:grouping val="clustered"/>
        <c:varyColors val="0"/>
        <c:ser>
          <c:idx val="0"/>
          <c:order val="0"/>
          <c:tx>
            <c:strRef>
              <c:f>'[05. Pajapur Lake Zooplankton 2 March 25.xls]New Past Diversity '!$G$99</c:f>
              <c:strCache>
                <c:ptCount val="1"/>
                <c:pt idx="0">
                  <c:v>Rotifera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'!$G$100:$G$107</c:f>
              <c:numCache>
                <c:formatCode>0.000_ </c:formatCode>
                <c:ptCount val="8"/>
                <c:pt idx="0">
                  <c:v>7.7119999999999997</c:v>
                </c:pt>
                <c:pt idx="1">
                  <c:v>7.8179999999999996</c:v>
                </c:pt>
                <c:pt idx="2">
                  <c:v>7.5650000000000004</c:v>
                </c:pt>
                <c:pt idx="3">
                  <c:v>7.4359999999999999</c:v>
                </c:pt>
                <c:pt idx="4">
                  <c:v>7.6769999999999996</c:v>
                </c:pt>
                <c:pt idx="5">
                  <c:v>7.8220000000000001</c:v>
                </c:pt>
                <c:pt idx="6">
                  <c:v>7.5839999999999996</c:v>
                </c:pt>
                <c:pt idx="7">
                  <c:v>7.3929999999999998</c:v>
                </c:pt>
              </c:numCache>
            </c:numRef>
          </c:val>
          <c:extLst>
            <c:ext xmlns:c16="http://schemas.microsoft.com/office/drawing/2014/chart" uri="{C3380CC4-5D6E-409C-BE32-E72D297353CC}">
              <c16:uniqueId val="{00000000-B8D3-4714-8528-D8389800F8D4}"/>
            </c:ext>
          </c:extLst>
        </c:ser>
        <c:ser>
          <c:idx val="1"/>
          <c:order val="1"/>
          <c:tx>
            <c:strRef>
              <c:f>'[05. Pajapur Lake Zooplankton 2 March 25.xls]New Past Diversity '!$H$99</c:f>
              <c:strCache>
                <c:ptCount val="1"/>
                <c:pt idx="0">
                  <c:v>Cladocera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'!$H$100:$H$107</c:f>
              <c:numCache>
                <c:formatCode>0.000_ </c:formatCode>
                <c:ptCount val="8"/>
                <c:pt idx="0">
                  <c:v>6.3090000000000002</c:v>
                </c:pt>
                <c:pt idx="1">
                  <c:v>6.3230000000000004</c:v>
                </c:pt>
                <c:pt idx="2">
                  <c:v>6.242</c:v>
                </c:pt>
                <c:pt idx="3">
                  <c:v>6.2569999999999997</c:v>
                </c:pt>
                <c:pt idx="4">
                  <c:v>6.3179999999999996</c:v>
                </c:pt>
                <c:pt idx="5">
                  <c:v>6.32</c:v>
                </c:pt>
                <c:pt idx="6">
                  <c:v>6.2140000000000004</c:v>
                </c:pt>
                <c:pt idx="7">
                  <c:v>6.2350000000000003</c:v>
                </c:pt>
              </c:numCache>
            </c:numRef>
          </c:val>
          <c:extLst>
            <c:ext xmlns:c16="http://schemas.microsoft.com/office/drawing/2014/chart" uri="{C3380CC4-5D6E-409C-BE32-E72D297353CC}">
              <c16:uniqueId val="{00000001-B8D3-4714-8528-D8389800F8D4}"/>
            </c:ext>
          </c:extLst>
        </c:ser>
        <c:ser>
          <c:idx val="2"/>
          <c:order val="2"/>
          <c:tx>
            <c:strRef>
              <c:f>'[05. Pajapur Lake Zooplankton 2 March 25.xls]New Past Diversity '!$I$99</c:f>
              <c:strCache>
                <c:ptCount val="1"/>
                <c:pt idx="0">
                  <c:v>Copoepoda</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'!$I$100:$I$107</c:f>
              <c:numCache>
                <c:formatCode>0.000_ </c:formatCode>
                <c:ptCount val="8"/>
                <c:pt idx="0">
                  <c:v>6.266</c:v>
                </c:pt>
                <c:pt idx="1">
                  <c:v>6.2430000000000003</c:v>
                </c:pt>
                <c:pt idx="2">
                  <c:v>6.12</c:v>
                </c:pt>
                <c:pt idx="3">
                  <c:v>6.1509999999999998</c:v>
                </c:pt>
                <c:pt idx="4">
                  <c:v>6.27</c:v>
                </c:pt>
                <c:pt idx="5">
                  <c:v>6.2350000000000003</c:v>
                </c:pt>
                <c:pt idx="6">
                  <c:v>6.1050000000000004</c:v>
                </c:pt>
                <c:pt idx="7">
                  <c:v>6.1479999999999997</c:v>
                </c:pt>
              </c:numCache>
            </c:numRef>
          </c:val>
          <c:extLst>
            <c:ext xmlns:c16="http://schemas.microsoft.com/office/drawing/2014/chart" uri="{C3380CC4-5D6E-409C-BE32-E72D297353CC}">
              <c16:uniqueId val="{00000002-B8D3-4714-8528-D8389800F8D4}"/>
            </c:ext>
          </c:extLst>
        </c:ser>
        <c:ser>
          <c:idx val="3"/>
          <c:order val="3"/>
          <c:tx>
            <c:strRef>
              <c:f>'[05. Pajapur Lake Zooplankton 2 March 25.xls]New Past Diversity '!$J$99</c:f>
              <c:strCache>
                <c:ptCount val="1"/>
                <c:pt idx="0">
                  <c:v>Ostracoda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'!$F$100:$F$107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'!$J$100:$J$107</c:f>
              <c:numCache>
                <c:formatCode>0.000_ </c:formatCode>
                <c:ptCount val="8"/>
                <c:pt idx="0">
                  <c:v>6.1639999999999997</c:v>
                </c:pt>
                <c:pt idx="1">
                  <c:v>6.125</c:v>
                </c:pt>
                <c:pt idx="2">
                  <c:v>6.05</c:v>
                </c:pt>
                <c:pt idx="3">
                  <c:v>6.157</c:v>
                </c:pt>
                <c:pt idx="4">
                  <c:v>6.16</c:v>
                </c:pt>
                <c:pt idx="5">
                  <c:v>6.109</c:v>
                </c:pt>
                <c:pt idx="6">
                  <c:v>6.0220000000000002</c:v>
                </c:pt>
                <c:pt idx="7">
                  <c:v>6.165</c:v>
                </c:pt>
              </c:numCache>
            </c:numRef>
          </c:val>
          <c:extLst>
            <c:ext xmlns:c16="http://schemas.microsoft.com/office/drawing/2014/chart" uri="{C3380CC4-5D6E-409C-BE32-E72D297353CC}">
              <c16:uniqueId val="{00000003-B8D3-4714-8528-D8389800F8D4}"/>
            </c:ext>
          </c:extLst>
        </c:ser>
        <c:dLbls>
          <c:showLegendKey val="0"/>
          <c:showVal val="0"/>
          <c:showCatName val="0"/>
          <c:showSerName val="0"/>
          <c:showPercent val="0"/>
          <c:showBubbleSize val="0"/>
        </c:dLbls>
        <c:gapWidth val="246"/>
        <c:overlap val="-28"/>
        <c:axId val="856100470"/>
        <c:axId val="966082494"/>
      </c:barChart>
      <c:catAx>
        <c:axId val="85610047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66082494"/>
        <c:crosses val="autoZero"/>
        <c:auto val="1"/>
        <c:lblAlgn val="ctr"/>
        <c:lblOffset val="100"/>
        <c:noMultiLvlLbl val="0"/>
      </c:catAx>
      <c:valAx>
        <c:axId val="966082494"/>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5610047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32456140350877"/>
          <c:y val="0.90102249488752595"/>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9e6ee7d4-f74c-49bf-ac2a-3edb53b09ced}"/>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Evenness_e^H/S</a:t>
            </a:r>
          </a:p>
        </c:rich>
      </c:tx>
      <c:layout>
        <c:manualLayout>
          <c:xMode val="edge"/>
          <c:yMode val="edge"/>
          <c:x val="0.38502213477619301"/>
          <c:y val="2.1635655560363499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557796360059"/>
          <c:y val="0.112739112739113"/>
          <c:w val="0.89006394490900098"/>
          <c:h val="0.70004070004069996"/>
        </c:manualLayout>
      </c:layout>
      <c:barChart>
        <c:barDir val="col"/>
        <c:grouping val="clustered"/>
        <c:varyColors val="0"/>
        <c:ser>
          <c:idx val="0"/>
          <c:order val="0"/>
          <c:tx>
            <c:strRef>
              <c:f>'[05. Pajapur Lake Zooplankton 2 March 25.xls]New Past Diversity '!$G$140</c:f>
              <c:strCache>
                <c:ptCount val="1"/>
                <c:pt idx="0">
                  <c:v>Rotifera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'!$G$141:$G$148</c:f>
              <c:numCache>
                <c:formatCode>0.000_ </c:formatCode>
                <c:ptCount val="8"/>
                <c:pt idx="0">
                  <c:v>2.617</c:v>
                </c:pt>
                <c:pt idx="1">
                  <c:v>2.7090999999999998</c:v>
                </c:pt>
                <c:pt idx="2">
                  <c:v>2.4943</c:v>
                </c:pt>
                <c:pt idx="3">
                  <c:v>2.387</c:v>
                </c:pt>
                <c:pt idx="4">
                  <c:v>2.5865</c:v>
                </c:pt>
                <c:pt idx="5">
                  <c:v>2.7124999999999999</c:v>
                </c:pt>
                <c:pt idx="6">
                  <c:v>2.5097</c:v>
                </c:pt>
                <c:pt idx="7">
                  <c:v>2.3515000000000001</c:v>
                </c:pt>
              </c:numCache>
            </c:numRef>
          </c:val>
          <c:extLst>
            <c:ext xmlns:c16="http://schemas.microsoft.com/office/drawing/2014/chart" uri="{C3380CC4-5D6E-409C-BE32-E72D297353CC}">
              <c16:uniqueId val="{00000000-07E5-4740-898A-66F8650C9DE8}"/>
            </c:ext>
          </c:extLst>
        </c:ser>
        <c:ser>
          <c:idx val="1"/>
          <c:order val="1"/>
          <c:tx>
            <c:strRef>
              <c:f>'[05. Pajapur Lake Zooplankton 2 March 25.xls]New Past Diversity '!$H$140</c:f>
              <c:strCache>
                <c:ptCount val="1"/>
                <c:pt idx="0">
                  <c:v>Cladocera</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'!$H$141:$H$148</c:f>
              <c:numCache>
                <c:formatCode>0.000_ </c:formatCode>
                <c:ptCount val="8"/>
                <c:pt idx="0">
                  <c:v>2.7303000000000002</c:v>
                </c:pt>
                <c:pt idx="1">
                  <c:v>2.7425999999999999</c:v>
                </c:pt>
                <c:pt idx="2">
                  <c:v>2.6709000000000001</c:v>
                </c:pt>
                <c:pt idx="3">
                  <c:v>2.6840000000000002</c:v>
                </c:pt>
                <c:pt idx="4">
                  <c:v>2.7391999999999999</c:v>
                </c:pt>
                <c:pt idx="5">
                  <c:v>2.7408000000000001</c:v>
                </c:pt>
                <c:pt idx="6">
                  <c:v>2.6465999999999998</c:v>
                </c:pt>
                <c:pt idx="7">
                  <c:v>2.6636000000000002</c:v>
                </c:pt>
              </c:numCache>
            </c:numRef>
          </c:val>
          <c:extLst>
            <c:ext xmlns:c16="http://schemas.microsoft.com/office/drawing/2014/chart" uri="{C3380CC4-5D6E-409C-BE32-E72D297353CC}">
              <c16:uniqueId val="{00000001-07E5-4740-898A-66F8650C9DE8}"/>
            </c:ext>
          </c:extLst>
        </c:ser>
        <c:ser>
          <c:idx val="2"/>
          <c:order val="2"/>
          <c:tx>
            <c:strRef>
              <c:f>'[05. Pajapur Lake Zooplankton 2 March 25.xls]New Past Diversity '!$I$140</c:f>
              <c:strCache>
                <c:ptCount val="1"/>
                <c:pt idx="0">
                  <c:v>Copoepoda</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'!$I$141:$I$148</c:f>
              <c:numCache>
                <c:formatCode>0.000_ </c:formatCode>
                <c:ptCount val="8"/>
                <c:pt idx="0">
                  <c:v>2.6920999999999999</c:v>
                </c:pt>
                <c:pt idx="1">
                  <c:v>2.6709999999999998</c:v>
                </c:pt>
                <c:pt idx="2">
                  <c:v>2.5632999999999999</c:v>
                </c:pt>
                <c:pt idx="3">
                  <c:v>2.5907</c:v>
                </c:pt>
                <c:pt idx="4">
                  <c:v>2.6953</c:v>
                </c:pt>
                <c:pt idx="5">
                  <c:v>2.6631</c:v>
                </c:pt>
                <c:pt idx="6">
                  <c:v>2.5510999999999999</c:v>
                </c:pt>
                <c:pt idx="7">
                  <c:v>2.5869</c:v>
                </c:pt>
              </c:numCache>
            </c:numRef>
          </c:val>
          <c:extLst>
            <c:ext xmlns:c16="http://schemas.microsoft.com/office/drawing/2014/chart" uri="{C3380CC4-5D6E-409C-BE32-E72D297353CC}">
              <c16:uniqueId val="{00000002-07E5-4740-898A-66F8650C9DE8}"/>
            </c:ext>
          </c:extLst>
        </c:ser>
        <c:ser>
          <c:idx val="3"/>
          <c:order val="3"/>
          <c:tx>
            <c:strRef>
              <c:f>'[05. Pajapur Lake Zooplankton 2 March 25.xls]New Past Diversity '!$J$140</c:f>
              <c:strCache>
                <c:ptCount val="1"/>
                <c:pt idx="0">
                  <c:v>Ostracoda</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'[05. Pajapur Lake Zooplankton 2 March 25.xls]New Past Diversity '!$F$141:$F$148</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'!$J$141:$J$148</c:f>
              <c:numCache>
                <c:formatCode>0.000_ </c:formatCode>
                <c:ptCount val="8"/>
                <c:pt idx="0">
                  <c:v>2.9258999999999999</c:v>
                </c:pt>
                <c:pt idx="1">
                  <c:v>2.8889</c:v>
                </c:pt>
                <c:pt idx="2">
                  <c:v>2.8168000000000002</c:v>
                </c:pt>
                <c:pt idx="3">
                  <c:v>2.9195000000000002</c:v>
                </c:pt>
                <c:pt idx="4">
                  <c:v>2.9232999999999998</c:v>
                </c:pt>
                <c:pt idx="5">
                  <c:v>2.8738000000000001</c:v>
                </c:pt>
                <c:pt idx="6">
                  <c:v>2.7915999999999999</c:v>
                </c:pt>
                <c:pt idx="7">
                  <c:v>2.9276</c:v>
                </c:pt>
              </c:numCache>
            </c:numRef>
          </c:val>
          <c:extLst>
            <c:ext xmlns:c16="http://schemas.microsoft.com/office/drawing/2014/chart" uri="{C3380CC4-5D6E-409C-BE32-E72D297353CC}">
              <c16:uniqueId val="{00000003-07E5-4740-898A-66F8650C9DE8}"/>
            </c:ext>
          </c:extLst>
        </c:ser>
        <c:dLbls>
          <c:showLegendKey val="0"/>
          <c:showVal val="0"/>
          <c:showCatName val="0"/>
          <c:showSerName val="0"/>
          <c:showPercent val="0"/>
          <c:showBubbleSize val="0"/>
        </c:dLbls>
        <c:gapWidth val="246"/>
        <c:overlap val="-28"/>
        <c:axId val="462925509"/>
        <c:axId val="693534147"/>
      </c:barChart>
      <c:catAx>
        <c:axId val="46292550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693534147"/>
        <c:crosses val="autoZero"/>
        <c:auto val="1"/>
        <c:lblAlgn val="ctr"/>
        <c:lblOffset val="100"/>
        <c:noMultiLvlLbl val="0"/>
      </c:catAx>
      <c:valAx>
        <c:axId val="693534147"/>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6292550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4385145105754999"/>
          <c:y val="0.90270788237036603"/>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93874aa5-8194-45eb-8d16-1fc48e8fc073}"/>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Brillouin</a:t>
            </a:r>
          </a:p>
        </c:rich>
      </c:tx>
      <c:layout>
        <c:manualLayout>
          <c:xMode val="edge"/>
          <c:yMode val="edge"/>
          <c:x val="0.42857142857142899"/>
          <c:y val="1.17878192534381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511278195489"/>
          <c:y val="7.3084479371316305E-2"/>
          <c:w val="0.88796992481202996"/>
          <c:h val="0.73948919449901795"/>
        </c:manualLayout>
      </c:layout>
      <c:barChart>
        <c:barDir val="col"/>
        <c:grouping val="clustered"/>
        <c:varyColors val="0"/>
        <c:ser>
          <c:idx val="0"/>
          <c:order val="0"/>
          <c:tx>
            <c:strRef>
              <c:f>'[05. Pajapur Lake Zooplankton 2 March 25.xls]New Past Diversity '!$G$181</c:f>
              <c:strCache>
                <c:ptCount val="1"/>
                <c:pt idx="0">
                  <c:v>Rotifera</c:v>
                </c:pt>
              </c:strCache>
            </c:strRef>
          </c:tx>
          <c:spPr>
            <a:solidFill>
              <a:schemeClr val="accent1"/>
            </a:solidFill>
            <a:ln>
              <a:noFill/>
            </a:ln>
            <a:effectLst/>
          </c:spPr>
          <c:invertIfNegative val="0"/>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'!$G$182:$G$189</c:f>
              <c:numCache>
                <c:formatCode>0.000_ </c:formatCode>
                <c:ptCount val="8"/>
                <c:pt idx="0">
                  <c:v>7.6079999999999997</c:v>
                </c:pt>
                <c:pt idx="1">
                  <c:v>7.7210000000000001</c:v>
                </c:pt>
                <c:pt idx="2">
                  <c:v>7.4089999999999998</c:v>
                </c:pt>
                <c:pt idx="3">
                  <c:v>7.2869999999999999</c:v>
                </c:pt>
                <c:pt idx="4">
                  <c:v>7.57</c:v>
                </c:pt>
                <c:pt idx="5">
                  <c:v>7.7279999999999998</c:v>
                </c:pt>
                <c:pt idx="6">
                  <c:v>7.4320000000000004</c:v>
                </c:pt>
                <c:pt idx="7">
                  <c:v>7.234</c:v>
                </c:pt>
              </c:numCache>
            </c:numRef>
          </c:val>
          <c:extLst>
            <c:ext xmlns:c16="http://schemas.microsoft.com/office/drawing/2014/chart" uri="{C3380CC4-5D6E-409C-BE32-E72D297353CC}">
              <c16:uniqueId val="{00000000-58A7-42CA-95CC-AB505A08110F}"/>
            </c:ext>
          </c:extLst>
        </c:ser>
        <c:ser>
          <c:idx val="1"/>
          <c:order val="1"/>
          <c:tx>
            <c:strRef>
              <c:f>'[05. Pajapur Lake Zooplankton 2 March 25.xls]New Past Diversity '!$H$181</c:f>
              <c:strCache>
                <c:ptCount val="1"/>
                <c:pt idx="0">
                  <c:v>Cladocera</c:v>
                </c:pt>
              </c:strCache>
            </c:strRef>
          </c:tx>
          <c:spPr>
            <a:solidFill>
              <a:schemeClr val="accent2"/>
            </a:solidFill>
            <a:ln>
              <a:noFill/>
            </a:ln>
            <a:effectLst/>
          </c:spPr>
          <c:invertIfNegative val="0"/>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'!$H$182:$H$189</c:f>
              <c:numCache>
                <c:formatCode>0.000_ </c:formatCode>
                <c:ptCount val="8"/>
                <c:pt idx="0">
                  <c:v>6.2030000000000003</c:v>
                </c:pt>
                <c:pt idx="1">
                  <c:v>6.21</c:v>
                </c:pt>
                <c:pt idx="2">
                  <c:v>6.0590000000000002</c:v>
                </c:pt>
                <c:pt idx="3">
                  <c:v>6.1029999999999998</c:v>
                </c:pt>
                <c:pt idx="4">
                  <c:v>6.2130000000000001</c:v>
                </c:pt>
                <c:pt idx="5">
                  <c:v>6.2050000000000001</c:v>
                </c:pt>
                <c:pt idx="6">
                  <c:v>6.0259999999999998</c:v>
                </c:pt>
                <c:pt idx="7">
                  <c:v>6.085</c:v>
                </c:pt>
              </c:numCache>
            </c:numRef>
          </c:val>
          <c:extLst>
            <c:ext xmlns:c16="http://schemas.microsoft.com/office/drawing/2014/chart" uri="{C3380CC4-5D6E-409C-BE32-E72D297353CC}">
              <c16:uniqueId val="{00000001-58A7-42CA-95CC-AB505A08110F}"/>
            </c:ext>
          </c:extLst>
        </c:ser>
        <c:ser>
          <c:idx val="2"/>
          <c:order val="2"/>
          <c:tx>
            <c:strRef>
              <c:f>'[05. Pajapur Lake Zooplankton 2 March 25.xls]New Past Diversity '!$I$181</c:f>
              <c:strCache>
                <c:ptCount val="1"/>
                <c:pt idx="0">
                  <c:v>Copoepoda</c:v>
                </c:pt>
              </c:strCache>
            </c:strRef>
          </c:tx>
          <c:spPr>
            <a:solidFill>
              <a:schemeClr val="accent3"/>
            </a:solidFill>
            <a:ln>
              <a:noFill/>
            </a:ln>
            <a:effectLst/>
          </c:spPr>
          <c:invertIfNegative val="0"/>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'!$I$182:$I$189</c:f>
              <c:numCache>
                <c:formatCode>0.000_ </c:formatCode>
                <c:ptCount val="8"/>
                <c:pt idx="0">
                  <c:v>6.173</c:v>
                </c:pt>
                <c:pt idx="1">
                  <c:v>6.149</c:v>
                </c:pt>
                <c:pt idx="2">
                  <c:v>5.9790000000000001</c:v>
                </c:pt>
                <c:pt idx="3">
                  <c:v>6.024</c:v>
                </c:pt>
                <c:pt idx="4">
                  <c:v>6.1779999999999999</c:v>
                </c:pt>
                <c:pt idx="5">
                  <c:v>6.1360000000000001</c:v>
                </c:pt>
                <c:pt idx="6">
                  <c:v>5.9619999999999997</c:v>
                </c:pt>
                <c:pt idx="7">
                  <c:v>6.0220000000000002</c:v>
                </c:pt>
              </c:numCache>
            </c:numRef>
          </c:val>
          <c:extLst>
            <c:ext xmlns:c16="http://schemas.microsoft.com/office/drawing/2014/chart" uri="{C3380CC4-5D6E-409C-BE32-E72D297353CC}">
              <c16:uniqueId val="{00000002-58A7-42CA-95CC-AB505A08110F}"/>
            </c:ext>
          </c:extLst>
        </c:ser>
        <c:ser>
          <c:idx val="3"/>
          <c:order val="3"/>
          <c:tx>
            <c:strRef>
              <c:f>'[05. Pajapur Lake Zooplankton 2 March 25.xls]New Past Diversity '!$J$181</c:f>
              <c:strCache>
                <c:ptCount val="1"/>
                <c:pt idx="0">
                  <c:v>Ostracoda</c:v>
                </c:pt>
              </c:strCache>
            </c:strRef>
          </c:tx>
          <c:spPr>
            <a:solidFill>
              <a:schemeClr val="accent4"/>
            </a:solidFill>
            <a:ln>
              <a:noFill/>
            </a:ln>
            <a:effectLst/>
          </c:spPr>
          <c:invertIfNegative val="0"/>
          <c:cat>
            <c:strRef>
              <c:f>'[05. Pajapur Lake Zooplankton 2 March 25.xls]New Past Diversity '!$F$182:$F$189</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'!$J$182:$J$189</c:f>
              <c:numCache>
                <c:formatCode>0.000_ </c:formatCode>
                <c:ptCount val="8"/>
                <c:pt idx="0">
                  <c:v>5.9909999999999997</c:v>
                </c:pt>
                <c:pt idx="1">
                  <c:v>5.94</c:v>
                </c:pt>
                <c:pt idx="2">
                  <c:v>5.6959999999999997</c:v>
                </c:pt>
                <c:pt idx="3">
                  <c:v>5.8979999999999997</c:v>
                </c:pt>
                <c:pt idx="4">
                  <c:v>5.99</c:v>
                </c:pt>
                <c:pt idx="5">
                  <c:v>5.9109999999999996</c:v>
                </c:pt>
                <c:pt idx="6">
                  <c:v>5.68</c:v>
                </c:pt>
                <c:pt idx="7">
                  <c:v>5.9139999999999997</c:v>
                </c:pt>
              </c:numCache>
            </c:numRef>
          </c:val>
          <c:extLst>
            <c:ext xmlns:c16="http://schemas.microsoft.com/office/drawing/2014/chart" uri="{C3380CC4-5D6E-409C-BE32-E72D297353CC}">
              <c16:uniqueId val="{00000003-58A7-42CA-95CC-AB505A08110F}"/>
            </c:ext>
          </c:extLst>
        </c:ser>
        <c:dLbls>
          <c:showLegendKey val="0"/>
          <c:showVal val="0"/>
          <c:showCatName val="0"/>
          <c:showSerName val="0"/>
          <c:showPercent val="0"/>
          <c:showBubbleSize val="0"/>
        </c:dLbls>
        <c:gapWidth val="246"/>
        <c:overlap val="-28"/>
        <c:axId val="808349546"/>
        <c:axId val="941015632"/>
      </c:barChart>
      <c:catAx>
        <c:axId val="80834954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41015632"/>
        <c:crosses val="autoZero"/>
        <c:auto val="1"/>
        <c:lblAlgn val="ctr"/>
        <c:lblOffset val="100"/>
        <c:noMultiLvlLbl val="0"/>
      </c:catAx>
      <c:valAx>
        <c:axId val="941015632"/>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0834954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3571428571428599"/>
          <c:y val="0.90726915520628704"/>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fd693ec5-c7a5-4f5b-ae4f-db6e2e8d6e14}"/>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Menhinick</a:t>
            </a:r>
          </a:p>
        </c:rich>
      </c:tx>
      <c:layout>
        <c:manualLayout>
          <c:xMode val="edge"/>
          <c:yMode val="edge"/>
          <c:x val="0.424126906050172"/>
          <c:y val="1.9472090004327099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557796360059"/>
          <c:y val="9.9482690011937894E-2"/>
          <c:w val="0.89006394490900098"/>
          <c:h val="0.73099880620771995"/>
        </c:manualLayout>
      </c:layout>
      <c:barChart>
        <c:barDir val="col"/>
        <c:grouping val="clustered"/>
        <c:varyColors val="0"/>
        <c:ser>
          <c:idx val="0"/>
          <c:order val="0"/>
          <c:tx>
            <c:strRef>
              <c:f>'[05. Pajapur Lake Zooplankton 2 March 25.xls]New Past Diversity '!$G$222</c:f>
              <c:strCache>
                <c:ptCount val="1"/>
                <c:pt idx="0">
                  <c:v>Rotifera</c:v>
                </c:pt>
              </c:strCache>
            </c:strRef>
          </c:tx>
          <c:spPr>
            <a:solidFill>
              <a:schemeClr val="accent1"/>
            </a:solidFill>
            <a:ln>
              <a:noFill/>
            </a:ln>
            <a:effectLst/>
          </c:spPr>
          <c:invertIfNegative val="0"/>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'!$G$223:$G$230</c:f>
              <c:numCache>
                <c:formatCode>0.000_ </c:formatCode>
                <c:ptCount val="8"/>
                <c:pt idx="0">
                  <c:v>1.1953</c:v>
                </c:pt>
                <c:pt idx="1">
                  <c:v>1.1424000000000001</c:v>
                </c:pt>
                <c:pt idx="2">
                  <c:v>1.5232000000000001</c:v>
                </c:pt>
                <c:pt idx="3">
                  <c:v>1.4894000000000001</c:v>
                </c:pt>
                <c:pt idx="4">
                  <c:v>1.2215</c:v>
                </c:pt>
                <c:pt idx="5">
                  <c:v>1.1277999999999999</c:v>
                </c:pt>
                <c:pt idx="6">
                  <c:v>1.4923</c:v>
                </c:pt>
                <c:pt idx="7">
                  <c:v>1.5528999999999999</c:v>
                </c:pt>
              </c:numCache>
            </c:numRef>
          </c:val>
          <c:extLst>
            <c:ext xmlns:c16="http://schemas.microsoft.com/office/drawing/2014/chart" uri="{C3380CC4-5D6E-409C-BE32-E72D297353CC}">
              <c16:uniqueId val="{00000000-8010-432A-8481-4B2997D497D1}"/>
            </c:ext>
          </c:extLst>
        </c:ser>
        <c:ser>
          <c:idx val="1"/>
          <c:order val="1"/>
          <c:tx>
            <c:strRef>
              <c:f>'[05. Pajapur Lake Zooplankton 2 March 25.xls]New Past Diversity '!$H$222</c:f>
              <c:strCache>
                <c:ptCount val="1"/>
                <c:pt idx="0">
                  <c:v>Cladocera</c:v>
                </c:pt>
              </c:strCache>
            </c:strRef>
          </c:tx>
          <c:spPr>
            <a:solidFill>
              <a:schemeClr val="accent2"/>
            </a:solidFill>
            <a:ln>
              <a:noFill/>
            </a:ln>
            <a:effectLst/>
          </c:spPr>
          <c:invertIfNegative val="0"/>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'!$H$223:$H$230</c:f>
              <c:numCache>
                <c:formatCode>0.000_ </c:formatCode>
                <c:ptCount val="8"/>
                <c:pt idx="0">
                  <c:v>0.96970000000000001</c:v>
                </c:pt>
                <c:pt idx="1">
                  <c:v>0.99909999999999999</c:v>
                </c:pt>
                <c:pt idx="2">
                  <c:v>1.3380000000000001</c:v>
                </c:pt>
                <c:pt idx="3">
                  <c:v>1.2054</c:v>
                </c:pt>
                <c:pt idx="4">
                  <c:v>0.95879999999999999</c:v>
                </c:pt>
                <c:pt idx="5">
                  <c:v>1.0101</c:v>
                </c:pt>
                <c:pt idx="6">
                  <c:v>1.3588</c:v>
                </c:pt>
                <c:pt idx="7">
                  <c:v>1.1853</c:v>
                </c:pt>
              </c:numCache>
            </c:numRef>
          </c:val>
          <c:extLst>
            <c:ext xmlns:c16="http://schemas.microsoft.com/office/drawing/2014/chart" uri="{C3380CC4-5D6E-409C-BE32-E72D297353CC}">
              <c16:uniqueId val="{00000001-8010-432A-8481-4B2997D497D1}"/>
            </c:ext>
          </c:extLst>
        </c:ser>
        <c:ser>
          <c:idx val="2"/>
          <c:order val="2"/>
          <c:tx>
            <c:strRef>
              <c:f>'[05. Pajapur Lake Zooplankton 2 March 25.xls]New Past Diversity '!$I$222</c:f>
              <c:strCache>
                <c:ptCount val="1"/>
                <c:pt idx="0">
                  <c:v>Copoepoda</c:v>
                </c:pt>
              </c:strCache>
            </c:strRef>
          </c:tx>
          <c:spPr>
            <a:solidFill>
              <a:schemeClr val="accent3"/>
            </a:solidFill>
            <a:ln>
              <a:noFill/>
            </a:ln>
            <a:effectLst/>
          </c:spPr>
          <c:invertIfNegative val="0"/>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'!$I$223:$I$230</c:f>
              <c:numCache>
                <c:formatCode>0.000_ </c:formatCode>
                <c:ptCount val="8"/>
                <c:pt idx="0">
                  <c:v>0.90229999999999999</c:v>
                </c:pt>
                <c:pt idx="1">
                  <c:v>0.90790000000000004</c:v>
                </c:pt>
                <c:pt idx="2">
                  <c:v>1.1557999999999999</c:v>
                </c:pt>
                <c:pt idx="3">
                  <c:v>1.0880000000000001</c:v>
                </c:pt>
                <c:pt idx="4">
                  <c:v>0.89070000000000005</c:v>
                </c:pt>
                <c:pt idx="5">
                  <c:v>0.92600000000000005</c:v>
                </c:pt>
                <c:pt idx="6">
                  <c:v>1.17</c:v>
                </c:pt>
                <c:pt idx="7">
                  <c:v>1.0734999999999999</c:v>
                </c:pt>
              </c:numCache>
            </c:numRef>
          </c:val>
          <c:extLst>
            <c:ext xmlns:c16="http://schemas.microsoft.com/office/drawing/2014/chart" uri="{C3380CC4-5D6E-409C-BE32-E72D297353CC}">
              <c16:uniqueId val="{00000002-8010-432A-8481-4B2997D497D1}"/>
            </c:ext>
          </c:extLst>
        </c:ser>
        <c:ser>
          <c:idx val="3"/>
          <c:order val="3"/>
          <c:tx>
            <c:strRef>
              <c:f>'[05. Pajapur Lake Zooplankton 2 March 25.xls]New Past Diversity '!$J$222</c:f>
              <c:strCache>
                <c:ptCount val="1"/>
                <c:pt idx="0">
                  <c:v>Ostracoda</c:v>
                </c:pt>
              </c:strCache>
            </c:strRef>
          </c:tx>
          <c:spPr>
            <a:solidFill>
              <a:schemeClr val="accent4"/>
            </a:solidFill>
            <a:ln>
              <a:noFill/>
            </a:ln>
            <a:effectLst/>
          </c:spPr>
          <c:invertIfNegative val="0"/>
          <c:cat>
            <c:strRef>
              <c:f>'[05. Pajapur Lake Zooplankton 2 March 25.xls]New Past Diversity '!$F$223:$F$230</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'!$J$223:$J$230</c:f>
              <c:numCache>
                <c:formatCode>0.000_ </c:formatCode>
                <c:ptCount val="8"/>
                <c:pt idx="0">
                  <c:v>1.2124999999999999</c:v>
                </c:pt>
                <c:pt idx="1">
                  <c:v>1.2683</c:v>
                </c:pt>
                <c:pt idx="2">
                  <c:v>1.8803000000000001</c:v>
                </c:pt>
                <c:pt idx="3">
                  <c:v>1.5495000000000001</c:v>
                </c:pt>
                <c:pt idx="4">
                  <c:v>1.2122999999999999</c:v>
                </c:pt>
                <c:pt idx="5">
                  <c:v>1.3201000000000001</c:v>
                </c:pt>
                <c:pt idx="6">
                  <c:v>1.8480000000000001</c:v>
                </c:pt>
                <c:pt idx="7">
                  <c:v>1.5175000000000001</c:v>
                </c:pt>
              </c:numCache>
            </c:numRef>
          </c:val>
          <c:extLst>
            <c:ext xmlns:c16="http://schemas.microsoft.com/office/drawing/2014/chart" uri="{C3380CC4-5D6E-409C-BE32-E72D297353CC}">
              <c16:uniqueId val="{00000003-8010-432A-8481-4B2997D497D1}"/>
            </c:ext>
          </c:extLst>
        </c:ser>
        <c:dLbls>
          <c:showLegendKey val="0"/>
          <c:showVal val="0"/>
          <c:showCatName val="0"/>
          <c:showSerName val="0"/>
          <c:showPercent val="0"/>
          <c:showBubbleSize val="0"/>
        </c:dLbls>
        <c:gapWidth val="246"/>
        <c:overlap val="-28"/>
        <c:axId val="673289402"/>
        <c:axId val="836931610"/>
      </c:barChart>
      <c:catAx>
        <c:axId val="67328940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36931610"/>
        <c:crosses val="autoZero"/>
        <c:auto val="1"/>
        <c:lblAlgn val="ctr"/>
        <c:lblOffset val="100"/>
        <c:noMultiLvlLbl val="0"/>
      </c:catAx>
      <c:valAx>
        <c:axId val="836931610"/>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67328940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40654205607477"/>
          <c:y val="0.90370075606844402"/>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4719eb99-f0ad-4c3c-8aac-165d3f87ccc5}"/>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Margalef</a:t>
            </a:r>
          </a:p>
        </c:rich>
      </c:tx>
      <c:layout>
        <c:manualLayout>
          <c:xMode val="edge"/>
          <c:yMode val="edge"/>
          <c:x val="0.43245614035087698"/>
          <c:y val="1.80475799835931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511278195489"/>
          <c:y val="8.6546349466776001E-2"/>
          <c:w val="0.88796992481202996"/>
          <c:h val="0.73297785069729304"/>
        </c:manualLayout>
      </c:layout>
      <c:barChart>
        <c:barDir val="col"/>
        <c:grouping val="clustered"/>
        <c:varyColors val="0"/>
        <c:ser>
          <c:idx val="0"/>
          <c:order val="0"/>
          <c:tx>
            <c:strRef>
              <c:f>'[05. Pajapur Lake Zooplankton 2 March 25.xls]New Past Diversity '!$G$263</c:f>
              <c:strCache>
                <c:ptCount val="1"/>
                <c:pt idx="0">
                  <c:v>Rotifera</c:v>
                </c:pt>
              </c:strCache>
            </c:strRef>
          </c:tx>
          <c:spPr>
            <a:solidFill>
              <a:schemeClr val="accent1"/>
            </a:solidFill>
            <a:ln>
              <a:noFill/>
            </a:ln>
            <a:effectLst/>
          </c:spPr>
          <c:invertIfNegative val="0"/>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'!$G$264:$G$271</c:f>
              <c:numCache>
                <c:formatCode>0.000_ </c:formatCode>
                <c:ptCount val="8"/>
                <c:pt idx="0">
                  <c:v>5.7859999999999996</c:v>
                </c:pt>
                <c:pt idx="1">
                  <c:v>5.7160000000000002</c:v>
                </c:pt>
                <c:pt idx="2">
                  <c:v>6.1989999999999998</c:v>
                </c:pt>
                <c:pt idx="3">
                  <c:v>6.157</c:v>
                </c:pt>
                <c:pt idx="4">
                  <c:v>5.8209999999999997</c:v>
                </c:pt>
                <c:pt idx="5">
                  <c:v>5.6959999999999997</c:v>
                </c:pt>
                <c:pt idx="6">
                  <c:v>6.16</c:v>
                </c:pt>
                <c:pt idx="7">
                  <c:v>6.2370000000000001</c:v>
                </c:pt>
              </c:numCache>
            </c:numRef>
          </c:val>
          <c:extLst>
            <c:ext xmlns:c16="http://schemas.microsoft.com/office/drawing/2014/chart" uri="{C3380CC4-5D6E-409C-BE32-E72D297353CC}">
              <c16:uniqueId val="{00000000-4AE5-4A1C-A045-51E814309D35}"/>
            </c:ext>
          </c:extLst>
        </c:ser>
        <c:ser>
          <c:idx val="1"/>
          <c:order val="1"/>
          <c:tx>
            <c:strRef>
              <c:f>'[05. Pajapur Lake Zooplankton 2 March 25.xls]New Past Diversity '!$H$263</c:f>
              <c:strCache>
                <c:ptCount val="1"/>
                <c:pt idx="0">
                  <c:v>Cladocera</c:v>
                </c:pt>
              </c:strCache>
            </c:strRef>
          </c:tx>
          <c:spPr>
            <a:solidFill>
              <a:schemeClr val="accent2"/>
            </a:solidFill>
            <a:ln>
              <a:noFill/>
            </a:ln>
            <a:effectLst/>
          </c:spPr>
          <c:invertIfNegative val="0"/>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'!$H$264:$H$271</c:f>
              <c:numCache>
                <c:formatCode>0.000_ </c:formatCode>
                <c:ptCount val="8"/>
                <c:pt idx="0">
                  <c:v>3.6070000000000002</c:v>
                </c:pt>
                <c:pt idx="1">
                  <c:v>3.6389999999999998</c:v>
                </c:pt>
                <c:pt idx="2">
                  <c:v>3.992</c:v>
                </c:pt>
                <c:pt idx="3">
                  <c:v>3.859</c:v>
                </c:pt>
                <c:pt idx="4">
                  <c:v>3.5950000000000002</c:v>
                </c:pt>
                <c:pt idx="5">
                  <c:v>3.65</c:v>
                </c:pt>
                <c:pt idx="6">
                  <c:v>4.0129999999999999</c:v>
                </c:pt>
                <c:pt idx="7">
                  <c:v>3.8370000000000002</c:v>
                </c:pt>
              </c:numCache>
            </c:numRef>
          </c:val>
          <c:extLst>
            <c:ext xmlns:c16="http://schemas.microsoft.com/office/drawing/2014/chart" uri="{C3380CC4-5D6E-409C-BE32-E72D297353CC}">
              <c16:uniqueId val="{00000001-4AE5-4A1C-A045-51E814309D35}"/>
            </c:ext>
          </c:extLst>
        </c:ser>
        <c:ser>
          <c:idx val="2"/>
          <c:order val="2"/>
          <c:tx>
            <c:strRef>
              <c:f>'[05. Pajapur Lake Zooplankton 2 March 25.xls]New Past Diversity '!$I$263</c:f>
              <c:strCache>
                <c:ptCount val="1"/>
                <c:pt idx="0">
                  <c:v>Copoepoda</c:v>
                </c:pt>
              </c:strCache>
            </c:strRef>
          </c:tx>
          <c:spPr>
            <a:solidFill>
              <a:schemeClr val="accent3"/>
            </a:solidFill>
            <a:ln>
              <a:noFill/>
            </a:ln>
            <a:effectLst/>
          </c:spPr>
          <c:invertIfNegative val="0"/>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'!$I$264:$I$271</c:f>
              <c:numCache>
                <c:formatCode>0.000_ </c:formatCode>
                <c:ptCount val="8"/>
                <c:pt idx="0">
                  <c:v>3.5310000000000001</c:v>
                </c:pt>
                <c:pt idx="1">
                  <c:v>3.536</c:v>
                </c:pt>
                <c:pt idx="2">
                  <c:v>3.8069999999999999</c:v>
                </c:pt>
                <c:pt idx="3">
                  <c:v>3.7360000000000002</c:v>
                </c:pt>
                <c:pt idx="4">
                  <c:v>3.5169999999999999</c:v>
                </c:pt>
                <c:pt idx="5">
                  <c:v>3.5569999999999999</c:v>
                </c:pt>
                <c:pt idx="6">
                  <c:v>3.823</c:v>
                </c:pt>
                <c:pt idx="7">
                  <c:v>3.72</c:v>
                </c:pt>
              </c:numCache>
            </c:numRef>
          </c:val>
          <c:extLst>
            <c:ext xmlns:c16="http://schemas.microsoft.com/office/drawing/2014/chart" uri="{C3380CC4-5D6E-409C-BE32-E72D297353CC}">
              <c16:uniqueId val="{00000002-4AE5-4A1C-A045-51E814309D35}"/>
            </c:ext>
          </c:extLst>
        </c:ser>
        <c:ser>
          <c:idx val="3"/>
          <c:order val="3"/>
          <c:tx>
            <c:strRef>
              <c:f>'[05. Pajapur Lake Zooplankton 2 March 25.xls]New Past Diversity '!$J$263</c:f>
              <c:strCache>
                <c:ptCount val="1"/>
                <c:pt idx="0">
                  <c:v>Ostracoda</c:v>
                </c:pt>
              </c:strCache>
            </c:strRef>
          </c:tx>
          <c:spPr>
            <a:solidFill>
              <a:schemeClr val="accent4"/>
            </a:solidFill>
            <a:ln>
              <a:noFill/>
            </a:ln>
            <a:effectLst/>
          </c:spPr>
          <c:invertIfNegative val="0"/>
          <c:cat>
            <c:strRef>
              <c:f>'[05. Pajapur Lake Zooplankton 2 March 25.xls]New Past Diversity '!$F$264:$F$271</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'!$J$264:$J$271</c:f>
              <c:numCache>
                <c:formatCode>0.000_ </c:formatCode>
                <c:ptCount val="8"/>
                <c:pt idx="0">
                  <c:v>3.5169999999999999</c:v>
                </c:pt>
                <c:pt idx="1">
                  <c:v>3.57</c:v>
                </c:pt>
                <c:pt idx="2">
                  <c:v>4.1210000000000004</c:v>
                </c:pt>
                <c:pt idx="3">
                  <c:v>3.83</c:v>
                </c:pt>
                <c:pt idx="4">
                  <c:v>3.5169999999999999</c:v>
                </c:pt>
                <c:pt idx="5">
                  <c:v>3.6190000000000002</c:v>
                </c:pt>
                <c:pt idx="6">
                  <c:v>4.0949999999999998</c:v>
                </c:pt>
                <c:pt idx="7">
                  <c:v>3.802</c:v>
                </c:pt>
              </c:numCache>
            </c:numRef>
          </c:val>
          <c:extLst>
            <c:ext xmlns:c16="http://schemas.microsoft.com/office/drawing/2014/chart" uri="{C3380CC4-5D6E-409C-BE32-E72D297353CC}">
              <c16:uniqueId val="{00000003-4AE5-4A1C-A045-51E814309D35}"/>
            </c:ext>
          </c:extLst>
        </c:ser>
        <c:dLbls>
          <c:showLegendKey val="0"/>
          <c:showVal val="0"/>
          <c:showCatName val="0"/>
          <c:showSerName val="0"/>
          <c:showPercent val="0"/>
          <c:showBubbleSize val="0"/>
        </c:dLbls>
        <c:gapWidth val="246"/>
        <c:overlap val="-28"/>
        <c:axId val="410322952"/>
        <c:axId val="128862172"/>
      </c:barChart>
      <c:catAx>
        <c:axId val="410322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28862172"/>
        <c:crosses val="autoZero"/>
        <c:auto val="1"/>
        <c:lblAlgn val="ctr"/>
        <c:lblOffset val="100"/>
        <c:noMultiLvlLbl val="0"/>
      </c:catAx>
      <c:valAx>
        <c:axId val="128862172"/>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1032295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4197994987468699"/>
          <c:y val="0.90073831009023797"/>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f667db7f-353b-4905-b47c-146db3390360}"/>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Equitability_J</a:t>
            </a:r>
          </a:p>
        </c:rich>
      </c:tx>
      <c:layout>
        <c:manualLayout>
          <c:xMode val="edge"/>
          <c:yMode val="edge"/>
          <c:x val="0.40338345864661701"/>
          <c:y val="1.3227513227513201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52533202164301"/>
          <c:y val="9.1430914309143102E-2"/>
          <c:w val="0.88760452533202205"/>
          <c:h val="0.73554735547355499"/>
        </c:manualLayout>
      </c:layout>
      <c:barChart>
        <c:barDir val="col"/>
        <c:grouping val="clustered"/>
        <c:varyColors val="0"/>
        <c:ser>
          <c:idx val="0"/>
          <c:order val="0"/>
          <c:tx>
            <c:strRef>
              <c:f>'[05. Pajapur Lake Zooplankton 2 March 25.xls]New Past Diversity '!$G$305</c:f>
              <c:strCache>
                <c:ptCount val="1"/>
                <c:pt idx="0">
                  <c:v>Rotifera</c:v>
                </c:pt>
              </c:strCache>
            </c:strRef>
          </c:tx>
          <c:spPr>
            <a:solidFill>
              <a:schemeClr val="accent1"/>
            </a:solidFill>
            <a:ln>
              <a:noFill/>
            </a:ln>
            <a:effectLst/>
          </c:spPr>
          <c:invertIfNegative val="0"/>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'!$G$306:$G$314</c:f>
              <c:numCache>
                <c:formatCode>0.000_ </c:formatCode>
                <c:ptCount val="9"/>
                <c:pt idx="0">
                  <c:v>2.8481000000000001</c:v>
                </c:pt>
                <c:pt idx="1">
                  <c:v>2.887</c:v>
                </c:pt>
                <c:pt idx="2">
                  <c:v>2.7936999999999999</c:v>
                </c:pt>
                <c:pt idx="3">
                  <c:v>2.746</c:v>
                </c:pt>
                <c:pt idx="4">
                  <c:v>2.8351000000000002</c:v>
                </c:pt>
                <c:pt idx="5">
                  <c:v>2.8883000000000001</c:v>
                </c:pt>
                <c:pt idx="6">
                  <c:v>2.8001</c:v>
                </c:pt>
                <c:pt idx="7">
                  <c:v>2.73</c:v>
                </c:pt>
              </c:numCache>
            </c:numRef>
          </c:val>
          <c:extLst>
            <c:ext xmlns:c16="http://schemas.microsoft.com/office/drawing/2014/chart" uri="{C3380CC4-5D6E-409C-BE32-E72D297353CC}">
              <c16:uniqueId val="{00000000-3145-4BCC-8B7A-4C88C97AEF0F}"/>
            </c:ext>
          </c:extLst>
        </c:ser>
        <c:ser>
          <c:idx val="1"/>
          <c:order val="1"/>
          <c:tx>
            <c:strRef>
              <c:f>'[05. Pajapur Lake Zooplankton 2 March 25.xls]New Past Diversity '!$H$305</c:f>
              <c:strCache>
                <c:ptCount val="1"/>
                <c:pt idx="0">
                  <c:v>Cladocera</c:v>
                </c:pt>
              </c:strCache>
            </c:strRef>
          </c:tx>
          <c:spPr>
            <a:solidFill>
              <a:schemeClr val="accent2"/>
            </a:solidFill>
            <a:ln>
              <a:noFill/>
            </a:ln>
            <a:effectLst/>
          </c:spPr>
          <c:invertIfNegative val="0"/>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'!$H$306:$H$314</c:f>
              <c:numCache>
                <c:formatCode>0.000_ </c:formatCode>
                <c:ptCount val="9"/>
                <c:pt idx="0">
                  <c:v>2.8714</c:v>
                </c:pt>
                <c:pt idx="1">
                  <c:v>2.8774000000000002</c:v>
                </c:pt>
                <c:pt idx="2">
                  <c:v>2.8410000000000002</c:v>
                </c:pt>
                <c:pt idx="3">
                  <c:v>2.8477000000000001</c:v>
                </c:pt>
                <c:pt idx="4">
                  <c:v>2.8757999999999999</c:v>
                </c:pt>
                <c:pt idx="5">
                  <c:v>2.8763999999999998</c:v>
                </c:pt>
                <c:pt idx="6">
                  <c:v>2.8281000000000001</c:v>
                </c:pt>
                <c:pt idx="7">
                  <c:v>2.8374999999999999</c:v>
                </c:pt>
              </c:numCache>
            </c:numRef>
          </c:val>
          <c:extLst>
            <c:ext xmlns:c16="http://schemas.microsoft.com/office/drawing/2014/chart" uri="{C3380CC4-5D6E-409C-BE32-E72D297353CC}">
              <c16:uniqueId val="{00000001-3145-4BCC-8B7A-4C88C97AEF0F}"/>
            </c:ext>
          </c:extLst>
        </c:ser>
        <c:ser>
          <c:idx val="2"/>
          <c:order val="2"/>
          <c:tx>
            <c:strRef>
              <c:f>'[05. Pajapur Lake Zooplankton 2 March 25.xls]New Past Diversity '!$I$305</c:f>
              <c:strCache>
                <c:ptCount val="1"/>
                <c:pt idx="0">
                  <c:v>Copoepoda</c:v>
                </c:pt>
              </c:strCache>
            </c:strRef>
          </c:tx>
          <c:spPr>
            <a:solidFill>
              <a:schemeClr val="accent3"/>
            </a:solidFill>
            <a:ln>
              <a:noFill/>
            </a:ln>
            <a:effectLst/>
          </c:spPr>
          <c:invertIfNegative val="0"/>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'!$I$306:$I$314</c:f>
              <c:numCache>
                <c:formatCode>0.000_ </c:formatCode>
                <c:ptCount val="9"/>
                <c:pt idx="0">
                  <c:v>2.8521999999999998</c:v>
                </c:pt>
                <c:pt idx="1">
                  <c:v>2.8414000000000001</c:v>
                </c:pt>
                <c:pt idx="2">
                  <c:v>2.7850999999999999</c:v>
                </c:pt>
                <c:pt idx="3">
                  <c:v>2.7995999999999999</c:v>
                </c:pt>
                <c:pt idx="4">
                  <c:v>2.8536000000000001</c:v>
                </c:pt>
                <c:pt idx="5">
                  <c:v>2.8372999999999999</c:v>
                </c:pt>
                <c:pt idx="6">
                  <c:v>2.7785000000000002</c:v>
                </c:pt>
                <c:pt idx="7">
                  <c:v>2.7974999999999999</c:v>
                </c:pt>
              </c:numCache>
            </c:numRef>
          </c:val>
          <c:extLst>
            <c:ext xmlns:c16="http://schemas.microsoft.com/office/drawing/2014/chart" uri="{C3380CC4-5D6E-409C-BE32-E72D297353CC}">
              <c16:uniqueId val="{00000002-3145-4BCC-8B7A-4C88C97AEF0F}"/>
            </c:ext>
          </c:extLst>
        </c:ser>
        <c:ser>
          <c:idx val="3"/>
          <c:order val="3"/>
          <c:tx>
            <c:strRef>
              <c:f>'[05. Pajapur Lake Zooplankton 2 March 25.xls]New Past Diversity '!$J$305</c:f>
              <c:strCache>
                <c:ptCount val="1"/>
                <c:pt idx="0">
                  <c:v>Ostracoda</c:v>
                </c:pt>
              </c:strCache>
            </c:strRef>
          </c:tx>
          <c:spPr>
            <a:solidFill>
              <a:schemeClr val="accent4"/>
            </a:solidFill>
            <a:ln>
              <a:noFill/>
            </a:ln>
            <a:effectLst/>
          </c:spPr>
          <c:invertIfNegative val="0"/>
          <c:cat>
            <c:strRef>
              <c:f>'[05. Pajapur Lake Zooplankton 2 March 25.xls]New Past Diversity '!$F$306:$F$314</c:f>
              <c:strCache>
                <c:ptCount val="9"/>
                <c:pt idx="0">
                  <c:v>SUM</c:v>
                </c:pt>
                <c:pt idx="1">
                  <c:v>PRM</c:v>
                </c:pt>
                <c:pt idx="2">
                  <c:v>MNS</c:v>
                </c:pt>
                <c:pt idx="3">
                  <c:v>POM</c:v>
                </c:pt>
                <c:pt idx="4">
                  <c:v>SUM</c:v>
                </c:pt>
                <c:pt idx="5">
                  <c:v>PRM</c:v>
                </c:pt>
                <c:pt idx="6">
                  <c:v>MNS</c:v>
                </c:pt>
                <c:pt idx="7">
                  <c:v>POM</c:v>
                </c:pt>
              </c:strCache>
            </c:strRef>
          </c:cat>
          <c:val>
            <c:numRef>
              <c:f>'[05. Pajapur Lake Zooplankton 2 March 25.xls]New Past Diversity '!$J$306:$J$314</c:f>
              <c:numCache>
                <c:formatCode>0.000_ </c:formatCode>
                <c:ptCount val="9"/>
                <c:pt idx="0">
                  <c:v>2.964</c:v>
                </c:pt>
                <c:pt idx="1">
                  <c:v>2.9455</c:v>
                </c:pt>
                <c:pt idx="2">
                  <c:v>2.9089999999999998</c:v>
                </c:pt>
                <c:pt idx="3">
                  <c:v>2.9607999999999999</c:v>
                </c:pt>
                <c:pt idx="4">
                  <c:v>2.9626000000000001</c:v>
                </c:pt>
                <c:pt idx="5">
                  <c:v>2.9379</c:v>
                </c:pt>
                <c:pt idx="6">
                  <c:v>2.8961000000000001</c:v>
                </c:pt>
                <c:pt idx="7">
                  <c:v>2.9647000000000001</c:v>
                </c:pt>
              </c:numCache>
            </c:numRef>
          </c:val>
          <c:extLst>
            <c:ext xmlns:c16="http://schemas.microsoft.com/office/drawing/2014/chart" uri="{C3380CC4-5D6E-409C-BE32-E72D297353CC}">
              <c16:uniqueId val="{00000003-3145-4BCC-8B7A-4C88C97AEF0F}"/>
            </c:ext>
          </c:extLst>
        </c:ser>
        <c:dLbls>
          <c:showLegendKey val="0"/>
          <c:showVal val="0"/>
          <c:showCatName val="0"/>
          <c:showSerName val="0"/>
          <c:showPercent val="0"/>
          <c:showBubbleSize val="0"/>
        </c:dLbls>
        <c:gapWidth val="246"/>
        <c:overlap val="-28"/>
        <c:axId val="444191428"/>
        <c:axId val="422485988"/>
      </c:barChart>
      <c:catAx>
        <c:axId val="4441914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22485988"/>
        <c:crosses val="autoZero"/>
        <c:auto val="1"/>
        <c:lblAlgn val="ctr"/>
        <c:lblOffset val="100"/>
        <c:noMultiLvlLbl val="0"/>
      </c:catAx>
      <c:valAx>
        <c:axId val="422485988"/>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4419142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3450565666502701"/>
          <c:y val="0.911849118491185"/>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18c7fba8-ffeb-4249-baa5-1f6910a07cc7}"/>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Fisher_alpha</a:t>
            </a:r>
          </a:p>
        </c:rich>
      </c:tx>
      <c:layout>
        <c:manualLayout>
          <c:xMode val="edge"/>
          <c:yMode val="edge"/>
          <c:x val="0.41140350877192999"/>
          <c:y val="2.2045855379188701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4511278195489"/>
          <c:y val="9.0388548057259696E-2"/>
          <c:w val="0.88796992481202996"/>
          <c:h val="0.71901840490797497"/>
        </c:manualLayout>
      </c:layout>
      <c:barChart>
        <c:barDir val="col"/>
        <c:grouping val="clustered"/>
        <c:varyColors val="0"/>
        <c:ser>
          <c:idx val="0"/>
          <c:order val="0"/>
          <c:tx>
            <c:strRef>
              <c:f>'[05. Pajapur Lake Zooplankton 2 March 25.xls]New Past Diversity '!$G$346</c:f>
              <c:strCache>
                <c:ptCount val="1"/>
                <c:pt idx="0">
                  <c:v>Rotifera</c:v>
                </c:pt>
              </c:strCache>
            </c:strRef>
          </c:tx>
          <c:spPr>
            <a:solidFill>
              <a:schemeClr val="accent1"/>
            </a:solidFill>
            <a:ln>
              <a:noFill/>
            </a:ln>
            <a:effectLst/>
          </c:spPr>
          <c:invertIfNegative val="0"/>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'!$G$347:$G$354</c:f>
              <c:numCache>
                <c:formatCode>0.000_ </c:formatCode>
                <c:ptCount val="8"/>
                <c:pt idx="0">
                  <c:v>7.0220000000000002</c:v>
                </c:pt>
                <c:pt idx="1">
                  <c:v>6.907</c:v>
                </c:pt>
                <c:pt idx="2">
                  <c:v>7.718</c:v>
                </c:pt>
                <c:pt idx="3">
                  <c:v>7.6470000000000002</c:v>
                </c:pt>
                <c:pt idx="4">
                  <c:v>7.0780000000000003</c:v>
                </c:pt>
                <c:pt idx="5">
                  <c:v>6.875</c:v>
                </c:pt>
                <c:pt idx="6">
                  <c:v>7.6520000000000001</c:v>
                </c:pt>
                <c:pt idx="7">
                  <c:v>7.7809999999999997</c:v>
                </c:pt>
              </c:numCache>
            </c:numRef>
          </c:val>
          <c:extLst>
            <c:ext xmlns:c16="http://schemas.microsoft.com/office/drawing/2014/chart" uri="{C3380CC4-5D6E-409C-BE32-E72D297353CC}">
              <c16:uniqueId val="{00000000-3065-424D-AE26-D93998692998}"/>
            </c:ext>
          </c:extLst>
        </c:ser>
        <c:ser>
          <c:idx val="1"/>
          <c:order val="1"/>
          <c:tx>
            <c:strRef>
              <c:f>'[05. Pajapur Lake Zooplankton 2 March 25.xls]New Past Diversity '!$H$346</c:f>
              <c:strCache>
                <c:ptCount val="1"/>
                <c:pt idx="0">
                  <c:v>Cladocera</c:v>
                </c:pt>
              </c:strCache>
            </c:strRef>
          </c:tx>
          <c:spPr>
            <a:solidFill>
              <a:schemeClr val="accent2"/>
            </a:solidFill>
            <a:ln>
              <a:noFill/>
            </a:ln>
            <a:effectLst/>
          </c:spPr>
          <c:invertIfNegative val="0"/>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'!$H$347:$H$354</c:f>
              <c:numCache>
                <c:formatCode>0.000_ </c:formatCode>
                <c:ptCount val="8"/>
                <c:pt idx="0">
                  <c:v>4.2859999999999996</c:v>
                </c:pt>
                <c:pt idx="1">
                  <c:v>4.335</c:v>
                </c:pt>
                <c:pt idx="2">
                  <c:v>4.8869999999999996</c:v>
                </c:pt>
                <c:pt idx="3">
                  <c:v>4.673</c:v>
                </c:pt>
                <c:pt idx="4">
                  <c:v>4.2690000000000001</c:v>
                </c:pt>
                <c:pt idx="5">
                  <c:v>4.3529999999999998</c:v>
                </c:pt>
                <c:pt idx="6">
                  <c:v>4.9189999999999996</c:v>
                </c:pt>
                <c:pt idx="7">
                  <c:v>4.6399999999999997</c:v>
                </c:pt>
              </c:numCache>
            </c:numRef>
          </c:val>
          <c:extLst>
            <c:ext xmlns:c16="http://schemas.microsoft.com/office/drawing/2014/chart" uri="{C3380CC4-5D6E-409C-BE32-E72D297353CC}">
              <c16:uniqueId val="{00000001-3065-424D-AE26-D93998692998}"/>
            </c:ext>
          </c:extLst>
        </c:ser>
        <c:ser>
          <c:idx val="2"/>
          <c:order val="2"/>
          <c:tx>
            <c:strRef>
              <c:f>'[05. Pajapur Lake Zooplankton 2 March 25.xls]New Past Diversity '!$I$346</c:f>
              <c:strCache>
                <c:ptCount val="1"/>
                <c:pt idx="0">
                  <c:v>Copoepoda</c:v>
                </c:pt>
              </c:strCache>
            </c:strRef>
          </c:tx>
          <c:spPr>
            <a:solidFill>
              <a:schemeClr val="accent3"/>
            </a:solidFill>
            <a:ln>
              <a:noFill/>
            </a:ln>
            <a:effectLst/>
          </c:spPr>
          <c:invertIfNegative val="0"/>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'!$I$347:$I$354</c:f>
              <c:numCache>
                <c:formatCode>0.000_ </c:formatCode>
                <c:ptCount val="8"/>
                <c:pt idx="0">
                  <c:v>4.1740000000000004</c:v>
                </c:pt>
                <c:pt idx="1">
                  <c:v>4.1829999999999998</c:v>
                </c:pt>
                <c:pt idx="2">
                  <c:v>4.593</c:v>
                </c:pt>
                <c:pt idx="3">
                  <c:v>4.4809999999999999</c:v>
                </c:pt>
                <c:pt idx="4">
                  <c:v>4.1529999999999996</c:v>
                </c:pt>
                <c:pt idx="5">
                  <c:v>4.2140000000000004</c:v>
                </c:pt>
                <c:pt idx="6">
                  <c:v>4.6159999999999997</c:v>
                </c:pt>
                <c:pt idx="7">
                  <c:v>4.4580000000000002</c:v>
                </c:pt>
              </c:numCache>
            </c:numRef>
          </c:val>
          <c:extLst>
            <c:ext xmlns:c16="http://schemas.microsoft.com/office/drawing/2014/chart" uri="{C3380CC4-5D6E-409C-BE32-E72D297353CC}">
              <c16:uniqueId val="{00000002-3065-424D-AE26-D93998692998}"/>
            </c:ext>
          </c:extLst>
        </c:ser>
        <c:ser>
          <c:idx val="3"/>
          <c:order val="3"/>
          <c:tx>
            <c:strRef>
              <c:f>'[05. Pajapur Lake Zooplankton 2 March 25.xls]New Past Diversity '!$J$346</c:f>
              <c:strCache>
                <c:ptCount val="1"/>
                <c:pt idx="0">
                  <c:v>Ostracoda</c:v>
                </c:pt>
              </c:strCache>
            </c:strRef>
          </c:tx>
          <c:spPr>
            <a:solidFill>
              <a:schemeClr val="accent4"/>
            </a:solidFill>
            <a:ln>
              <a:noFill/>
            </a:ln>
            <a:effectLst/>
          </c:spPr>
          <c:invertIfNegative val="0"/>
          <c:cat>
            <c:strRef>
              <c:f>'[05. Pajapur Lake Zooplankton 2 March 25.xls]New Past Diversity '!$F$347:$F$354</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'!$J$347:$J$354</c:f>
              <c:numCache>
                <c:formatCode>0.000_ </c:formatCode>
                <c:ptCount val="8"/>
                <c:pt idx="0">
                  <c:v>4.2699999999999996</c:v>
                </c:pt>
                <c:pt idx="1">
                  <c:v>4.3540000000000001</c:v>
                </c:pt>
                <c:pt idx="2">
                  <c:v>5.2939999999999996</c:v>
                </c:pt>
                <c:pt idx="3">
                  <c:v>4.7809999999999997</c:v>
                </c:pt>
                <c:pt idx="4">
                  <c:v>4.2690000000000001</c:v>
                </c:pt>
                <c:pt idx="5">
                  <c:v>4.4329999999999998</c:v>
                </c:pt>
                <c:pt idx="6">
                  <c:v>5.2409999999999997</c:v>
                </c:pt>
                <c:pt idx="7">
                  <c:v>4.7320000000000002</c:v>
                </c:pt>
              </c:numCache>
            </c:numRef>
          </c:val>
          <c:extLst>
            <c:ext xmlns:c16="http://schemas.microsoft.com/office/drawing/2014/chart" uri="{C3380CC4-5D6E-409C-BE32-E72D297353CC}">
              <c16:uniqueId val="{00000003-3065-424D-AE26-D93998692998}"/>
            </c:ext>
          </c:extLst>
        </c:ser>
        <c:dLbls>
          <c:showLegendKey val="0"/>
          <c:showVal val="0"/>
          <c:showCatName val="0"/>
          <c:showSerName val="0"/>
          <c:showPercent val="0"/>
          <c:showBubbleSize val="0"/>
        </c:dLbls>
        <c:gapWidth val="246"/>
        <c:overlap val="-28"/>
        <c:axId val="694703115"/>
        <c:axId val="947839399"/>
      </c:barChart>
      <c:catAx>
        <c:axId val="69470311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47839399"/>
        <c:crosses val="autoZero"/>
        <c:auto val="1"/>
        <c:lblAlgn val="ctr"/>
        <c:lblOffset val="100"/>
        <c:noMultiLvlLbl val="0"/>
      </c:catAx>
      <c:valAx>
        <c:axId val="947839399"/>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69470311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32456140350877"/>
          <c:y val="0.89366053169734105"/>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c7c4d519-a7e1-4cb0-93fd-df7d7e881ff4}"/>
      </c:ext>
    </c:extLst>
  </c:chart>
  <c:spPr>
    <a:solidFill>
      <a:schemeClr val="bg1"/>
    </a:solidFill>
    <a:ln w="9525" cap="flat" cmpd="sng" algn="ctr">
      <a:solidFill>
        <a:schemeClr val="tx1">
          <a:lumMod val="15000"/>
          <a:lumOff val="85000"/>
        </a:schemeClr>
      </a:solidFill>
      <a:round/>
    </a:ln>
    <a:effectLst/>
  </c:spPr>
  <c:txPr>
    <a:bodyPr/>
    <a:lstStyle/>
    <a:p>
      <a:pPr>
        <a:defRPr lang="en-US" sz="500" b="1">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500" b="1">
                <a:latin typeface="Times New Roman" panose="02020603050405020304" charset="0"/>
                <a:ea typeface="Times New Roman" panose="02020603050405020304" charset="0"/>
                <a:cs typeface="Times New Roman" panose="02020603050405020304" charset="0"/>
                <a:sym typeface="Times New Roman" panose="02020603050405020304" charset="0"/>
              </a:rPr>
              <a:t>Berger-Parker</a:t>
            </a:r>
          </a:p>
        </c:rich>
      </c:tx>
      <c:layout>
        <c:manualLayout>
          <c:xMode val="edge"/>
          <c:yMode val="edge"/>
          <c:x val="0.40248401377275"/>
          <c:y val="2.0848455975316999E-2"/>
        </c:manualLayout>
      </c:layout>
      <c:overlay val="0"/>
      <c:spPr>
        <a:noFill/>
        <a:ln>
          <a:noFill/>
        </a:ln>
        <a:effectLst/>
      </c:spPr>
      <c:txPr>
        <a:bodyPr rot="0" spcFirstLastPara="0" vertOverflow="ellipsis" vert="horz" wrap="square" anchor="ctr" anchorCtr="1"/>
        <a:lstStyle/>
        <a:p>
          <a:pPr defTabSz="914400">
            <a:defRPr lang="en-US" sz="5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557796360059"/>
          <c:y val="0.105048859934853"/>
          <c:w val="0.89006394490900098"/>
          <c:h val="0.71620521172638396"/>
        </c:manualLayout>
      </c:layout>
      <c:barChart>
        <c:barDir val="col"/>
        <c:grouping val="clustered"/>
        <c:varyColors val="0"/>
        <c:ser>
          <c:idx val="0"/>
          <c:order val="0"/>
          <c:tx>
            <c:strRef>
              <c:f>'[05. Pajapur Lake Zooplankton 2 March 25.xls]New Past Diversity '!$G$389</c:f>
              <c:strCache>
                <c:ptCount val="1"/>
                <c:pt idx="0">
                  <c:v>Rotifera</c:v>
                </c:pt>
              </c:strCache>
            </c:strRef>
          </c:tx>
          <c:spPr>
            <a:solidFill>
              <a:schemeClr val="accent1"/>
            </a:solidFill>
            <a:ln>
              <a:noFill/>
            </a:ln>
            <a:effectLst/>
          </c:spPr>
          <c:invertIfNegative val="0"/>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'!$G$390:$G$397</c:f>
              <c:numCache>
                <c:formatCode>0.000_ </c:formatCode>
                <c:ptCount val="8"/>
                <c:pt idx="0">
                  <c:v>0.37469999999999998</c:v>
                </c:pt>
                <c:pt idx="1">
                  <c:v>0.3342</c:v>
                </c:pt>
                <c:pt idx="2">
                  <c:v>0.42899999999999999</c:v>
                </c:pt>
                <c:pt idx="3">
                  <c:v>0.45290000000000002</c:v>
                </c:pt>
                <c:pt idx="4">
                  <c:v>0.38279999999999997</c:v>
                </c:pt>
                <c:pt idx="5">
                  <c:v>0.3357</c:v>
                </c:pt>
                <c:pt idx="6">
                  <c:v>0.41930000000000001</c:v>
                </c:pt>
                <c:pt idx="7">
                  <c:v>0.46679999999999999</c:v>
                </c:pt>
              </c:numCache>
            </c:numRef>
          </c:val>
          <c:extLst>
            <c:ext xmlns:c16="http://schemas.microsoft.com/office/drawing/2014/chart" uri="{C3380CC4-5D6E-409C-BE32-E72D297353CC}">
              <c16:uniqueId val="{00000000-B443-41FD-B188-41B7CC85B683}"/>
            </c:ext>
          </c:extLst>
        </c:ser>
        <c:ser>
          <c:idx val="1"/>
          <c:order val="1"/>
          <c:tx>
            <c:strRef>
              <c:f>'[05. Pajapur Lake Zooplankton 2 March 25.xls]New Past Diversity '!$H$389</c:f>
              <c:strCache>
                <c:ptCount val="1"/>
                <c:pt idx="0">
                  <c:v>Cladocera</c:v>
                </c:pt>
              </c:strCache>
            </c:strRef>
          </c:tx>
          <c:spPr>
            <a:solidFill>
              <a:schemeClr val="accent2"/>
            </a:solidFill>
            <a:ln>
              <a:noFill/>
            </a:ln>
            <a:effectLst/>
          </c:spPr>
          <c:invertIfNegative val="0"/>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'!$H$390:$H$397</c:f>
              <c:numCache>
                <c:formatCode>0.000_ </c:formatCode>
                <c:ptCount val="8"/>
                <c:pt idx="0">
                  <c:v>0.56430000000000002</c:v>
                </c:pt>
                <c:pt idx="1">
                  <c:v>0.56430000000000002</c:v>
                </c:pt>
                <c:pt idx="2">
                  <c:v>0.58179999999999998</c:v>
                </c:pt>
                <c:pt idx="3">
                  <c:v>0.60009999999999997</c:v>
                </c:pt>
                <c:pt idx="4">
                  <c:v>0.55489999999999995</c:v>
                </c:pt>
                <c:pt idx="5">
                  <c:v>0.5706</c:v>
                </c:pt>
                <c:pt idx="6">
                  <c:v>0.58609999999999995</c:v>
                </c:pt>
                <c:pt idx="7">
                  <c:v>0.60699999999999998</c:v>
                </c:pt>
              </c:numCache>
            </c:numRef>
          </c:val>
          <c:extLst>
            <c:ext xmlns:c16="http://schemas.microsoft.com/office/drawing/2014/chart" uri="{C3380CC4-5D6E-409C-BE32-E72D297353CC}">
              <c16:uniqueId val="{00000001-B443-41FD-B188-41B7CC85B683}"/>
            </c:ext>
          </c:extLst>
        </c:ser>
        <c:ser>
          <c:idx val="2"/>
          <c:order val="2"/>
          <c:tx>
            <c:strRef>
              <c:f>'[05. Pajapur Lake Zooplankton 2 March 25.xls]New Past Diversity '!$I$389</c:f>
              <c:strCache>
                <c:ptCount val="1"/>
                <c:pt idx="0">
                  <c:v>Copoepoda</c:v>
                </c:pt>
              </c:strCache>
            </c:strRef>
          </c:tx>
          <c:spPr>
            <a:solidFill>
              <a:schemeClr val="accent3"/>
            </a:solidFill>
            <a:ln>
              <a:noFill/>
            </a:ln>
            <a:effectLst/>
          </c:spPr>
          <c:invertIfNegative val="0"/>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'!$I$390:$I$397</c:f>
              <c:numCache>
                <c:formatCode>0.000_ </c:formatCode>
                <c:ptCount val="8"/>
                <c:pt idx="0">
                  <c:v>0.52329999999999999</c:v>
                </c:pt>
                <c:pt idx="1">
                  <c:v>0.52480000000000004</c:v>
                </c:pt>
                <c:pt idx="2">
                  <c:v>0.57389999999999997</c:v>
                </c:pt>
                <c:pt idx="3">
                  <c:v>0.55110000000000003</c:v>
                </c:pt>
                <c:pt idx="4">
                  <c:v>0.52300000000000002</c:v>
                </c:pt>
                <c:pt idx="5">
                  <c:v>0.53029999999999999</c:v>
                </c:pt>
                <c:pt idx="6">
                  <c:v>0.57069999999999999</c:v>
                </c:pt>
                <c:pt idx="7">
                  <c:v>0.55179999999999996</c:v>
                </c:pt>
              </c:numCache>
            </c:numRef>
          </c:val>
          <c:extLst>
            <c:ext xmlns:c16="http://schemas.microsoft.com/office/drawing/2014/chart" uri="{C3380CC4-5D6E-409C-BE32-E72D297353CC}">
              <c16:uniqueId val="{00000002-B443-41FD-B188-41B7CC85B683}"/>
            </c:ext>
          </c:extLst>
        </c:ser>
        <c:ser>
          <c:idx val="3"/>
          <c:order val="3"/>
          <c:tx>
            <c:strRef>
              <c:f>'[05. Pajapur Lake Zooplankton 2 March 25.xls]New Past Diversity '!$J$389</c:f>
              <c:strCache>
                <c:ptCount val="1"/>
                <c:pt idx="0">
                  <c:v>Ostracoda</c:v>
                </c:pt>
              </c:strCache>
            </c:strRef>
          </c:tx>
          <c:spPr>
            <a:solidFill>
              <a:schemeClr val="accent4"/>
            </a:solidFill>
            <a:ln>
              <a:noFill/>
            </a:ln>
            <a:effectLst/>
          </c:spPr>
          <c:invertIfNegative val="0"/>
          <c:cat>
            <c:strRef>
              <c:f>'[05. Pajapur Lake Zooplankton 2 March 25.xls]New Past Diversity '!$F$390:$F$397</c:f>
              <c:strCache>
                <c:ptCount val="8"/>
                <c:pt idx="0">
                  <c:v>SUM</c:v>
                </c:pt>
                <c:pt idx="1">
                  <c:v>PRM</c:v>
                </c:pt>
                <c:pt idx="2">
                  <c:v>MNS</c:v>
                </c:pt>
                <c:pt idx="3">
                  <c:v>POM</c:v>
                </c:pt>
                <c:pt idx="4">
                  <c:v>SUM</c:v>
                </c:pt>
                <c:pt idx="5">
                  <c:v>PRM</c:v>
                </c:pt>
                <c:pt idx="6">
                  <c:v>MNS</c:v>
                </c:pt>
                <c:pt idx="7">
                  <c:v>POM</c:v>
                </c:pt>
              </c:strCache>
            </c:strRef>
          </c:cat>
          <c:val>
            <c:numRef>
              <c:f>'[05. Pajapur Lake Zooplankton 2 March 25.xls]New Past Diversity '!$J$390:$J$397</c:f>
              <c:numCache>
                <c:formatCode>0.000_ </c:formatCode>
                <c:ptCount val="8"/>
                <c:pt idx="0">
                  <c:v>0.57240000000000002</c:v>
                </c:pt>
                <c:pt idx="1">
                  <c:v>0.60140000000000005</c:v>
                </c:pt>
                <c:pt idx="2">
                  <c:v>0.6381</c:v>
                </c:pt>
                <c:pt idx="3">
                  <c:v>0.51529999999999998</c:v>
                </c:pt>
                <c:pt idx="4">
                  <c:v>0.56969999999999998</c:v>
                </c:pt>
                <c:pt idx="5">
                  <c:v>0.60499999999999998</c:v>
                </c:pt>
                <c:pt idx="6">
                  <c:v>0.6532</c:v>
                </c:pt>
                <c:pt idx="7">
                  <c:v>0.50190000000000001</c:v>
                </c:pt>
              </c:numCache>
            </c:numRef>
          </c:val>
          <c:extLst>
            <c:ext xmlns:c16="http://schemas.microsoft.com/office/drawing/2014/chart" uri="{C3380CC4-5D6E-409C-BE32-E72D297353CC}">
              <c16:uniqueId val="{00000003-B443-41FD-B188-41B7CC85B683}"/>
            </c:ext>
          </c:extLst>
        </c:ser>
        <c:dLbls>
          <c:showLegendKey val="0"/>
          <c:showVal val="0"/>
          <c:showCatName val="0"/>
          <c:showSerName val="0"/>
          <c:showPercent val="0"/>
          <c:showBubbleSize val="0"/>
        </c:dLbls>
        <c:gapWidth val="246"/>
        <c:overlap val="-28"/>
        <c:axId val="87089125"/>
        <c:axId val="961434927"/>
      </c:barChart>
      <c:catAx>
        <c:axId val="8708912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61434927"/>
        <c:crosses val="autoZero"/>
        <c:auto val="1"/>
        <c:lblAlgn val="ctr"/>
        <c:lblOffset val="100"/>
        <c:noMultiLvlLbl val="0"/>
      </c:catAx>
      <c:valAx>
        <c:axId val="961434927"/>
        <c:scaling>
          <c:orientation val="minMax"/>
        </c:scaling>
        <c:delete val="0"/>
        <c:axPos val="l"/>
        <c:numFmt formatCode="0.000_ " sourceLinked="1"/>
        <c:majorTickMark val="none"/>
        <c:minorTickMark val="none"/>
        <c:tickLblPos val="nextTo"/>
        <c:spPr>
          <a:noFill/>
          <a:ln>
            <a:noFill/>
          </a:ln>
          <a:effectLst/>
        </c:spPr>
        <c:txPr>
          <a:bodyPr rot="-60000000" spcFirstLastPara="0" vertOverflow="ellipsis" vert="horz" wrap="square" anchor="ctr" anchorCtr="1"/>
          <a:lstStyle/>
          <a:p>
            <a:pPr>
              <a:defRPr lang="en-US" sz="5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7089125"/>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2"/>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3"/>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ayout>
        <c:manualLayout>
          <c:xMode val="edge"/>
          <c:yMode val="edge"/>
          <c:x val="0.23130841121495299"/>
          <c:y val="0.90571646438150899"/>
        </c:manualLayout>
      </c:layout>
      <c:overlay val="0"/>
      <c:spPr>
        <a:noFill/>
        <a:ln>
          <a:noFill/>
        </a:ln>
        <a:effectLst/>
      </c:spPr>
      <c:txPr>
        <a:bodyPr rot="0" spcFirstLastPara="0" vertOverflow="ellipsis" vert="horz" wrap="square" anchor="ctr" anchorCtr="1"/>
        <a:lstStyle/>
        <a:p>
          <a:pPr>
            <a:defRPr lang="en-US" sz="500" b="1"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d12c41b5-befe-4858-8be3-2c1a34e48df4}"/>
      </c:ext>
    </c:extLst>
  </c:chart>
  <c:spPr>
    <a:solidFill>
      <a:schemeClr val="bg1"/>
    </a:solidFill>
    <a:ln w="9525" cap="flat" cmpd="sng" algn="ctr">
      <a:solidFill>
        <a:schemeClr val="tx1">
          <a:lumMod val="15000"/>
          <a:lumOff val="85000"/>
        </a:schemeClr>
      </a:solidFill>
      <a:round/>
    </a:ln>
    <a:effectLst/>
  </c:spPr>
  <c:txPr>
    <a:bodyPr/>
    <a:lstStyle/>
    <a:p>
      <a:pPr>
        <a:defRPr lang="en-US" sz="50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287244401168499"/>
          <c:y val="9.7375105842506304E-2"/>
          <c:w val="0.84259980525803302"/>
          <c:h val="0.54779847586790897"/>
        </c:manualLayout>
      </c:layout>
      <c:barChart>
        <c:barDir val="col"/>
        <c:grouping val="clustered"/>
        <c:varyColors val="0"/>
        <c:ser>
          <c:idx val="0"/>
          <c:order val="0"/>
          <c:tx>
            <c:strRef>
              <c:f>'[03. Panjapur Lake Main NM 1.xlsx]New Panjapur Lake Ok'!$D$123</c:f>
              <c:strCache>
                <c:ptCount val="1"/>
                <c:pt idx="0">
                  <c:v>TDS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Ok'!$B$124:$C$147</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Ok'!$D$124:$D$147</c:f>
              <c:numCache>
                <c:formatCode>0</c:formatCode>
                <c:ptCount val="24"/>
                <c:pt idx="0">
                  <c:v>463.02301199999999</c:v>
                </c:pt>
                <c:pt idx="1">
                  <c:v>475.41048189999998</c:v>
                </c:pt>
                <c:pt idx="2">
                  <c:v>456.82927710000001</c:v>
                </c:pt>
                <c:pt idx="3">
                  <c:v>467.84036140000001</c:v>
                </c:pt>
                <c:pt idx="4">
                  <c:v>458.2056627</c:v>
                </c:pt>
                <c:pt idx="5">
                  <c:v>474.03409640000001</c:v>
                </c:pt>
                <c:pt idx="6">
                  <c:v>465.77578310000001</c:v>
                </c:pt>
                <c:pt idx="7">
                  <c:v>463.71120480000002</c:v>
                </c:pt>
                <c:pt idx="8" formatCode="General">
                  <c:v>379</c:v>
                </c:pt>
                <c:pt idx="9" formatCode="General">
                  <c:v>398</c:v>
                </c:pt>
                <c:pt idx="10" formatCode="General">
                  <c:v>365</c:v>
                </c:pt>
                <c:pt idx="11" formatCode="General">
                  <c:v>369</c:v>
                </c:pt>
                <c:pt idx="12" formatCode="General">
                  <c:v>360</c:v>
                </c:pt>
                <c:pt idx="13" formatCode="General">
                  <c:v>389</c:v>
                </c:pt>
                <c:pt idx="14" formatCode="General">
                  <c:v>398</c:v>
                </c:pt>
                <c:pt idx="15" formatCode="General">
                  <c:v>386</c:v>
                </c:pt>
                <c:pt idx="16" formatCode="General">
                  <c:v>396</c:v>
                </c:pt>
                <c:pt idx="17" formatCode="General">
                  <c:v>369</c:v>
                </c:pt>
                <c:pt idx="18" formatCode="General">
                  <c:v>360</c:v>
                </c:pt>
                <c:pt idx="19" formatCode="General">
                  <c:v>389</c:v>
                </c:pt>
                <c:pt idx="20" formatCode="General">
                  <c:v>398</c:v>
                </c:pt>
                <c:pt idx="21" formatCode="General">
                  <c:v>386</c:v>
                </c:pt>
                <c:pt idx="22" formatCode="General">
                  <c:v>415</c:v>
                </c:pt>
                <c:pt idx="23">
                  <c:v>445.81819280000002</c:v>
                </c:pt>
              </c:numCache>
            </c:numRef>
          </c:val>
          <c:extLst>
            <c:ext xmlns:c16="http://schemas.microsoft.com/office/drawing/2014/chart" uri="{C3380CC4-5D6E-409C-BE32-E72D297353CC}">
              <c16:uniqueId val="{00000000-7DAE-4DE1-9C87-98A0A2B17A81}"/>
            </c:ext>
          </c:extLst>
        </c:ser>
        <c:dLbls>
          <c:showLegendKey val="0"/>
          <c:showVal val="0"/>
          <c:showCatName val="0"/>
          <c:showSerName val="0"/>
          <c:showPercent val="0"/>
          <c:showBubbleSize val="0"/>
        </c:dLbls>
        <c:gapWidth val="246"/>
        <c:overlap val="-28"/>
        <c:axId val="851338914"/>
        <c:axId val="820489275"/>
      </c:barChart>
      <c:catAx>
        <c:axId val="8513389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20489275"/>
        <c:crosses val="autoZero"/>
        <c:auto val="1"/>
        <c:lblAlgn val="ctr"/>
        <c:lblOffset val="100"/>
        <c:noMultiLvlLbl val="0"/>
      </c:catAx>
      <c:valAx>
        <c:axId val="820489275"/>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51338914"/>
        <c:crosses val="autoZero"/>
        <c:crossBetween val="between"/>
      </c:valAx>
      <c:spPr>
        <a:noFill/>
        <a:ln>
          <a:noFill/>
        </a:ln>
        <a:effectLst/>
      </c:spPr>
    </c:plotArea>
    <c:plotVisOnly val="1"/>
    <c:dispBlanksAs val="gap"/>
    <c:showDLblsOverMax val="0"/>
    <c:extLst>
      <c:ext uri="{0b15fc19-7d7d-44ad-8c2d-2c3a37ce22c3}">
        <chartProps xmlns="https://web.wps.cn/et/2018/main" chartId="{404b99b0-100f-4908-81bc-8ba4082d91ca}"/>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9.4028016711722798E-2"/>
          <c:y val="0.11947245927075301"/>
          <c:w val="0.85190464487589102"/>
          <c:h val="0.52827773467804495"/>
        </c:manualLayout>
      </c:layout>
      <c:barChart>
        <c:barDir val="col"/>
        <c:grouping val="clustered"/>
        <c:varyColors val="0"/>
        <c:ser>
          <c:idx val="0"/>
          <c:order val="0"/>
          <c:tx>
            <c:strRef>
              <c:f>'[03. Panjapur Lake Main NM 1.xlsx]New Panjapur Lake Ok'!$D$150</c:f>
              <c:strCache>
                <c:ptCount val="1"/>
                <c:pt idx="0">
                  <c:v>pH </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Ok'!$B$151:$C$174</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Ok'!$D$151:$D$174</c:f>
              <c:numCache>
                <c:formatCode>General</c:formatCode>
                <c:ptCount val="24"/>
                <c:pt idx="0">
                  <c:v>7.6</c:v>
                </c:pt>
                <c:pt idx="1">
                  <c:v>7.8</c:v>
                </c:pt>
                <c:pt idx="2">
                  <c:v>7.8</c:v>
                </c:pt>
                <c:pt idx="3">
                  <c:v>7.8</c:v>
                </c:pt>
                <c:pt idx="4">
                  <c:v>7.4</c:v>
                </c:pt>
                <c:pt idx="5">
                  <c:v>7.4</c:v>
                </c:pt>
                <c:pt idx="6">
                  <c:v>7.4</c:v>
                </c:pt>
                <c:pt idx="7">
                  <c:v>7.4</c:v>
                </c:pt>
                <c:pt idx="8">
                  <c:v>8</c:v>
                </c:pt>
                <c:pt idx="9">
                  <c:v>7.6</c:v>
                </c:pt>
                <c:pt idx="10">
                  <c:v>7.4</c:v>
                </c:pt>
                <c:pt idx="11">
                  <c:v>7.6</c:v>
                </c:pt>
                <c:pt idx="12">
                  <c:v>7.8</c:v>
                </c:pt>
                <c:pt idx="13">
                  <c:v>7.8</c:v>
                </c:pt>
                <c:pt idx="14">
                  <c:v>7.8</c:v>
                </c:pt>
                <c:pt idx="15">
                  <c:v>7.4</c:v>
                </c:pt>
                <c:pt idx="16">
                  <c:v>7.4</c:v>
                </c:pt>
                <c:pt idx="17">
                  <c:v>7.6</c:v>
                </c:pt>
                <c:pt idx="18">
                  <c:v>7.2</c:v>
                </c:pt>
                <c:pt idx="19">
                  <c:v>7.2</c:v>
                </c:pt>
                <c:pt idx="20">
                  <c:v>7.8</c:v>
                </c:pt>
                <c:pt idx="21">
                  <c:v>8</c:v>
                </c:pt>
                <c:pt idx="22">
                  <c:v>7.8</c:v>
                </c:pt>
                <c:pt idx="23">
                  <c:v>7.8</c:v>
                </c:pt>
              </c:numCache>
            </c:numRef>
          </c:val>
          <c:extLst>
            <c:ext xmlns:c16="http://schemas.microsoft.com/office/drawing/2014/chart" uri="{C3380CC4-5D6E-409C-BE32-E72D297353CC}">
              <c16:uniqueId val="{00000000-3CC6-4AE5-9CD0-43B9B29813E5}"/>
            </c:ext>
          </c:extLst>
        </c:ser>
        <c:dLbls>
          <c:showLegendKey val="0"/>
          <c:showVal val="0"/>
          <c:showCatName val="0"/>
          <c:showSerName val="0"/>
          <c:showPercent val="0"/>
          <c:showBubbleSize val="0"/>
        </c:dLbls>
        <c:gapWidth val="246"/>
        <c:overlap val="-28"/>
        <c:axId val="737081287"/>
        <c:axId val="577932345"/>
      </c:barChart>
      <c:catAx>
        <c:axId val="7370812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77932345"/>
        <c:crosses val="autoZero"/>
        <c:auto val="1"/>
        <c:lblAlgn val="ctr"/>
        <c:lblOffset val="100"/>
        <c:noMultiLvlLbl val="0"/>
      </c:catAx>
      <c:valAx>
        <c:axId val="57793234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37081287"/>
        <c:crosses val="autoZero"/>
        <c:crossBetween val="between"/>
      </c:valAx>
      <c:spPr>
        <a:noFill/>
        <a:ln>
          <a:noFill/>
        </a:ln>
        <a:effectLst/>
      </c:spPr>
    </c:plotArea>
    <c:plotVisOnly val="1"/>
    <c:dispBlanksAs val="gap"/>
    <c:showDLblsOverMax val="0"/>
    <c:extLst>
      <c:ext uri="{0b15fc19-7d7d-44ad-8c2d-2c3a37ce22c3}">
        <chartProps xmlns="https://web.wps.cn/et/2018/main" chartId="{a1408bbd-663a-4a1c-85f7-07ad8ae792b4}"/>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IN" sz="650"/>
              <a:t>Salinity</a:t>
            </a:r>
            <a:r>
              <a:rPr lang="en-IN" altLang="en-US" sz="650"/>
              <a:t> </a:t>
            </a:r>
            <a:r>
              <a:rPr lang="en-IN" sz="650"/>
              <a:t>(ppt)</a:t>
            </a:r>
          </a:p>
        </c:rich>
      </c:tx>
      <c:overlay val="0"/>
      <c:spPr>
        <a:noFill/>
        <a:ln>
          <a:noFill/>
        </a:ln>
        <a:effectLst/>
      </c:spPr>
      <c:txPr>
        <a:bodyPr rot="0" spcFirstLastPara="0" vertOverflow="ellipsis" vert="horz" wrap="square" anchor="ctr" anchorCtr="1"/>
        <a:lstStyle/>
        <a:p>
          <a:pPr defTabSz="914400">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8746355685131"/>
          <c:y val="0.122093023255814"/>
          <c:w val="0.83780369290573398"/>
          <c:h val="0.52593023255813998"/>
        </c:manualLayout>
      </c:layout>
      <c:barChart>
        <c:barDir val="col"/>
        <c:grouping val="clustered"/>
        <c:varyColors val="0"/>
        <c:ser>
          <c:idx val="0"/>
          <c:order val="0"/>
          <c:tx>
            <c:strRef>
              <c:f>'[03. Panjapur Lake Main NM 1.xlsx]New Panjapur Lake Ok'!$D$178</c:f>
              <c:strCache>
                <c:ptCount val="1"/>
                <c:pt idx="0">
                  <c:v>Salinity(ppt)</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Ok'!$B$179:$C$202</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Ok'!$D$179:$D$202</c:f>
              <c:numCache>
                <c:formatCode>General</c:formatCode>
                <c:ptCount val="24"/>
                <c:pt idx="0">
                  <c:v>0.23</c:v>
                </c:pt>
                <c:pt idx="1">
                  <c:v>0.33</c:v>
                </c:pt>
                <c:pt idx="2">
                  <c:v>0.28000000000000003</c:v>
                </c:pt>
                <c:pt idx="3">
                  <c:v>0.27</c:v>
                </c:pt>
                <c:pt idx="4">
                  <c:v>0.28000000000000003</c:v>
                </c:pt>
                <c:pt idx="5">
                  <c:v>0.21</c:v>
                </c:pt>
                <c:pt idx="6">
                  <c:v>0.23</c:v>
                </c:pt>
                <c:pt idx="7">
                  <c:v>0.21</c:v>
                </c:pt>
                <c:pt idx="8">
                  <c:v>0.23</c:v>
                </c:pt>
                <c:pt idx="9">
                  <c:v>0.18</c:v>
                </c:pt>
                <c:pt idx="10">
                  <c:v>0.17</c:v>
                </c:pt>
                <c:pt idx="11">
                  <c:v>0.19</c:v>
                </c:pt>
                <c:pt idx="12">
                  <c:v>0.24</c:v>
                </c:pt>
                <c:pt idx="13">
                  <c:v>0.28000000000000003</c:v>
                </c:pt>
                <c:pt idx="14">
                  <c:v>0.27</c:v>
                </c:pt>
                <c:pt idx="15">
                  <c:v>0.28000000000000003</c:v>
                </c:pt>
                <c:pt idx="16">
                  <c:v>0.24</c:v>
                </c:pt>
                <c:pt idx="17">
                  <c:v>0.21</c:v>
                </c:pt>
                <c:pt idx="18">
                  <c:v>0.21</c:v>
                </c:pt>
                <c:pt idx="19">
                  <c:v>0.23</c:v>
                </c:pt>
                <c:pt idx="20">
                  <c:v>0.21</c:v>
                </c:pt>
                <c:pt idx="21">
                  <c:v>0.17</c:v>
                </c:pt>
                <c:pt idx="22">
                  <c:v>0.21</c:v>
                </c:pt>
                <c:pt idx="23">
                  <c:v>0.2</c:v>
                </c:pt>
              </c:numCache>
            </c:numRef>
          </c:val>
          <c:extLst>
            <c:ext xmlns:c16="http://schemas.microsoft.com/office/drawing/2014/chart" uri="{C3380CC4-5D6E-409C-BE32-E72D297353CC}">
              <c16:uniqueId val="{00000000-C294-428E-8FE0-0B8609DF675B}"/>
            </c:ext>
          </c:extLst>
        </c:ser>
        <c:dLbls>
          <c:showLegendKey val="0"/>
          <c:showVal val="0"/>
          <c:showCatName val="0"/>
          <c:showSerName val="0"/>
          <c:showPercent val="0"/>
          <c:showBubbleSize val="0"/>
        </c:dLbls>
        <c:gapWidth val="246"/>
        <c:overlap val="-28"/>
        <c:axId val="324928858"/>
        <c:axId val="201971088"/>
      </c:barChart>
      <c:catAx>
        <c:axId val="3249288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01971088"/>
        <c:crosses val="autoZero"/>
        <c:auto val="1"/>
        <c:lblAlgn val="ctr"/>
        <c:lblOffset val="100"/>
        <c:noMultiLvlLbl val="0"/>
      </c:catAx>
      <c:valAx>
        <c:axId val="20197108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24928858"/>
        <c:crosses val="autoZero"/>
        <c:crossBetween val="between"/>
      </c:valAx>
      <c:spPr>
        <a:noFill/>
        <a:ln>
          <a:noFill/>
        </a:ln>
        <a:effectLst/>
      </c:spPr>
    </c:plotArea>
    <c:plotVisOnly val="1"/>
    <c:dispBlanksAs val="gap"/>
    <c:showDLblsOverMax val="0"/>
    <c:extLst>
      <c:ext uri="{0b15fc19-7d7d-44ad-8c2d-2c3a37ce22c3}">
        <chartProps xmlns="https://web.wps.cn/et/2018/main" chartId="{49115cc9-de19-48f6-ad7c-3b3aafc76e28}"/>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1319648093842"/>
          <c:y val="0.12418551169030299"/>
          <c:w val="0.84491691104594302"/>
          <c:h val="0.52775009582215404"/>
        </c:manualLayout>
      </c:layout>
      <c:barChart>
        <c:barDir val="col"/>
        <c:grouping val="clustered"/>
        <c:varyColors val="0"/>
        <c:ser>
          <c:idx val="0"/>
          <c:order val="0"/>
          <c:tx>
            <c:strRef>
              <c:f>'[03. Panjapur Lake Main NM 1.xlsx]New Panjapur Lake Ok'!$D$206</c:f>
              <c:strCache>
                <c:ptCount val="1"/>
                <c:pt idx="0">
                  <c:v>Alkalinity</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Ok'!$B$207:$C$230</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Ok'!$D$207:$D$230</c:f>
              <c:numCache>
                <c:formatCode>General</c:formatCode>
                <c:ptCount val="24"/>
                <c:pt idx="0">
                  <c:v>128</c:v>
                </c:pt>
                <c:pt idx="1">
                  <c:v>140</c:v>
                </c:pt>
                <c:pt idx="2">
                  <c:v>124</c:v>
                </c:pt>
                <c:pt idx="3">
                  <c:v>144</c:v>
                </c:pt>
                <c:pt idx="4">
                  <c:v>136</c:v>
                </c:pt>
                <c:pt idx="5">
                  <c:v>128</c:v>
                </c:pt>
                <c:pt idx="6">
                  <c:v>124</c:v>
                </c:pt>
                <c:pt idx="7">
                  <c:v>140</c:v>
                </c:pt>
                <c:pt idx="8">
                  <c:v>144</c:v>
                </c:pt>
                <c:pt idx="9">
                  <c:v>136</c:v>
                </c:pt>
                <c:pt idx="10">
                  <c:v>140</c:v>
                </c:pt>
                <c:pt idx="11">
                  <c:v>148</c:v>
                </c:pt>
                <c:pt idx="12">
                  <c:v>144</c:v>
                </c:pt>
                <c:pt idx="13">
                  <c:v>132</c:v>
                </c:pt>
                <c:pt idx="14">
                  <c:v>152</c:v>
                </c:pt>
                <c:pt idx="15">
                  <c:v>140</c:v>
                </c:pt>
                <c:pt idx="16">
                  <c:v>148</c:v>
                </c:pt>
                <c:pt idx="17">
                  <c:v>148</c:v>
                </c:pt>
                <c:pt idx="18">
                  <c:v>144</c:v>
                </c:pt>
                <c:pt idx="19">
                  <c:v>132</c:v>
                </c:pt>
                <c:pt idx="20">
                  <c:v>152</c:v>
                </c:pt>
                <c:pt idx="21">
                  <c:v>140</c:v>
                </c:pt>
                <c:pt idx="22">
                  <c:v>152</c:v>
                </c:pt>
                <c:pt idx="23">
                  <c:v>136</c:v>
                </c:pt>
              </c:numCache>
            </c:numRef>
          </c:val>
          <c:extLst>
            <c:ext xmlns:c16="http://schemas.microsoft.com/office/drawing/2014/chart" uri="{C3380CC4-5D6E-409C-BE32-E72D297353CC}">
              <c16:uniqueId val="{00000000-093A-47C7-8CED-DFF27F68EA2A}"/>
            </c:ext>
          </c:extLst>
        </c:ser>
        <c:dLbls>
          <c:showLegendKey val="0"/>
          <c:showVal val="0"/>
          <c:showCatName val="0"/>
          <c:showSerName val="0"/>
          <c:showPercent val="0"/>
          <c:showBubbleSize val="0"/>
        </c:dLbls>
        <c:gapWidth val="246"/>
        <c:overlap val="-28"/>
        <c:axId val="74897489"/>
        <c:axId val="360593281"/>
      </c:barChart>
      <c:catAx>
        <c:axId val="7489748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60593281"/>
        <c:crosses val="autoZero"/>
        <c:auto val="1"/>
        <c:lblAlgn val="ctr"/>
        <c:lblOffset val="100"/>
        <c:noMultiLvlLbl val="0"/>
      </c:catAx>
      <c:valAx>
        <c:axId val="36059328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4897489"/>
        <c:crosses val="autoZero"/>
        <c:crossBetween val="between"/>
      </c:valAx>
      <c:spPr>
        <a:noFill/>
        <a:ln>
          <a:noFill/>
        </a:ln>
        <a:effectLst/>
      </c:spPr>
    </c:plotArea>
    <c:plotVisOnly val="1"/>
    <c:dispBlanksAs val="gap"/>
    <c:showDLblsOverMax val="0"/>
    <c:extLst>
      <c:ext uri="{0b15fc19-7d7d-44ad-8c2d-2c3a37ce22c3}">
        <chartProps xmlns="https://web.wps.cn/et/2018/main" chartId="{59f60782-9e27-481d-a87b-ae75f64b76b6}"/>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0.100290275761974"/>
          <c:y val="0.10808767951625101"/>
          <c:w val="0.84649250120948205"/>
          <c:h val="0.54871504157218398"/>
        </c:manualLayout>
      </c:layout>
      <c:barChart>
        <c:barDir val="col"/>
        <c:grouping val="clustered"/>
        <c:varyColors val="0"/>
        <c:ser>
          <c:idx val="0"/>
          <c:order val="0"/>
          <c:tx>
            <c:strRef>
              <c:f>'[03. Panjapur Lake Main NM 1.xlsx]New Panjapur Lake Ok'!$D$234</c:f>
              <c:strCache>
                <c:ptCount val="1"/>
                <c:pt idx="0">
                  <c:v>Total Hardness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Ok'!$B$235:$C$258</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Ok'!$D$235:$D$258</c:f>
              <c:numCache>
                <c:formatCode>General</c:formatCode>
                <c:ptCount val="24"/>
                <c:pt idx="0">
                  <c:v>164</c:v>
                </c:pt>
                <c:pt idx="1">
                  <c:v>168</c:v>
                </c:pt>
                <c:pt idx="2">
                  <c:v>160</c:v>
                </c:pt>
                <c:pt idx="3">
                  <c:v>172</c:v>
                </c:pt>
                <c:pt idx="4">
                  <c:v>168</c:v>
                </c:pt>
                <c:pt idx="5">
                  <c:v>164</c:v>
                </c:pt>
                <c:pt idx="6">
                  <c:v>160</c:v>
                </c:pt>
                <c:pt idx="7">
                  <c:v>172</c:v>
                </c:pt>
                <c:pt idx="8">
                  <c:v>160</c:v>
                </c:pt>
                <c:pt idx="9">
                  <c:v>152</c:v>
                </c:pt>
                <c:pt idx="10">
                  <c:v>168</c:v>
                </c:pt>
                <c:pt idx="11">
                  <c:v>164</c:v>
                </c:pt>
                <c:pt idx="12">
                  <c:v>160</c:v>
                </c:pt>
                <c:pt idx="13">
                  <c:v>160</c:v>
                </c:pt>
                <c:pt idx="14">
                  <c:v>172</c:v>
                </c:pt>
                <c:pt idx="15">
                  <c:v>164</c:v>
                </c:pt>
                <c:pt idx="16">
                  <c:v>168</c:v>
                </c:pt>
                <c:pt idx="17">
                  <c:v>164</c:v>
                </c:pt>
                <c:pt idx="18">
                  <c:v>160</c:v>
                </c:pt>
                <c:pt idx="19">
                  <c:v>160</c:v>
                </c:pt>
                <c:pt idx="20">
                  <c:v>172</c:v>
                </c:pt>
                <c:pt idx="21">
                  <c:v>164</c:v>
                </c:pt>
                <c:pt idx="22">
                  <c:v>184</c:v>
                </c:pt>
                <c:pt idx="23">
                  <c:v>172</c:v>
                </c:pt>
              </c:numCache>
            </c:numRef>
          </c:val>
          <c:extLst>
            <c:ext xmlns:c16="http://schemas.microsoft.com/office/drawing/2014/chart" uri="{C3380CC4-5D6E-409C-BE32-E72D297353CC}">
              <c16:uniqueId val="{00000000-B476-474A-97BB-01117E5A2987}"/>
            </c:ext>
          </c:extLst>
        </c:ser>
        <c:dLbls>
          <c:showLegendKey val="0"/>
          <c:showVal val="0"/>
          <c:showCatName val="0"/>
          <c:showSerName val="0"/>
          <c:showPercent val="0"/>
          <c:showBubbleSize val="0"/>
        </c:dLbls>
        <c:gapWidth val="246"/>
        <c:overlap val="-28"/>
        <c:axId val="410485565"/>
        <c:axId val="916099104"/>
      </c:barChart>
      <c:catAx>
        <c:axId val="41048556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16099104"/>
        <c:crosses val="autoZero"/>
        <c:auto val="1"/>
        <c:lblAlgn val="ctr"/>
        <c:lblOffset val="100"/>
        <c:noMultiLvlLbl val="0"/>
      </c:catAx>
      <c:valAx>
        <c:axId val="91609910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410485565"/>
        <c:crosses val="autoZero"/>
        <c:crossBetween val="between"/>
      </c:valAx>
      <c:spPr>
        <a:noFill/>
        <a:ln>
          <a:noFill/>
        </a:ln>
        <a:effectLst/>
      </c:spPr>
    </c:plotArea>
    <c:plotVisOnly val="1"/>
    <c:dispBlanksAs val="gap"/>
    <c:showDLblsOverMax val="0"/>
    <c:extLst>
      <c:ext uri="{0b15fc19-7d7d-44ad-8c2d-2c3a37ce22c3}">
        <chartProps xmlns="https://web.wps.cn/et/2018/main" chartId="{bfa5de12-53e2-41cf-a97a-ab8e6359617d}"/>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en-US" sz="65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autoTitleDeleted val="0"/>
    <c:plotArea>
      <c:layout>
        <c:manualLayout>
          <c:layoutTarget val="inner"/>
          <c:xMode val="edge"/>
          <c:yMode val="edge"/>
          <c:x val="8.7443721860930496E-2"/>
          <c:y val="9.85915492957746E-2"/>
          <c:w val="0.85752876438219106"/>
          <c:h val="0.57345612134344504"/>
        </c:manualLayout>
      </c:layout>
      <c:barChart>
        <c:barDir val="col"/>
        <c:grouping val="clustered"/>
        <c:varyColors val="0"/>
        <c:ser>
          <c:idx val="0"/>
          <c:order val="0"/>
          <c:tx>
            <c:strRef>
              <c:f>'[03. Panjapur Lake Main NM 1.xlsx]New Panjapur Lake Ok'!$D$262</c:f>
              <c:strCache>
                <c:ptCount val="1"/>
                <c:pt idx="0">
                  <c:v>Calcium</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'[03. Panjapur Lake Main NM 1.xlsx]New Panjapur Lake Ok'!$B$263:$C$286</c:f>
              <c:multiLvlStrCache>
                <c:ptCount val="24"/>
                <c:lvl>
                  <c:pt idx="0">
                    <c:v>Mar.22</c:v>
                  </c:pt>
                  <c:pt idx="1">
                    <c:v>Apr.22</c:v>
                  </c:pt>
                  <c:pt idx="2">
                    <c:v>May-22</c:v>
                  </c:pt>
                  <c:pt idx="3">
                    <c:v>Jun.22</c:v>
                  </c:pt>
                  <c:pt idx="4">
                    <c:v>Jul.22</c:v>
                  </c:pt>
                  <c:pt idx="5">
                    <c:v>Aug.22</c:v>
                  </c:pt>
                  <c:pt idx="6">
                    <c:v>Sep.22</c:v>
                  </c:pt>
                  <c:pt idx="7">
                    <c:v>Oct.22</c:v>
                  </c:pt>
                  <c:pt idx="8">
                    <c:v>Nov.22</c:v>
                  </c:pt>
                  <c:pt idx="9">
                    <c:v>Dec.22</c:v>
                  </c:pt>
                  <c:pt idx="10">
                    <c:v>Jan.23</c:v>
                  </c:pt>
                  <c:pt idx="11">
                    <c:v>Feb.23</c:v>
                  </c:pt>
                  <c:pt idx="12">
                    <c:v>Mar.23</c:v>
                  </c:pt>
                  <c:pt idx="13">
                    <c:v>Apr.23</c:v>
                  </c:pt>
                  <c:pt idx="14">
                    <c:v>May-23</c:v>
                  </c:pt>
                  <c:pt idx="15">
                    <c:v>Jun.23</c:v>
                  </c:pt>
                  <c:pt idx="16">
                    <c:v>Jul.23</c:v>
                  </c:pt>
                  <c:pt idx="17">
                    <c:v>Aug.23</c:v>
                  </c:pt>
                  <c:pt idx="18">
                    <c:v>Sep.23</c:v>
                  </c:pt>
                  <c:pt idx="19">
                    <c:v>Oct.23</c:v>
                  </c:pt>
                  <c:pt idx="20">
                    <c:v>Nov.23</c:v>
                  </c:pt>
                  <c:pt idx="21">
                    <c:v>Dec.23</c:v>
                  </c:pt>
                  <c:pt idx="22">
                    <c:v>Jan.24</c:v>
                  </c:pt>
                  <c:pt idx="23">
                    <c:v>Feb.24</c:v>
                  </c:pt>
                </c:lvl>
                <c:lvl>
                  <c:pt idx="0">
                    <c:v>SUM</c:v>
                  </c:pt>
                  <c:pt idx="3">
                    <c:v>PRM</c:v>
                  </c:pt>
                  <c:pt idx="6">
                    <c:v>MNS</c:v>
                  </c:pt>
                  <c:pt idx="9">
                    <c:v>POM</c:v>
                  </c:pt>
                  <c:pt idx="12">
                    <c:v>SUM</c:v>
                  </c:pt>
                  <c:pt idx="15">
                    <c:v>PRM</c:v>
                  </c:pt>
                  <c:pt idx="18">
                    <c:v>MNS</c:v>
                  </c:pt>
                  <c:pt idx="21">
                    <c:v>POM</c:v>
                  </c:pt>
                </c:lvl>
              </c:multiLvlStrCache>
            </c:multiLvlStrRef>
          </c:cat>
          <c:val>
            <c:numRef>
              <c:f>'[03. Panjapur Lake Main NM 1.xlsx]New Panjapur Lake Ok'!$D$263:$D$286</c:f>
              <c:numCache>
                <c:formatCode>General</c:formatCode>
                <c:ptCount val="24"/>
                <c:pt idx="0">
                  <c:v>46.4</c:v>
                </c:pt>
                <c:pt idx="1">
                  <c:v>40</c:v>
                </c:pt>
                <c:pt idx="2">
                  <c:v>38.4</c:v>
                </c:pt>
                <c:pt idx="3">
                  <c:v>44.8</c:v>
                </c:pt>
                <c:pt idx="4">
                  <c:v>41.6</c:v>
                </c:pt>
                <c:pt idx="5">
                  <c:v>43.2</c:v>
                </c:pt>
                <c:pt idx="6">
                  <c:v>41.6</c:v>
                </c:pt>
                <c:pt idx="7">
                  <c:v>44.8</c:v>
                </c:pt>
                <c:pt idx="8">
                  <c:v>40</c:v>
                </c:pt>
                <c:pt idx="9">
                  <c:v>38</c:v>
                </c:pt>
                <c:pt idx="10">
                  <c:v>43</c:v>
                </c:pt>
                <c:pt idx="11">
                  <c:v>42</c:v>
                </c:pt>
                <c:pt idx="12">
                  <c:v>35</c:v>
                </c:pt>
                <c:pt idx="13">
                  <c:v>40</c:v>
                </c:pt>
                <c:pt idx="14">
                  <c:v>38</c:v>
                </c:pt>
                <c:pt idx="15">
                  <c:v>42</c:v>
                </c:pt>
                <c:pt idx="16">
                  <c:v>45</c:v>
                </c:pt>
                <c:pt idx="17">
                  <c:v>42</c:v>
                </c:pt>
                <c:pt idx="18">
                  <c:v>35</c:v>
                </c:pt>
                <c:pt idx="19">
                  <c:v>40</c:v>
                </c:pt>
                <c:pt idx="20">
                  <c:v>38</c:v>
                </c:pt>
                <c:pt idx="21">
                  <c:v>42</c:v>
                </c:pt>
                <c:pt idx="22">
                  <c:v>40</c:v>
                </c:pt>
                <c:pt idx="23">
                  <c:v>41.6</c:v>
                </c:pt>
              </c:numCache>
            </c:numRef>
          </c:val>
          <c:extLst>
            <c:ext xmlns:c16="http://schemas.microsoft.com/office/drawing/2014/chart" uri="{C3380CC4-5D6E-409C-BE32-E72D297353CC}">
              <c16:uniqueId val="{00000000-C43E-466C-A68E-160464D50A67}"/>
            </c:ext>
          </c:extLst>
        </c:ser>
        <c:dLbls>
          <c:showLegendKey val="0"/>
          <c:showVal val="0"/>
          <c:showCatName val="0"/>
          <c:showSerName val="0"/>
          <c:showPercent val="0"/>
          <c:showBubbleSize val="0"/>
        </c:dLbls>
        <c:gapWidth val="246"/>
        <c:overlap val="-28"/>
        <c:axId val="125158991"/>
        <c:axId val="513877892"/>
      </c:barChart>
      <c:catAx>
        <c:axId val="12515899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13877892"/>
        <c:crosses val="autoZero"/>
        <c:auto val="1"/>
        <c:lblAlgn val="ctr"/>
        <c:lblOffset val="100"/>
        <c:noMultiLvlLbl val="0"/>
      </c:catAx>
      <c:valAx>
        <c:axId val="51387789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6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25158991"/>
        <c:crosses val="autoZero"/>
        <c:crossBetween val="between"/>
      </c:valAx>
      <c:spPr>
        <a:noFill/>
        <a:ln>
          <a:noFill/>
        </a:ln>
        <a:effectLst/>
      </c:spPr>
    </c:plotArea>
    <c:plotVisOnly val="1"/>
    <c:dispBlanksAs val="gap"/>
    <c:showDLblsOverMax val="0"/>
    <c:extLst>
      <c:ext uri="{0b15fc19-7d7d-44ad-8c2d-2c3a37ce22c3}">
        <chartProps xmlns="https://web.wps.cn/et/2018/main" chartId="{e9170f7e-a281-41d9-9494-8c5e6e3c6df9}"/>
      </c:ext>
    </c:extLst>
  </c:chart>
  <c:spPr>
    <a:solidFill>
      <a:schemeClr val="bg1"/>
    </a:solidFill>
    <a:ln w="9525" cap="flat" cmpd="sng" algn="ctr">
      <a:solidFill>
        <a:schemeClr val="tx1">
          <a:lumMod val="15000"/>
          <a:lumOff val="85000"/>
        </a:schemeClr>
      </a:solidFill>
      <a:round/>
    </a:ln>
    <a:effectLst/>
  </c:spPr>
  <c:txPr>
    <a:bodyPr/>
    <a:lstStyle/>
    <a:p>
      <a:pPr>
        <a:defRPr lang="en-US" sz="6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08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11567</Words>
  <Characters>65938</Characters>
  <Application>Microsoft Office Word</Application>
  <DocSecurity>0</DocSecurity>
  <Lines>549</Lines>
  <Paragraphs>154</Paragraphs>
  <ScaleCrop>false</ScaleCrop>
  <Company/>
  <LinksUpToDate>false</LinksUpToDate>
  <CharactersWithSpaces>77351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Manickam_N</dc:creator>
  <cp:lastModifiedBy>SDI 1084</cp:lastModifiedBy>
  <cp:revision>66</cp:revision>
  <dcterms:created xsi:type="dcterms:W3CDTF">2024-02-07T15:59:00Z</dcterms:created>
  <dcterms:modified xsi:type="dcterms:W3CDTF">2025-04-10T05:26:00Z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260C5AA20F1F41DCA4ABDF078D4EE794_12</vt:lpwstr>
  </property>
  <property fmtid="{D5CDD505-2E9C-101B-9397-08002B2CF9AE}" pid="4" name="GrammarlyDocumentId">
    <vt:lpwstr>b81b302595af104135e0aee3e0901276873c9335222a3c19d139932f879907f0</vt:lpwstr>
  </property>
</Properties>
</file>